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4141" w:rsidRDefault="0028537D" w:rsidP="007055E8">
      <w:pPr>
        <w:spacing w:after="0" w:line="240" w:lineRule="auto"/>
        <w:jc w:val="center"/>
        <w:rPr>
          <w:rFonts w:ascii="Times New Roman" w:hAnsi="Times New Roman" w:cs="Times New Roman"/>
          <w:color w:val="auto"/>
          <w:sz w:val="24"/>
          <w:szCs w:val="24"/>
        </w:rPr>
      </w:pPr>
      <w:r>
        <w:rPr>
          <w:rFonts w:ascii="Times New Roman" w:hAnsi="Times New Roman" w:cs="Times New Roman"/>
          <w:noProof/>
          <w:color w:val="auto"/>
          <w:sz w:val="24"/>
          <w:szCs w:val="24"/>
          <w:lang w:eastAsia="ru-RU"/>
        </w:rPr>
        <w:drawing>
          <wp:inline distT="0" distB="0" distL="0" distR="0" wp14:anchorId="1D83521F">
            <wp:extent cx="6120765" cy="84861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8486140"/>
                    </a:xfrm>
                    <a:prstGeom prst="rect">
                      <a:avLst/>
                    </a:prstGeom>
                    <a:noFill/>
                  </pic:spPr>
                </pic:pic>
              </a:graphicData>
            </a:graphic>
          </wp:inline>
        </w:drawing>
      </w:r>
    </w:p>
    <w:p w:rsidR="00594141" w:rsidRDefault="00594141" w:rsidP="007055E8">
      <w:pPr>
        <w:spacing w:after="0" w:line="240" w:lineRule="auto"/>
        <w:jc w:val="center"/>
        <w:rPr>
          <w:rFonts w:ascii="Times New Roman" w:hAnsi="Times New Roman" w:cs="Times New Roman"/>
          <w:color w:val="auto"/>
          <w:sz w:val="24"/>
          <w:szCs w:val="24"/>
        </w:rPr>
      </w:pPr>
    </w:p>
    <w:p w:rsidR="00594141" w:rsidRDefault="00594141" w:rsidP="007055E8">
      <w:pPr>
        <w:spacing w:after="0" w:line="240" w:lineRule="auto"/>
        <w:jc w:val="center"/>
        <w:rPr>
          <w:rFonts w:ascii="Times New Roman" w:hAnsi="Times New Roman" w:cs="Times New Roman"/>
          <w:color w:val="auto"/>
          <w:sz w:val="24"/>
          <w:szCs w:val="24"/>
        </w:rPr>
      </w:pPr>
    </w:p>
    <w:p w:rsidR="00594141" w:rsidRDefault="00594141" w:rsidP="007055E8">
      <w:pPr>
        <w:spacing w:after="0" w:line="240" w:lineRule="auto"/>
        <w:jc w:val="center"/>
        <w:rPr>
          <w:rFonts w:ascii="Times New Roman" w:hAnsi="Times New Roman" w:cs="Times New Roman"/>
          <w:color w:val="auto"/>
          <w:sz w:val="24"/>
          <w:szCs w:val="24"/>
        </w:rPr>
      </w:pPr>
    </w:p>
    <w:p w:rsidR="00594141" w:rsidRDefault="00594141" w:rsidP="007055E8">
      <w:pPr>
        <w:spacing w:after="0" w:line="240" w:lineRule="auto"/>
        <w:jc w:val="center"/>
        <w:rPr>
          <w:rFonts w:ascii="Times New Roman" w:hAnsi="Times New Roman" w:cs="Times New Roman"/>
          <w:color w:val="auto"/>
          <w:sz w:val="24"/>
          <w:szCs w:val="24"/>
        </w:rPr>
      </w:pPr>
    </w:p>
    <w:p w:rsidR="00E85984" w:rsidRDefault="00D54712" w:rsidP="007055E8">
      <w:pPr>
        <w:spacing w:after="0" w:line="240" w:lineRule="auto"/>
        <w:jc w:val="center"/>
        <w:rPr>
          <w:rFonts w:ascii="Times New Roman" w:hAnsi="Times New Roman" w:cs="Times New Roman"/>
          <w:color w:val="auto"/>
          <w:sz w:val="24"/>
          <w:szCs w:val="24"/>
        </w:rPr>
      </w:pPr>
      <w:r w:rsidRPr="007055E8">
        <w:rPr>
          <w:rFonts w:ascii="Times New Roman" w:hAnsi="Times New Roman" w:cs="Times New Roman"/>
          <w:color w:val="auto"/>
          <w:sz w:val="24"/>
          <w:szCs w:val="24"/>
        </w:rPr>
        <w:lastRenderedPageBreak/>
        <w:t>ОГЛАВЛЕНИЕ</w:t>
      </w:r>
    </w:p>
    <w:p w:rsidR="00571261" w:rsidRPr="007055E8" w:rsidRDefault="00571261" w:rsidP="007055E8">
      <w:pPr>
        <w:spacing w:after="0" w:line="240" w:lineRule="auto"/>
        <w:jc w:val="center"/>
        <w:rPr>
          <w:rFonts w:ascii="Times New Roman" w:hAnsi="Times New Roman" w:cs="Times New Roman"/>
          <w:color w:val="auto"/>
          <w:sz w:val="24"/>
          <w:szCs w:val="24"/>
        </w:rPr>
      </w:pPr>
    </w:p>
    <w:p w:rsidR="006C1754" w:rsidRPr="007055E8" w:rsidRDefault="007768EF" w:rsidP="009313D8">
      <w:pPr>
        <w:pStyle w:val="13"/>
        <w:tabs>
          <w:tab w:val="right" w:leader="dot" w:pos="9628"/>
        </w:tabs>
        <w:spacing w:after="0" w:line="360" w:lineRule="auto"/>
        <w:rPr>
          <w:rFonts w:eastAsia="Times New Roman" w:cs="Times New Roman"/>
          <w:noProof/>
          <w:color w:val="auto"/>
          <w:kern w:val="0"/>
          <w:sz w:val="24"/>
          <w:szCs w:val="24"/>
          <w:lang w:eastAsia="ru-RU"/>
        </w:rPr>
      </w:pPr>
      <w:r w:rsidRPr="007055E8">
        <w:rPr>
          <w:rFonts w:ascii="Times New Roman" w:hAnsi="Times New Roman" w:cs="Times New Roman"/>
          <w:sz w:val="24"/>
          <w:szCs w:val="24"/>
        </w:rPr>
        <w:fldChar w:fldCharType="begin"/>
      </w:r>
      <w:r w:rsidR="00E85984" w:rsidRPr="007055E8">
        <w:rPr>
          <w:rFonts w:ascii="Times New Roman" w:hAnsi="Times New Roman" w:cs="Times New Roman"/>
          <w:sz w:val="24"/>
          <w:szCs w:val="24"/>
        </w:rPr>
        <w:instrText xml:space="preserve"> TOC \o "1-3" \h \z \u </w:instrText>
      </w:r>
      <w:r w:rsidRPr="007055E8">
        <w:rPr>
          <w:rFonts w:ascii="Times New Roman" w:hAnsi="Times New Roman" w:cs="Times New Roman"/>
          <w:sz w:val="24"/>
          <w:szCs w:val="24"/>
        </w:rPr>
        <w:fldChar w:fldCharType="separate"/>
      </w:r>
      <w:hyperlink w:anchor="_Toc415833112" w:history="1">
        <w:r w:rsidR="006C1754" w:rsidRPr="007055E8">
          <w:rPr>
            <w:rStyle w:val="ac"/>
            <w:rFonts w:ascii="Times New Roman" w:hAnsi="Times New Roman" w:cs="Times New Roman"/>
            <w:noProof/>
            <w:sz w:val="24"/>
            <w:szCs w:val="24"/>
          </w:rPr>
          <w:t>1. ОБЩИЕ ПОЛОЖЕНИЯ</w:t>
        </w:r>
        <w:r w:rsidR="006C1754" w:rsidRPr="007055E8">
          <w:rPr>
            <w:noProof/>
            <w:webHidden/>
            <w:sz w:val="24"/>
            <w:szCs w:val="24"/>
          </w:rPr>
          <w:tab/>
        </w:r>
      </w:hyperlink>
      <w:r w:rsidR="0082634C">
        <w:rPr>
          <w:noProof/>
          <w:sz w:val="24"/>
          <w:szCs w:val="24"/>
        </w:rPr>
        <w:t>3</w:t>
      </w:r>
    </w:p>
    <w:p w:rsidR="006C1754" w:rsidRPr="007055E8" w:rsidRDefault="0082634C" w:rsidP="009313D8">
      <w:pPr>
        <w:pStyle w:val="13"/>
        <w:tabs>
          <w:tab w:val="right" w:leader="dot" w:pos="9628"/>
        </w:tabs>
        <w:spacing w:after="0" w:line="360" w:lineRule="auto"/>
        <w:rPr>
          <w:rFonts w:eastAsia="Times New Roman" w:cs="Times New Roman"/>
          <w:noProof/>
          <w:color w:val="auto"/>
          <w:kern w:val="0"/>
          <w:sz w:val="24"/>
          <w:szCs w:val="24"/>
          <w:lang w:eastAsia="ru-RU"/>
        </w:rPr>
      </w:pPr>
      <w:hyperlink w:anchor="_Toc415833113" w:history="1">
        <w:r w:rsidR="006C1754" w:rsidRPr="007055E8">
          <w:rPr>
            <w:rStyle w:val="ac"/>
            <w:rFonts w:ascii="Times New Roman" w:hAnsi="Times New Roman" w:cs="Times New Roman"/>
            <w:noProof/>
            <w:sz w:val="24"/>
            <w:szCs w:val="24"/>
          </w:rPr>
          <w:t xml:space="preserve">2. </w:t>
        </w:r>
      </w:hyperlink>
      <w:hyperlink w:anchor="_Toc415833123" w:history="1">
        <w:r w:rsidR="006C1754" w:rsidRPr="007055E8">
          <w:rPr>
            <w:rStyle w:val="ac"/>
            <w:rFonts w:ascii="Times New Roman" w:hAnsi="Times New Roman" w:cs="Times New Roman"/>
            <w:noProof/>
            <w:sz w:val="24"/>
            <w:szCs w:val="24"/>
          </w:rPr>
          <w:t xml:space="preserve"> </w:t>
        </w:r>
        <w:r w:rsidR="006C1754" w:rsidRPr="007055E8">
          <w:rPr>
            <w:rStyle w:val="ac"/>
            <w:rFonts w:ascii="Times New Roman" w:hAnsi="Times New Roman" w:cs="Times New Roman"/>
            <w:caps/>
            <w:noProof/>
            <w:kern w:val="28"/>
            <w:sz w:val="24"/>
            <w:szCs w:val="24"/>
          </w:rPr>
          <w:t>а</w:t>
        </w:r>
        <w:r w:rsidR="006C1754" w:rsidRPr="007055E8">
          <w:rPr>
            <w:rStyle w:val="ac"/>
            <w:rFonts w:ascii="Times New Roman" w:hAnsi="Times New Roman" w:cs="Times New Roman"/>
            <w:caps/>
            <w:noProof/>
            <w:sz w:val="24"/>
            <w:szCs w:val="24"/>
          </w:rPr>
          <w:t>даптированная основная общеобразовательная программа начального общего образования обучающихся  С ЗАДЕРЖКОЙ ПСИХИЧЕСКОГО РАЗВИТИЯ (вариант 7.2)</w:t>
        </w:r>
        <w:r w:rsidR="006C1754" w:rsidRPr="007055E8">
          <w:rPr>
            <w:noProof/>
            <w:webHidden/>
            <w:sz w:val="24"/>
            <w:szCs w:val="24"/>
          </w:rPr>
          <w:tab/>
        </w:r>
        <w:r w:rsidR="007768EF" w:rsidRPr="007055E8">
          <w:rPr>
            <w:noProof/>
            <w:webHidden/>
            <w:sz w:val="24"/>
            <w:szCs w:val="24"/>
          </w:rPr>
          <w:fldChar w:fldCharType="begin"/>
        </w:r>
        <w:r w:rsidR="006C1754" w:rsidRPr="007055E8">
          <w:rPr>
            <w:noProof/>
            <w:webHidden/>
            <w:sz w:val="24"/>
            <w:szCs w:val="24"/>
          </w:rPr>
          <w:instrText xml:space="preserve"> PAGEREF _Toc415833123 \h </w:instrText>
        </w:r>
        <w:r w:rsidR="007768EF" w:rsidRPr="007055E8">
          <w:rPr>
            <w:noProof/>
            <w:webHidden/>
            <w:sz w:val="24"/>
            <w:szCs w:val="24"/>
          </w:rPr>
        </w:r>
        <w:r w:rsidR="007768EF" w:rsidRPr="007055E8">
          <w:rPr>
            <w:noProof/>
            <w:webHidden/>
            <w:sz w:val="24"/>
            <w:szCs w:val="24"/>
          </w:rPr>
          <w:fldChar w:fldCharType="separate"/>
        </w:r>
        <w:r w:rsidR="009313D8">
          <w:rPr>
            <w:noProof/>
            <w:webHidden/>
            <w:sz w:val="24"/>
            <w:szCs w:val="24"/>
          </w:rPr>
          <w:t>6</w:t>
        </w:r>
        <w:r w:rsidR="007768EF" w:rsidRPr="007055E8">
          <w:rPr>
            <w:noProof/>
            <w:webHidden/>
            <w:sz w:val="24"/>
            <w:szCs w:val="24"/>
          </w:rPr>
          <w:fldChar w:fldCharType="end"/>
        </w:r>
      </w:hyperlink>
    </w:p>
    <w:p w:rsidR="006C1754" w:rsidRPr="007055E8" w:rsidRDefault="0082634C" w:rsidP="009313D8">
      <w:pPr>
        <w:pStyle w:val="23"/>
        <w:tabs>
          <w:tab w:val="right" w:leader="dot" w:pos="9628"/>
        </w:tabs>
        <w:spacing w:after="0" w:line="360" w:lineRule="auto"/>
        <w:ind w:left="0"/>
        <w:rPr>
          <w:rFonts w:eastAsia="Times New Roman" w:cs="Times New Roman"/>
          <w:noProof/>
          <w:color w:val="auto"/>
          <w:kern w:val="0"/>
          <w:sz w:val="24"/>
          <w:szCs w:val="24"/>
          <w:lang w:eastAsia="ru-RU"/>
        </w:rPr>
      </w:pPr>
      <w:hyperlink w:anchor="_Toc415833124" w:history="1">
        <w:r w:rsidR="00F717A7">
          <w:rPr>
            <w:rStyle w:val="ac"/>
            <w:rFonts w:ascii="Times New Roman" w:hAnsi="Times New Roman" w:cs="Times New Roman"/>
            <w:noProof/>
            <w:sz w:val="24"/>
            <w:szCs w:val="24"/>
          </w:rPr>
          <w:t>2</w:t>
        </w:r>
        <w:r w:rsidR="006C1754" w:rsidRPr="007055E8">
          <w:rPr>
            <w:rStyle w:val="ac"/>
            <w:rFonts w:ascii="Times New Roman" w:hAnsi="Times New Roman" w:cs="Times New Roman"/>
            <w:noProof/>
            <w:sz w:val="24"/>
            <w:szCs w:val="24"/>
          </w:rPr>
          <w:t>.1. Целевой раздел</w:t>
        </w:r>
        <w:r w:rsidR="006C1754" w:rsidRPr="007055E8">
          <w:rPr>
            <w:noProof/>
            <w:webHidden/>
            <w:sz w:val="24"/>
            <w:szCs w:val="24"/>
          </w:rPr>
          <w:tab/>
        </w:r>
        <w:r w:rsidR="007768EF" w:rsidRPr="007055E8">
          <w:rPr>
            <w:noProof/>
            <w:webHidden/>
            <w:sz w:val="24"/>
            <w:szCs w:val="24"/>
          </w:rPr>
          <w:fldChar w:fldCharType="begin"/>
        </w:r>
        <w:r w:rsidR="006C1754" w:rsidRPr="007055E8">
          <w:rPr>
            <w:noProof/>
            <w:webHidden/>
            <w:sz w:val="24"/>
            <w:szCs w:val="24"/>
          </w:rPr>
          <w:instrText xml:space="preserve"> PAGEREF _Toc415833124 \h </w:instrText>
        </w:r>
        <w:r w:rsidR="007768EF" w:rsidRPr="007055E8">
          <w:rPr>
            <w:noProof/>
            <w:webHidden/>
            <w:sz w:val="24"/>
            <w:szCs w:val="24"/>
          </w:rPr>
        </w:r>
        <w:r w:rsidR="007768EF" w:rsidRPr="007055E8">
          <w:rPr>
            <w:noProof/>
            <w:webHidden/>
            <w:sz w:val="24"/>
            <w:szCs w:val="24"/>
          </w:rPr>
          <w:fldChar w:fldCharType="separate"/>
        </w:r>
        <w:r w:rsidR="009313D8">
          <w:rPr>
            <w:noProof/>
            <w:webHidden/>
            <w:sz w:val="24"/>
            <w:szCs w:val="24"/>
          </w:rPr>
          <w:t>7</w:t>
        </w:r>
        <w:r w:rsidR="007768EF" w:rsidRPr="007055E8">
          <w:rPr>
            <w:noProof/>
            <w:webHidden/>
            <w:sz w:val="24"/>
            <w:szCs w:val="24"/>
          </w:rPr>
          <w:fldChar w:fldCharType="end"/>
        </w:r>
      </w:hyperlink>
    </w:p>
    <w:p w:rsidR="006C1754" w:rsidRPr="007055E8" w:rsidRDefault="0082634C" w:rsidP="009313D8">
      <w:pPr>
        <w:pStyle w:val="30"/>
        <w:spacing w:after="0" w:line="360" w:lineRule="auto"/>
        <w:ind w:left="0"/>
        <w:rPr>
          <w:rFonts w:eastAsia="Times New Roman" w:cs="Times New Roman"/>
          <w:noProof/>
          <w:color w:val="auto"/>
          <w:kern w:val="0"/>
          <w:sz w:val="24"/>
          <w:szCs w:val="24"/>
          <w:lang w:eastAsia="ru-RU"/>
        </w:rPr>
      </w:pPr>
      <w:hyperlink w:anchor="_Toc415833125" w:history="1">
        <w:r w:rsidR="00F717A7">
          <w:rPr>
            <w:rStyle w:val="ac"/>
            <w:rFonts w:ascii="Times New Roman" w:hAnsi="Times New Roman" w:cs="Times New Roman"/>
            <w:noProof/>
            <w:sz w:val="24"/>
            <w:szCs w:val="24"/>
          </w:rPr>
          <w:t>2</w:t>
        </w:r>
        <w:r w:rsidR="006C1754" w:rsidRPr="007055E8">
          <w:rPr>
            <w:rStyle w:val="ac"/>
            <w:rFonts w:ascii="Times New Roman" w:hAnsi="Times New Roman" w:cs="Times New Roman"/>
            <w:noProof/>
            <w:sz w:val="24"/>
            <w:szCs w:val="24"/>
          </w:rPr>
          <w:t>.1.1. Пояснительная записка</w:t>
        </w:r>
        <w:r w:rsidR="006C1754" w:rsidRPr="007055E8">
          <w:rPr>
            <w:noProof/>
            <w:webHidden/>
            <w:sz w:val="24"/>
            <w:szCs w:val="24"/>
          </w:rPr>
          <w:tab/>
        </w:r>
        <w:r w:rsidR="007768EF" w:rsidRPr="007055E8">
          <w:rPr>
            <w:noProof/>
            <w:webHidden/>
            <w:sz w:val="24"/>
            <w:szCs w:val="24"/>
          </w:rPr>
          <w:fldChar w:fldCharType="begin"/>
        </w:r>
        <w:r w:rsidR="006C1754" w:rsidRPr="007055E8">
          <w:rPr>
            <w:noProof/>
            <w:webHidden/>
            <w:sz w:val="24"/>
            <w:szCs w:val="24"/>
          </w:rPr>
          <w:instrText xml:space="preserve"> PAGEREF _Toc415833125 \h </w:instrText>
        </w:r>
        <w:r w:rsidR="007768EF" w:rsidRPr="007055E8">
          <w:rPr>
            <w:noProof/>
            <w:webHidden/>
            <w:sz w:val="24"/>
            <w:szCs w:val="24"/>
          </w:rPr>
        </w:r>
        <w:r w:rsidR="007768EF" w:rsidRPr="007055E8">
          <w:rPr>
            <w:noProof/>
            <w:webHidden/>
            <w:sz w:val="24"/>
            <w:szCs w:val="24"/>
          </w:rPr>
          <w:fldChar w:fldCharType="separate"/>
        </w:r>
        <w:r w:rsidR="009313D8">
          <w:rPr>
            <w:noProof/>
            <w:webHidden/>
            <w:sz w:val="24"/>
            <w:szCs w:val="24"/>
          </w:rPr>
          <w:t>7</w:t>
        </w:r>
        <w:r w:rsidR="007768EF" w:rsidRPr="007055E8">
          <w:rPr>
            <w:noProof/>
            <w:webHidden/>
            <w:sz w:val="24"/>
            <w:szCs w:val="24"/>
          </w:rPr>
          <w:fldChar w:fldCharType="end"/>
        </w:r>
      </w:hyperlink>
    </w:p>
    <w:p w:rsidR="006C1754" w:rsidRPr="008E78BB" w:rsidRDefault="0082634C" w:rsidP="009313D8">
      <w:pPr>
        <w:spacing w:line="360" w:lineRule="auto"/>
        <w:rPr>
          <w:rFonts w:ascii="Times New Roman" w:hAnsi="Times New Roman" w:cs="Times New Roman"/>
          <w:sz w:val="24"/>
          <w:szCs w:val="24"/>
        </w:rPr>
      </w:pPr>
      <w:hyperlink w:anchor="_Toc415833126" w:history="1">
        <w:r w:rsidR="00F717A7">
          <w:rPr>
            <w:rStyle w:val="ac"/>
            <w:rFonts w:ascii="Times New Roman" w:hAnsi="Times New Roman" w:cs="Times New Roman"/>
            <w:noProof/>
            <w:sz w:val="24"/>
            <w:szCs w:val="24"/>
          </w:rPr>
          <w:t>2</w:t>
        </w:r>
        <w:r w:rsidR="006C1754" w:rsidRPr="007055E8">
          <w:rPr>
            <w:rStyle w:val="ac"/>
            <w:rFonts w:ascii="Times New Roman" w:hAnsi="Times New Roman" w:cs="Times New Roman"/>
            <w:noProof/>
            <w:sz w:val="24"/>
            <w:szCs w:val="24"/>
          </w:rPr>
          <w:t>.1.2. 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r w:rsidR="00F717A7" w:rsidRPr="00F717A7">
          <w:rPr>
            <w:rFonts w:ascii="Times New Roman" w:hAnsi="Times New Roman" w:cs="Times New Roman"/>
            <w:sz w:val="24"/>
            <w:szCs w:val="24"/>
          </w:rPr>
          <w:t xml:space="preserve"> </w:t>
        </w:r>
        <w:r w:rsidR="00F717A7" w:rsidRPr="00571261">
          <w:rPr>
            <w:rFonts w:ascii="Times New Roman" w:hAnsi="Times New Roman" w:cs="Times New Roman"/>
            <w:sz w:val="24"/>
            <w:szCs w:val="24"/>
          </w:rPr>
          <w:t>способы определения достижения этих целей и результатов</w:t>
        </w:r>
        <w:r w:rsidR="00F717A7">
          <w:rPr>
            <w:rFonts w:ascii="Times New Roman" w:hAnsi="Times New Roman" w:cs="Times New Roman"/>
            <w:sz w:val="24"/>
            <w:szCs w:val="24"/>
          </w:rPr>
          <w:t>…………………………………..</w:t>
        </w:r>
        <w:r w:rsidR="007768EF" w:rsidRPr="007055E8">
          <w:rPr>
            <w:noProof/>
            <w:webHidden/>
            <w:sz w:val="24"/>
            <w:szCs w:val="24"/>
          </w:rPr>
          <w:fldChar w:fldCharType="begin"/>
        </w:r>
        <w:r w:rsidR="006C1754" w:rsidRPr="007055E8">
          <w:rPr>
            <w:noProof/>
            <w:webHidden/>
            <w:sz w:val="24"/>
            <w:szCs w:val="24"/>
          </w:rPr>
          <w:instrText xml:space="preserve"> PAGEREF _Toc415833126 \h </w:instrText>
        </w:r>
        <w:r w:rsidR="007768EF" w:rsidRPr="007055E8">
          <w:rPr>
            <w:noProof/>
            <w:webHidden/>
            <w:sz w:val="24"/>
            <w:szCs w:val="24"/>
          </w:rPr>
        </w:r>
        <w:r w:rsidR="007768EF" w:rsidRPr="007055E8">
          <w:rPr>
            <w:noProof/>
            <w:webHidden/>
            <w:sz w:val="24"/>
            <w:szCs w:val="24"/>
          </w:rPr>
          <w:fldChar w:fldCharType="separate"/>
        </w:r>
        <w:r w:rsidR="009313D8">
          <w:rPr>
            <w:noProof/>
            <w:webHidden/>
            <w:sz w:val="24"/>
            <w:szCs w:val="24"/>
          </w:rPr>
          <w:t>10</w:t>
        </w:r>
        <w:r w:rsidR="007768EF" w:rsidRPr="007055E8">
          <w:rPr>
            <w:noProof/>
            <w:webHidden/>
            <w:sz w:val="24"/>
            <w:szCs w:val="24"/>
          </w:rPr>
          <w:fldChar w:fldCharType="end"/>
        </w:r>
      </w:hyperlink>
    </w:p>
    <w:p w:rsidR="006C1754" w:rsidRPr="007055E8" w:rsidRDefault="0082634C" w:rsidP="009313D8">
      <w:pPr>
        <w:pStyle w:val="30"/>
        <w:spacing w:after="0" w:line="360" w:lineRule="auto"/>
        <w:ind w:left="0"/>
        <w:rPr>
          <w:rFonts w:eastAsia="Times New Roman" w:cs="Times New Roman"/>
          <w:noProof/>
          <w:color w:val="auto"/>
          <w:kern w:val="0"/>
          <w:sz w:val="24"/>
          <w:szCs w:val="24"/>
          <w:lang w:eastAsia="ru-RU"/>
        </w:rPr>
      </w:pPr>
      <w:hyperlink w:anchor="_Toc415833127" w:history="1">
        <w:r w:rsidR="00F717A7">
          <w:rPr>
            <w:rStyle w:val="ac"/>
            <w:rFonts w:ascii="Times New Roman" w:hAnsi="Times New Roman" w:cs="Times New Roman"/>
            <w:noProof/>
            <w:sz w:val="24"/>
            <w:szCs w:val="24"/>
          </w:rPr>
          <w:t>2</w:t>
        </w:r>
        <w:r w:rsidR="006C1754" w:rsidRPr="007055E8">
          <w:rPr>
            <w:rStyle w:val="ac"/>
            <w:rFonts w:ascii="Times New Roman" w:hAnsi="Times New Roman" w:cs="Times New Roman"/>
            <w:noProof/>
            <w:sz w:val="24"/>
            <w:szCs w:val="24"/>
          </w:rPr>
          <w:t xml:space="preserve">.1.3. </w:t>
        </w:r>
        <w:r w:rsidR="006C1754" w:rsidRPr="007055E8">
          <w:rPr>
            <w:rStyle w:val="ac"/>
            <w:rFonts w:ascii="Times New Roman" w:hAnsi="Times New Roman" w:cs="Times New Roman"/>
            <w:noProof/>
            <w:spacing w:val="2"/>
            <w:sz w:val="24"/>
            <w:szCs w:val="24"/>
          </w:rPr>
          <w:t xml:space="preserve">Система оценки достижения обучающимися  с </w:t>
        </w:r>
        <w:r w:rsidR="006C1754" w:rsidRPr="007055E8">
          <w:rPr>
            <w:rStyle w:val="ac"/>
            <w:rFonts w:ascii="Times New Roman" w:hAnsi="Times New Roman" w:cs="Times New Roman"/>
            <w:noProof/>
            <w:sz w:val="24"/>
            <w:szCs w:val="24"/>
          </w:rPr>
          <w:t>задержкой психического развития</w:t>
        </w:r>
        <w:r w:rsidR="006C1754" w:rsidRPr="007055E8">
          <w:rPr>
            <w:rStyle w:val="ac"/>
            <w:rFonts w:ascii="Times New Roman" w:hAnsi="Times New Roman" w:cs="Times New Roman"/>
            <w:noProof/>
            <w:spacing w:val="2"/>
            <w:sz w:val="24"/>
            <w:szCs w:val="24"/>
          </w:rPr>
          <w:t xml:space="preserve"> планируемых результатов освоения </w:t>
        </w:r>
        <w:r w:rsidR="006C1754" w:rsidRPr="007055E8">
          <w:rPr>
            <w:rStyle w:val="ac"/>
            <w:rFonts w:ascii="Times New Roman" w:hAnsi="Times New Roman" w:cs="Times New Roman"/>
            <w:noProof/>
            <w:sz w:val="24"/>
            <w:szCs w:val="24"/>
          </w:rPr>
          <w:t>адаптированной основной общеобразовательной программы  начального общего образования</w:t>
        </w:r>
        <w:r w:rsidR="006C1754" w:rsidRPr="007055E8">
          <w:rPr>
            <w:noProof/>
            <w:webHidden/>
            <w:sz w:val="24"/>
            <w:szCs w:val="24"/>
          </w:rPr>
          <w:tab/>
        </w:r>
        <w:r w:rsidR="007768EF" w:rsidRPr="007055E8">
          <w:rPr>
            <w:noProof/>
            <w:webHidden/>
            <w:sz w:val="24"/>
            <w:szCs w:val="24"/>
          </w:rPr>
          <w:fldChar w:fldCharType="begin"/>
        </w:r>
        <w:r w:rsidR="006C1754" w:rsidRPr="007055E8">
          <w:rPr>
            <w:noProof/>
            <w:webHidden/>
            <w:sz w:val="24"/>
            <w:szCs w:val="24"/>
          </w:rPr>
          <w:instrText xml:space="preserve"> PAGEREF _Toc415833127 \h </w:instrText>
        </w:r>
        <w:r w:rsidR="007768EF" w:rsidRPr="007055E8">
          <w:rPr>
            <w:noProof/>
            <w:webHidden/>
            <w:sz w:val="24"/>
            <w:szCs w:val="24"/>
          </w:rPr>
        </w:r>
        <w:r w:rsidR="007768EF" w:rsidRPr="007055E8">
          <w:rPr>
            <w:noProof/>
            <w:webHidden/>
            <w:sz w:val="24"/>
            <w:szCs w:val="24"/>
          </w:rPr>
          <w:fldChar w:fldCharType="separate"/>
        </w:r>
        <w:r w:rsidR="009313D8">
          <w:rPr>
            <w:noProof/>
            <w:webHidden/>
            <w:sz w:val="24"/>
            <w:szCs w:val="24"/>
          </w:rPr>
          <w:t>1</w:t>
        </w:r>
        <w:r w:rsidR="007768EF" w:rsidRPr="007055E8">
          <w:rPr>
            <w:noProof/>
            <w:webHidden/>
            <w:sz w:val="24"/>
            <w:szCs w:val="24"/>
          </w:rPr>
          <w:fldChar w:fldCharType="end"/>
        </w:r>
      </w:hyperlink>
      <w:r>
        <w:rPr>
          <w:noProof/>
          <w:sz w:val="24"/>
          <w:szCs w:val="24"/>
        </w:rPr>
        <w:t>5</w:t>
      </w:r>
    </w:p>
    <w:p w:rsidR="006C1754" w:rsidRPr="007055E8" w:rsidRDefault="0082634C" w:rsidP="009313D8">
      <w:pPr>
        <w:pStyle w:val="23"/>
        <w:tabs>
          <w:tab w:val="right" w:leader="dot" w:pos="9628"/>
        </w:tabs>
        <w:spacing w:after="0" w:line="360" w:lineRule="auto"/>
        <w:ind w:left="0"/>
        <w:rPr>
          <w:rFonts w:eastAsia="Times New Roman" w:cs="Times New Roman"/>
          <w:noProof/>
          <w:color w:val="auto"/>
          <w:kern w:val="0"/>
          <w:sz w:val="24"/>
          <w:szCs w:val="24"/>
          <w:lang w:eastAsia="ru-RU"/>
        </w:rPr>
      </w:pPr>
      <w:hyperlink w:anchor="_Toc415833128" w:history="1">
        <w:r w:rsidR="00F717A7">
          <w:rPr>
            <w:rStyle w:val="ac"/>
            <w:rFonts w:ascii="Times New Roman" w:hAnsi="Times New Roman" w:cs="Times New Roman"/>
            <w:noProof/>
            <w:sz w:val="24"/>
            <w:szCs w:val="24"/>
          </w:rPr>
          <w:t>2</w:t>
        </w:r>
        <w:r w:rsidR="006C1754" w:rsidRPr="007055E8">
          <w:rPr>
            <w:rStyle w:val="ac"/>
            <w:rFonts w:ascii="Times New Roman" w:hAnsi="Times New Roman" w:cs="Times New Roman"/>
            <w:noProof/>
            <w:sz w:val="24"/>
            <w:szCs w:val="24"/>
          </w:rPr>
          <w:t>.2. Содержательный раздел</w:t>
        </w:r>
        <w:r w:rsidR="006C1754" w:rsidRPr="007055E8">
          <w:rPr>
            <w:noProof/>
            <w:webHidden/>
            <w:sz w:val="24"/>
            <w:szCs w:val="24"/>
          </w:rPr>
          <w:tab/>
        </w:r>
        <w:r w:rsidR="007768EF" w:rsidRPr="007055E8">
          <w:rPr>
            <w:noProof/>
            <w:webHidden/>
            <w:sz w:val="24"/>
            <w:szCs w:val="24"/>
          </w:rPr>
          <w:fldChar w:fldCharType="begin"/>
        </w:r>
        <w:r w:rsidR="006C1754" w:rsidRPr="007055E8">
          <w:rPr>
            <w:noProof/>
            <w:webHidden/>
            <w:sz w:val="24"/>
            <w:szCs w:val="24"/>
          </w:rPr>
          <w:instrText xml:space="preserve"> PAGEREF _Toc415833128 \h </w:instrText>
        </w:r>
        <w:r w:rsidR="007768EF" w:rsidRPr="007055E8">
          <w:rPr>
            <w:noProof/>
            <w:webHidden/>
            <w:sz w:val="24"/>
            <w:szCs w:val="24"/>
          </w:rPr>
        </w:r>
        <w:r w:rsidR="007768EF" w:rsidRPr="007055E8">
          <w:rPr>
            <w:noProof/>
            <w:webHidden/>
            <w:sz w:val="24"/>
            <w:szCs w:val="24"/>
          </w:rPr>
          <w:fldChar w:fldCharType="separate"/>
        </w:r>
        <w:r w:rsidR="009313D8">
          <w:rPr>
            <w:noProof/>
            <w:webHidden/>
            <w:sz w:val="24"/>
            <w:szCs w:val="24"/>
          </w:rPr>
          <w:t>2</w:t>
        </w:r>
        <w:r w:rsidR="007768EF" w:rsidRPr="007055E8">
          <w:rPr>
            <w:noProof/>
            <w:webHidden/>
            <w:sz w:val="24"/>
            <w:szCs w:val="24"/>
          </w:rPr>
          <w:fldChar w:fldCharType="end"/>
        </w:r>
      </w:hyperlink>
      <w:r>
        <w:rPr>
          <w:noProof/>
          <w:sz w:val="24"/>
          <w:szCs w:val="24"/>
        </w:rPr>
        <w:t>2</w:t>
      </w:r>
    </w:p>
    <w:p w:rsidR="006C1754" w:rsidRPr="007055E8" w:rsidRDefault="0082634C" w:rsidP="009313D8">
      <w:pPr>
        <w:pStyle w:val="30"/>
        <w:spacing w:after="0" w:line="360" w:lineRule="auto"/>
        <w:ind w:left="0"/>
        <w:rPr>
          <w:rFonts w:eastAsia="Times New Roman" w:cs="Times New Roman"/>
          <w:noProof/>
          <w:color w:val="auto"/>
          <w:kern w:val="0"/>
          <w:sz w:val="24"/>
          <w:szCs w:val="24"/>
          <w:lang w:eastAsia="ru-RU"/>
        </w:rPr>
      </w:pPr>
      <w:hyperlink w:anchor="_Toc415833129" w:history="1">
        <w:r w:rsidR="00F717A7">
          <w:rPr>
            <w:rStyle w:val="ac"/>
            <w:rFonts w:ascii="Times New Roman" w:hAnsi="Times New Roman" w:cs="Times New Roman"/>
            <w:noProof/>
            <w:sz w:val="24"/>
            <w:szCs w:val="24"/>
          </w:rPr>
          <w:t>2</w:t>
        </w:r>
        <w:r w:rsidR="006C1754" w:rsidRPr="007055E8">
          <w:rPr>
            <w:rStyle w:val="ac"/>
            <w:rFonts w:ascii="Times New Roman" w:hAnsi="Times New Roman" w:cs="Times New Roman"/>
            <w:noProof/>
            <w:sz w:val="24"/>
            <w:szCs w:val="24"/>
          </w:rPr>
          <w:t>.2.1. Программа формирования универсальных учебных действий</w:t>
        </w:r>
        <w:r w:rsidR="006C1754" w:rsidRPr="007055E8">
          <w:rPr>
            <w:noProof/>
            <w:webHidden/>
            <w:sz w:val="24"/>
            <w:szCs w:val="24"/>
          </w:rPr>
          <w:tab/>
        </w:r>
        <w:r w:rsidR="007768EF" w:rsidRPr="007055E8">
          <w:rPr>
            <w:noProof/>
            <w:webHidden/>
            <w:sz w:val="24"/>
            <w:szCs w:val="24"/>
          </w:rPr>
          <w:fldChar w:fldCharType="begin"/>
        </w:r>
        <w:r w:rsidR="006C1754" w:rsidRPr="007055E8">
          <w:rPr>
            <w:noProof/>
            <w:webHidden/>
            <w:sz w:val="24"/>
            <w:szCs w:val="24"/>
          </w:rPr>
          <w:instrText xml:space="preserve"> PAGEREF _Toc415833129 \h </w:instrText>
        </w:r>
        <w:r w:rsidR="007768EF" w:rsidRPr="007055E8">
          <w:rPr>
            <w:noProof/>
            <w:webHidden/>
            <w:sz w:val="24"/>
            <w:szCs w:val="24"/>
          </w:rPr>
        </w:r>
        <w:r w:rsidR="007768EF" w:rsidRPr="007055E8">
          <w:rPr>
            <w:noProof/>
            <w:webHidden/>
            <w:sz w:val="24"/>
            <w:szCs w:val="24"/>
          </w:rPr>
          <w:fldChar w:fldCharType="separate"/>
        </w:r>
        <w:r w:rsidR="009313D8">
          <w:rPr>
            <w:noProof/>
            <w:webHidden/>
            <w:sz w:val="24"/>
            <w:szCs w:val="24"/>
          </w:rPr>
          <w:t>2</w:t>
        </w:r>
        <w:r w:rsidR="007768EF" w:rsidRPr="007055E8">
          <w:rPr>
            <w:noProof/>
            <w:webHidden/>
            <w:sz w:val="24"/>
            <w:szCs w:val="24"/>
          </w:rPr>
          <w:fldChar w:fldCharType="end"/>
        </w:r>
      </w:hyperlink>
      <w:r>
        <w:rPr>
          <w:noProof/>
          <w:sz w:val="24"/>
          <w:szCs w:val="24"/>
        </w:rPr>
        <w:t>2</w:t>
      </w:r>
    </w:p>
    <w:p w:rsidR="006C1754" w:rsidRPr="007055E8" w:rsidRDefault="0082634C" w:rsidP="009313D8">
      <w:pPr>
        <w:pStyle w:val="30"/>
        <w:spacing w:after="0" w:line="360" w:lineRule="auto"/>
        <w:ind w:left="0"/>
        <w:rPr>
          <w:rFonts w:eastAsia="Times New Roman" w:cs="Times New Roman"/>
          <w:noProof/>
          <w:color w:val="auto"/>
          <w:kern w:val="0"/>
          <w:sz w:val="24"/>
          <w:szCs w:val="24"/>
          <w:lang w:eastAsia="ru-RU"/>
        </w:rPr>
      </w:pPr>
      <w:hyperlink w:anchor="_Toc415833130" w:history="1">
        <w:r w:rsidR="006C1754" w:rsidRPr="007055E8">
          <w:rPr>
            <w:rStyle w:val="ac"/>
            <w:rFonts w:ascii="Times New Roman" w:hAnsi="Times New Roman" w:cs="Times New Roman"/>
            <w:noProof/>
            <w:sz w:val="24"/>
            <w:szCs w:val="24"/>
          </w:rPr>
          <w:t xml:space="preserve">2.2.2. </w:t>
        </w:r>
        <w:r w:rsidR="00F717A7">
          <w:rPr>
            <w:rStyle w:val="ac"/>
            <w:rFonts w:ascii="Times New Roman" w:hAnsi="Times New Roman" w:cs="Times New Roman"/>
            <w:noProof/>
            <w:sz w:val="24"/>
            <w:szCs w:val="24"/>
          </w:rPr>
          <w:t>Рабочие п</w:t>
        </w:r>
        <w:r w:rsidR="006C1754" w:rsidRPr="007055E8">
          <w:rPr>
            <w:rStyle w:val="ac"/>
            <w:rFonts w:ascii="Times New Roman" w:hAnsi="Times New Roman" w:cs="Times New Roman"/>
            <w:noProof/>
            <w:sz w:val="24"/>
            <w:szCs w:val="24"/>
          </w:rPr>
          <w:t xml:space="preserve">рограммы учебных предметов,  курсов </w:t>
        </w:r>
        <w:r w:rsidR="009313D8">
          <w:rPr>
            <w:rStyle w:val="ac"/>
            <w:rFonts w:ascii="Times New Roman" w:hAnsi="Times New Roman" w:cs="Times New Roman"/>
            <w:noProof/>
            <w:sz w:val="24"/>
            <w:szCs w:val="24"/>
          </w:rPr>
          <w:t>коррекционно-развивающей област</w:t>
        </w:r>
      </w:hyperlink>
      <w:r>
        <w:rPr>
          <w:noProof/>
          <w:sz w:val="24"/>
          <w:szCs w:val="24"/>
        </w:rPr>
        <w:t>36</w:t>
      </w:r>
    </w:p>
    <w:p w:rsidR="006C1754" w:rsidRPr="007055E8" w:rsidRDefault="0082634C" w:rsidP="009313D8">
      <w:pPr>
        <w:pStyle w:val="30"/>
        <w:spacing w:after="0" w:line="360" w:lineRule="auto"/>
        <w:ind w:left="0"/>
        <w:rPr>
          <w:rFonts w:eastAsia="Times New Roman" w:cs="Times New Roman"/>
          <w:noProof/>
          <w:color w:val="auto"/>
          <w:kern w:val="0"/>
          <w:sz w:val="24"/>
          <w:szCs w:val="24"/>
          <w:lang w:eastAsia="ru-RU"/>
        </w:rPr>
      </w:pPr>
      <w:hyperlink w:anchor="_Toc415833131" w:history="1">
        <w:r w:rsidR="00F717A7">
          <w:rPr>
            <w:rStyle w:val="ac"/>
            <w:rFonts w:ascii="Times New Roman" w:hAnsi="Times New Roman" w:cs="Times New Roman"/>
            <w:noProof/>
            <w:spacing w:val="2"/>
            <w:sz w:val="24"/>
            <w:szCs w:val="24"/>
          </w:rPr>
          <w:t>2</w:t>
        </w:r>
        <w:r w:rsidR="006C1754" w:rsidRPr="007055E8">
          <w:rPr>
            <w:rStyle w:val="ac"/>
            <w:rFonts w:ascii="Times New Roman" w:hAnsi="Times New Roman" w:cs="Times New Roman"/>
            <w:noProof/>
            <w:spacing w:val="2"/>
            <w:sz w:val="24"/>
            <w:szCs w:val="24"/>
          </w:rPr>
          <w:t>.2.</w:t>
        </w:r>
        <w:r w:rsidR="006C1754" w:rsidRPr="00F717A7">
          <w:rPr>
            <w:rStyle w:val="ac"/>
            <w:rFonts w:ascii="Times New Roman" w:hAnsi="Times New Roman" w:cs="Times New Roman"/>
            <w:noProof/>
            <w:spacing w:val="2"/>
            <w:sz w:val="24"/>
            <w:szCs w:val="24"/>
          </w:rPr>
          <w:t>3.</w:t>
        </w:r>
        <w:r w:rsidR="00F717A7" w:rsidRPr="00F717A7">
          <w:rPr>
            <w:rFonts w:ascii="Times New Roman" w:hAnsi="Times New Roman" w:cs="Times New Roman"/>
            <w:sz w:val="24"/>
            <w:szCs w:val="24"/>
          </w:rPr>
          <w:t xml:space="preserve"> П</w:t>
        </w:r>
        <w:r w:rsidR="00F717A7" w:rsidRPr="00F717A7">
          <w:rPr>
            <w:rStyle w:val="ac"/>
            <w:rFonts w:ascii="Times New Roman" w:hAnsi="Times New Roman" w:cs="Times New Roman"/>
            <w:noProof/>
            <w:spacing w:val="2"/>
            <w:sz w:val="24"/>
            <w:szCs w:val="24"/>
          </w:rPr>
          <w:t>рограмма коррекционной работы</w:t>
        </w:r>
        <w:r w:rsidR="006C1754" w:rsidRPr="007055E8">
          <w:rPr>
            <w:noProof/>
            <w:webHidden/>
            <w:sz w:val="24"/>
            <w:szCs w:val="24"/>
          </w:rPr>
          <w:tab/>
        </w:r>
      </w:hyperlink>
      <w:r>
        <w:rPr>
          <w:noProof/>
          <w:sz w:val="24"/>
          <w:szCs w:val="24"/>
        </w:rPr>
        <w:t>58</w:t>
      </w:r>
    </w:p>
    <w:p w:rsidR="006C1754" w:rsidRPr="007055E8" w:rsidRDefault="0082634C" w:rsidP="009313D8">
      <w:pPr>
        <w:pStyle w:val="30"/>
        <w:spacing w:after="0" w:line="360" w:lineRule="auto"/>
        <w:ind w:left="0"/>
        <w:rPr>
          <w:rFonts w:eastAsia="Times New Roman" w:cs="Times New Roman"/>
          <w:noProof/>
          <w:color w:val="auto"/>
          <w:kern w:val="0"/>
          <w:sz w:val="24"/>
          <w:szCs w:val="24"/>
          <w:lang w:eastAsia="ru-RU"/>
        </w:rPr>
      </w:pPr>
      <w:hyperlink w:anchor="_Toc415833133" w:history="1">
        <w:r w:rsidR="00F717A7">
          <w:rPr>
            <w:rStyle w:val="ac"/>
            <w:rFonts w:ascii="Times New Roman" w:hAnsi="Times New Roman" w:cs="Times New Roman"/>
            <w:noProof/>
            <w:spacing w:val="2"/>
            <w:sz w:val="24"/>
            <w:szCs w:val="24"/>
          </w:rPr>
          <w:t>2.2.4.</w:t>
        </w:r>
        <w:r w:rsidR="00F717A7" w:rsidRPr="00F717A7">
          <w:t xml:space="preserve"> </w:t>
        </w:r>
        <w:r w:rsidR="00F717A7" w:rsidRPr="00F717A7">
          <w:rPr>
            <w:rStyle w:val="ac"/>
            <w:rFonts w:ascii="Times New Roman" w:hAnsi="Times New Roman" w:cs="Times New Roman"/>
            <w:noProof/>
            <w:spacing w:val="2"/>
            <w:sz w:val="24"/>
            <w:szCs w:val="24"/>
          </w:rPr>
          <w:t>Программа воспитания</w:t>
        </w:r>
        <w:r w:rsidR="006C1754" w:rsidRPr="007055E8">
          <w:rPr>
            <w:rStyle w:val="ac"/>
            <w:rFonts w:ascii="Times New Roman" w:hAnsi="Times New Roman" w:cs="Times New Roman"/>
            <w:noProof/>
            <w:spacing w:val="2"/>
            <w:sz w:val="24"/>
            <w:szCs w:val="24"/>
          </w:rPr>
          <w:t>.</w:t>
        </w:r>
        <w:r w:rsidR="006C1754" w:rsidRPr="007055E8">
          <w:rPr>
            <w:noProof/>
            <w:webHidden/>
            <w:sz w:val="24"/>
            <w:szCs w:val="24"/>
          </w:rPr>
          <w:tab/>
        </w:r>
        <w:r w:rsidR="007768EF" w:rsidRPr="007055E8">
          <w:rPr>
            <w:noProof/>
            <w:webHidden/>
            <w:sz w:val="24"/>
            <w:szCs w:val="24"/>
          </w:rPr>
          <w:fldChar w:fldCharType="begin"/>
        </w:r>
        <w:r w:rsidR="006C1754" w:rsidRPr="007055E8">
          <w:rPr>
            <w:noProof/>
            <w:webHidden/>
            <w:sz w:val="24"/>
            <w:szCs w:val="24"/>
          </w:rPr>
          <w:instrText xml:space="preserve"> PAGEREF _Toc415833133 \h </w:instrText>
        </w:r>
        <w:r w:rsidR="007768EF" w:rsidRPr="007055E8">
          <w:rPr>
            <w:noProof/>
            <w:webHidden/>
            <w:sz w:val="24"/>
            <w:szCs w:val="24"/>
          </w:rPr>
        </w:r>
        <w:r w:rsidR="007768EF" w:rsidRPr="007055E8">
          <w:rPr>
            <w:noProof/>
            <w:webHidden/>
            <w:sz w:val="24"/>
            <w:szCs w:val="24"/>
          </w:rPr>
          <w:fldChar w:fldCharType="separate"/>
        </w:r>
        <w:r w:rsidR="00DE0A2A">
          <w:rPr>
            <w:noProof/>
            <w:webHidden/>
            <w:sz w:val="24"/>
            <w:szCs w:val="24"/>
          </w:rPr>
          <w:t>7</w:t>
        </w:r>
        <w:r w:rsidR="009313D8">
          <w:rPr>
            <w:noProof/>
            <w:webHidden/>
            <w:sz w:val="24"/>
            <w:szCs w:val="24"/>
          </w:rPr>
          <w:t>1</w:t>
        </w:r>
        <w:r w:rsidR="007768EF" w:rsidRPr="007055E8">
          <w:rPr>
            <w:noProof/>
            <w:webHidden/>
            <w:sz w:val="24"/>
            <w:szCs w:val="24"/>
          </w:rPr>
          <w:fldChar w:fldCharType="end"/>
        </w:r>
      </w:hyperlink>
    </w:p>
    <w:p w:rsidR="006C1754" w:rsidRPr="007055E8" w:rsidRDefault="0082634C" w:rsidP="009313D8">
      <w:pPr>
        <w:pStyle w:val="30"/>
        <w:spacing w:after="0" w:line="360" w:lineRule="auto"/>
        <w:ind w:left="0"/>
        <w:rPr>
          <w:rFonts w:eastAsia="Times New Roman" w:cs="Times New Roman"/>
          <w:noProof/>
          <w:color w:val="auto"/>
          <w:kern w:val="0"/>
          <w:sz w:val="24"/>
          <w:szCs w:val="24"/>
          <w:lang w:eastAsia="ru-RU"/>
        </w:rPr>
      </w:pPr>
      <w:hyperlink w:anchor="_Toc415833134" w:history="1">
        <w:r w:rsidR="00F717A7">
          <w:rPr>
            <w:rStyle w:val="ac"/>
            <w:rFonts w:ascii="Times New Roman" w:hAnsi="Times New Roman" w:cs="Times New Roman"/>
            <w:noProof/>
            <w:spacing w:val="2"/>
            <w:sz w:val="24"/>
            <w:szCs w:val="24"/>
          </w:rPr>
          <w:t>2.2.5</w:t>
        </w:r>
        <w:r w:rsidR="006C1754" w:rsidRPr="007055E8">
          <w:rPr>
            <w:rStyle w:val="ac"/>
            <w:rFonts w:ascii="Times New Roman" w:hAnsi="Times New Roman" w:cs="Times New Roman"/>
            <w:noProof/>
            <w:spacing w:val="2"/>
            <w:sz w:val="24"/>
            <w:szCs w:val="24"/>
          </w:rPr>
          <w:t>. Программа внеурочной деятельности</w:t>
        </w:r>
        <w:r w:rsidR="006C1754" w:rsidRPr="007055E8">
          <w:rPr>
            <w:noProof/>
            <w:webHidden/>
            <w:sz w:val="24"/>
            <w:szCs w:val="24"/>
          </w:rPr>
          <w:tab/>
        </w:r>
        <w:r w:rsidR="007768EF" w:rsidRPr="007055E8">
          <w:rPr>
            <w:noProof/>
            <w:webHidden/>
            <w:sz w:val="24"/>
            <w:szCs w:val="24"/>
          </w:rPr>
          <w:fldChar w:fldCharType="begin"/>
        </w:r>
        <w:r w:rsidR="006C1754" w:rsidRPr="007055E8">
          <w:rPr>
            <w:noProof/>
            <w:webHidden/>
            <w:sz w:val="24"/>
            <w:szCs w:val="24"/>
          </w:rPr>
          <w:instrText xml:space="preserve"> PAGEREF _Toc415833134 \h </w:instrText>
        </w:r>
        <w:r w:rsidR="007768EF" w:rsidRPr="007055E8">
          <w:rPr>
            <w:noProof/>
            <w:webHidden/>
            <w:sz w:val="24"/>
            <w:szCs w:val="24"/>
          </w:rPr>
        </w:r>
        <w:r w:rsidR="007768EF" w:rsidRPr="007055E8">
          <w:rPr>
            <w:noProof/>
            <w:webHidden/>
            <w:sz w:val="24"/>
            <w:szCs w:val="24"/>
          </w:rPr>
          <w:fldChar w:fldCharType="separate"/>
        </w:r>
        <w:r w:rsidR="007768EF" w:rsidRPr="007055E8">
          <w:rPr>
            <w:noProof/>
            <w:webHidden/>
            <w:sz w:val="24"/>
            <w:szCs w:val="24"/>
          </w:rPr>
          <w:fldChar w:fldCharType="end"/>
        </w:r>
      </w:hyperlink>
    </w:p>
    <w:p w:rsidR="006C1754" w:rsidRPr="007055E8" w:rsidRDefault="0082634C" w:rsidP="009313D8">
      <w:pPr>
        <w:pStyle w:val="23"/>
        <w:tabs>
          <w:tab w:val="right" w:leader="dot" w:pos="9628"/>
        </w:tabs>
        <w:spacing w:after="0" w:line="360" w:lineRule="auto"/>
        <w:ind w:left="0"/>
        <w:rPr>
          <w:rFonts w:eastAsia="Times New Roman" w:cs="Times New Roman"/>
          <w:noProof/>
          <w:color w:val="auto"/>
          <w:kern w:val="0"/>
          <w:sz w:val="24"/>
          <w:szCs w:val="24"/>
          <w:lang w:eastAsia="ru-RU"/>
        </w:rPr>
      </w:pPr>
      <w:hyperlink w:anchor="_Toc415833135" w:history="1">
        <w:r w:rsidR="00F717A7">
          <w:rPr>
            <w:rStyle w:val="ac"/>
            <w:rFonts w:ascii="Times New Roman" w:hAnsi="Times New Roman" w:cs="Times New Roman"/>
            <w:noProof/>
            <w:sz w:val="24"/>
            <w:szCs w:val="24"/>
          </w:rPr>
          <w:t>2</w:t>
        </w:r>
        <w:r w:rsidR="006C1754" w:rsidRPr="007055E8">
          <w:rPr>
            <w:rStyle w:val="ac"/>
            <w:rFonts w:ascii="Times New Roman" w:hAnsi="Times New Roman" w:cs="Times New Roman"/>
            <w:noProof/>
            <w:sz w:val="24"/>
            <w:szCs w:val="24"/>
          </w:rPr>
          <w:t>.3. Организационный раздел</w:t>
        </w:r>
        <w:r w:rsidR="006C1754" w:rsidRPr="007055E8">
          <w:rPr>
            <w:noProof/>
            <w:webHidden/>
            <w:sz w:val="24"/>
            <w:szCs w:val="24"/>
          </w:rPr>
          <w:tab/>
        </w:r>
        <w:r w:rsidR="007768EF" w:rsidRPr="007055E8">
          <w:rPr>
            <w:noProof/>
            <w:webHidden/>
            <w:sz w:val="24"/>
            <w:szCs w:val="24"/>
          </w:rPr>
          <w:fldChar w:fldCharType="begin"/>
        </w:r>
        <w:r w:rsidR="006C1754" w:rsidRPr="007055E8">
          <w:rPr>
            <w:noProof/>
            <w:webHidden/>
            <w:sz w:val="24"/>
            <w:szCs w:val="24"/>
          </w:rPr>
          <w:instrText xml:space="preserve"> PAGEREF _Toc415833135 \h </w:instrText>
        </w:r>
        <w:r w:rsidR="007768EF" w:rsidRPr="007055E8">
          <w:rPr>
            <w:noProof/>
            <w:webHidden/>
            <w:sz w:val="24"/>
            <w:szCs w:val="24"/>
          </w:rPr>
        </w:r>
        <w:r w:rsidR="007768EF" w:rsidRPr="007055E8">
          <w:rPr>
            <w:noProof/>
            <w:webHidden/>
            <w:sz w:val="24"/>
            <w:szCs w:val="24"/>
          </w:rPr>
          <w:fldChar w:fldCharType="separate"/>
        </w:r>
        <w:r w:rsidR="007768EF" w:rsidRPr="007055E8">
          <w:rPr>
            <w:noProof/>
            <w:webHidden/>
            <w:sz w:val="24"/>
            <w:szCs w:val="24"/>
          </w:rPr>
          <w:fldChar w:fldCharType="end"/>
        </w:r>
      </w:hyperlink>
      <w:r w:rsidR="00DE0A2A">
        <w:rPr>
          <w:noProof/>
          <w:sz w:val="24"/>
          <w:szCs w:val="24"/>
        </w:rPr>
        <w:t>97</w:t>
      </w:r>
    </w:p>
    <w:p w:rsidR="006C1754" w:rsidRDefault="0082634C" w:rsidP="009313D8">
      <w:pPr>
        <w:pStyle w:val="30"/>
        <w:spacing w:after="0" w:line="360" w:lineRule="auto"/>
        <w:ind w:left="0"/>
        <w:rPr>
          <w:noProof/>
          <w:sz w:val="24"/>
          <w:szCs w:val="24"/>
        </w:rPr>
      </w:pPr>
      <w:hyperlink w:anchor="_Toc415833136" w:history="1">
        <w:r w:rsidR="00F717A7">
          <w:rPr>
            <w:rStyle w:val="ac"/>
            <w:rFonts w:ascii="Times New Roman" w:hAnsi="Times New Roman" w:cs="Times New Roman"/>
            <w:noProof/>
            <w:sz w:val="24"/>
            <w:szCs w:val="24"/>
          </w:rPr>
          <w:t>2</w:t>
        </w:r>
        <w:r w:rsidR="006C1754" w:rsidRPr="007055E8">
          <w:rPr>
            <w:rStyle w:val="ac"/>
            <w:rFonts w:ascii="Times New Roman" w:hAnsi="Times New Roman" w:cs="Times New Roman"/>
            <w:noProof/>
            <w:sz w:val="24"/>
            <w:szCs w:val="24"/>
          </w:rPr>
          <w:t>.3.1. Учебный план</w:t>
        </w:r>
        <w:r w:rsidR="006C1754" w:rsidRPr="007055E8">
          <w:rPr>
            <w:noProof/>
            <w:webHidden/>
            <w:sz w:val="24"/>
            <w:szCs w:val="24"/>
          </w:rPr>
          <w:tab/>
        </w:r>
        <w:r w:rsidR="007768EF" w:rsidRPr="007055E8">
          <w:rPr>
            <w:noProof/>
            <w:webHidden/>
            <w:sz w:val="24"/>
            <w:szCs w:val="24"/>
          </w:rPr>
          <w:fldChar w:fldCharType="begin"/>
        </w:r>
        <w:r w:rsidR="006C1754" w:rsidRPr="007055E8">
          <w:rPr>
            <w:noProof/>
            <w:webHidden/>
            <w:sz w:val="24"/>
            <w:szCs w:val="24"/>
          </w:rPr>
          <w:instrText xml:space="preserve"> PAGEREF _Toc415833136 \h </w:instrText>
        </w:r>
        <w:r w:rsidR="007768EF" w:rsidRPr="007055E8">
          <w:rPr>
            <w:noProof/>
            <w:webHidden/>
            <w:sz w:val="24"/>
            <w:szCs w:val="24"/>
          </w:rPr>
        </w:r>
        <w:r w:rsidR="007768EF" w:rsidRPr="007055E8">
          <w:rPr>
            <w:noProof/>
            <w:webHidden/>
            <w:sz w:val="24"/>
            <w:szCs w:val="24"/>
          </w:rPr>
          <w:fldChar w:fldCharType="separate"/>
        </w:r>
        <w:r w:rsidR="007768EF" w:rsidRPr="007055E8">
          <w:rPr>
            <w:noProof/>
            <w:webHidden/>
            <w:sz w:val="24"/>
            <w:szCs w:val="24"/>
          </w:rPr>
          <w:fldChar w:fldCharType="end"/>
        </w:r>
      </w:hyperlink>
      <w:r w:rsidR="00DE0A2A">
        <w:rPr>
          <w:noProof/>
          <w:sz w:val="24"/>
          <w:szCs w:val="24"/>
        </w:rPr>
        <w:t>100</w:t>
      </w:r>
    </w:p>
    <w:p w:rsidR="00F717A7" w:rsidRDefault="00F717A7" w:rsidP="009313D8">
      <w:pPr>
        <w:spacing w:line="360" w:lineRule="auto"/>
        <w:rPr>
          <w:rFonts w:ascii="Times New Roman" w:hAnsi="Times New Roman" w:cs="Times New Roman"/>
          <w:sz w:val="24"/>
          <w:szCs w:val="24"/>
        </w:rPr>
      </w:pPr>
      <w:r>
        <w:rPr>
          <w:rFonts w:ascii="Times New Roman" w:hAnsi="Times New Roman" w:cs="Times New Roman"/>
          <w:sz w:val="24"/>
          <w:szCs w:val="24"/>
        </w:rPr>
        <w:t>2.3.2. К</w:t>
      </w:r>
      <w:r w:rsidRPr="00F717A7">
        <w:rPr>
          <w:rFonts w:ascii="Times New Roman" w:hAnsi="Times New Roman" w:cs="Times New Roman"/>
          <w:sz w:val="24"/>
          <w:szCs w:val="24"/>
        </w:rPr>
        <w:t>алендарный учебный график</w:t>
      </w:r>
      <w:r w:rsidR="00DE0A2A">
        <w:rPr>
          <w:rFonts w:ascii="Times New Roman" w:hAnsi="Times New Roman" w:cs="Times New Roman"/>
          <w:sz w:val="24"/>
          <w:szCs w:val="24"/>
        </w:rPr>
        <w:t>……………………………………………………………101</w:t>
      </w:r>
    </w:p>
    <w:p w:rsidR="00F717A7" w:rsidRPr="00F717A7" w:rsidRDefault="00F717A7" w:rsidP="009313D8">
      <w:pPr>
        <w:spacing w:line="360" w:lineRule="auto"/>
        <w:rPr>
          <w:rFonts w:ascii="Times New Roman" w:hAnsi="Times New Roman" w:cs="Times New Roman"/>
          <w:sz w:val="24"/>
          <w:szCs w:val="24"/>
        </w:rPr>
      </w:pPr>
      <w:r>
        <w:rPr>
          <w:rFonts w:ascii="Times New Roman" w:hAnsi="Times New Roman" w:cs="Times New Roman"/>
          <w:sz w:val="24"/>
          <w:szCs w:val="24"/>
        </w:rPr>
        <w:t>2.3.3.</w:t>
      </w:r>
      <w:r w:rsidRPr="00F717A7">
        <w:rPr>
          <w:rFonts w:ascii="Times New Roman" w:hAnsi="Times New Roman" w:cs="Times New Roman"/>
          <w:sz w:val="24"/>
          <w:szCs w:val="24"/>
        </w:rPr>
        <w:t xml:space="preserve"> Календарный план воспитательной работы</w:t>
      </w:r>
      <w:r w:rsidR="00DE0A2A">
        <w:rPr>
          <w:rFonts w:ascii="Times New Roman" w:hAnsi="Times New Roman" w:cs="Times New Roman"/>
          <w:sz w:val="24"/>
          <w:szCs w:val="24"/>
        </w:rPr>
        <w:t>……………………………………………..</w:t>
      </w:r>
    </w:p>
    <w:p w:rsidR="006C1754" w:rsidRPr="007055E8" w:rsidRDefault="0082634C" w:rsidP="009313D8">
      <w:pPr>
        <w:pStyle w:val="30"/>
        <w:spacing w:after="0" w:line="360" w:lineRule="auto"/>
        <w:ind w:left="0"/>
        <w:rPr>
          <w:rFonts w:eastAsia="Times New Roman" w:cs="Times New Roman"/>
          <w:noProof/>
          <w:color w:val="auto"/>
          <w:kern w:val="0"/>
          <w:sz w:val="24"/>
          <w:szCs w:val="24"/>
          <w:lang w:eastAsia="ru-RU"/>
        </w:rPr>
      </w:pPr>
      <w:hyperlink w:anchor="_Toc415833137" w:history="1">
        <w:r w:rsidR="006C1754" w:rsidRPr="007055E8">
          <w:rPr>
            <w:rStyle w:val="ac"/>
            <w:rFonts w:ascii="Times New Roman" w:hAnsi="Times New Roman" w:cs="Times New Roman"/>
            <w:noProof/>
            <w:sz w:val="24"/>
            <w:szCs w:val="24"/>
          </w:rPr>
          <w:t xml:space="preserve">4.3.2. Система условий реализации </w:t>
        </w:r>
        <w:r w:rsidR="006C1754" w:rsidRPr="007055E8">
          <w:rPr>
            <w:rStyle w:val="ac"/>
            <w:rFonts w:ascii="Times New Roman" w:hAnsi="Times New Roman" w:cs="Times New Roman"/>
            <w:noProof/>
            <w:spacing w:val="2"/>
            <w:sz w:val="24"/>
            <w:szCs w:val="24"/>
          </w:rPr>
          <w:t>адаптированной основной общеобразовательной программы начального общего образования</w:t>
        </w:r>
        <w:r w:rsidR="006C1754" w:rsidRPr="007055E8">
          <w:rPr>
            <w:noProof/>
            <w:webHidden/>
            <w:sz w:val="24"/>
            <w:szCs w:val="24"/>
          </w:rPr>
          <w:tab/>
        </w:r>
        <w:r w:rsidR="007768EF" w:rsidRPr="007055E8">
          <w:rPr>
            <w:noProof/>
            <w:webHidden/>
            <w:sz w:val="24"/>
            <w:szCs w:val="24"/>
          </w:rPr>
          <w:fldChar w:fldCharType="begin"/>
        </w:r>
        <w:r w:rsidR="006C1754" w:rsidRPr="007055E8">
          <w:rPr>
            <w:noProof/>
            <w:webHidden/>
            <w:sz w:val="24"/>
            <w:szCs w:val="24"/>
          </w:rPr>
          <w:instrText xml:space="preserve"> PAGEREF _Toc415833137 \h </w:instrText>
        </w:r>
        <w:r w:rsidR="007768EF" w:rsidRPr="007055E8">
          <w:rPr>
            <w:noProof/>
            <w:webHidden/>
            <w:sz w:val="24"/>
            <w:szCs w:val="24"/>
          </w:rPr>
        </w:r>
        <w:r w:rsidR="007768EF" w:rsidRPr="007055E8">
          <w:rPr>
            <w:noProof/>
            <w:webHidden/>
            <w:sz w:val="24"/>
            <w:szCs w:val="24"/>
          </w:rPr>
          <w:fldChar w:fldCharType="separate"/>
        </w:r>
        <w:r w:rsidR="007768EF" w:rsidRPr="007055E8">
          <w:rPr>
            <w:noProof/>
            <w:webHidden/>
            <w:sz w:val="24"/>
            <w:szCs w:val="24"/>
          </w:rPr>
          <w:fldChar w:fldCharType="end"/>
        </w:r>
      </w:hyperlink>
      <w:r w:rsidR="00822794">
        <w:rPr>
          <w:noProof/>
          <w:sz w:val="24"/>
          <w:szCs w:val="24"/>
        </w:rPr>
        <w:t>103</w:t>
      </w:r>
      <w:bookmarkStart w:id="0" w:name="_GoBack"/>
      <w:bookmarkEnd w:id="0"/>
    </w:p>
    <w:p w:rsidR="00385E5A" w:rsidRPr="007055E8" w:rsidRDefault="007768EF" w:rsidP="00F717A7">
      <w:pPr>
        <w:spacing w:after="0"/>
        <w:jc w:val="center"/>
        <w:outlineLvl w:val="0"/>
        <w:rPr>
          <w:rFonts w:ascii="Times New Roman" w:hAnsi="Times New Roman" w:cs="Times New Roman"/>
          <w:b/>
          <w:sz w:val="24"/>
          <w:szCs w:val="24"/>
        </w:rPr>
      </w:pPr>
      <w:r w:rsidRPr="007055E8">
        <w:rPr>
          <w:rFonts w:ascii="Times New Roman" w:hAnsi="Times New Roman" w:cs="Times New Roman"/>
          <w:sz w:val="24"/>
          <w:szCs w:val="24"/>
        </w:rPr>
        <w:fldChar w:fldCharType="end"/>
      </w:r>
    </w:p>
    <w:p w:rsidR="00385E5A" w:rsidRPr="007055E8" w:rsidRDefault="00385E5A" w:rsidP="007055E8">
      <w:pPr>
        <w:spacing w:after="0" w:line="240" w:lineRule="auto"/>
        <w:jc w:val="center"/>
        <w:outlineLvl w:val="0"/>
        <w:rPr>
          <w:rFonts w:ascii="Times New Roman" w:hAnsi="Times New Roman" w:cs="Times New Roman"/>
          <w:b/>
          <w:sz w:val="24"/>
          <w:szCs w:val="24"/>
        </w:rPr>
      </w:pPr>
    </w:p>
    <w:p w:rsidR="00385E5A" w:rsidRPr="007055E8" w:rsidRDefault="00385E5A" w:rsidP="007055E8">
      <w:pPr>
        <w:spacing w:after="0" w:line="240" w:lineRule="auto"/>
        <w:jc w:val="center"/>
        <w:outlineLvl w:val="0"/>
        <w:rPr>
          <w:rFonts w:ascii="Times New Roman" w:hAnsi="Times New Roman" w:cs="Times New Roman"/>
          <w:b/>
          <w:sz w:val="24"/>
          <w:szCs w:val="24"/>
        </w:rPr>
      </w:pPr>
    </w:p>
    <w:p w:rsidR="00385E5A" w:rsidRPr="007055E8" w:rsidRDefault="00385E5A" w:rsidP="007055E8">
      <w:pPr>
        <w:spacing w:after="0" w:line="240" w:lineRule="auto"/>
        <w:jc w:val="center"/>
        <w:outlineLvl w:val="0"/>
        <w:rPr>
          <w:rFonts w:ascii="Times New Roman" w:hAnsi="Times New Roman" w:cs="Times New Roman"/>
          <w:b/>
          <w:sz w:val="24"/>
          <w:szCs w:val="24"/>
        </w:rPr>
      </w:pPr>
    </w:p>
    <w:p w:rsidR="00385E5A" w:rsidRPr="007055E8" w:rsidRDefault="00385E5A" w:rsidP="007055E8">
      <w:pPr>
        <w:spacing w:after="0" w:line="240" w:lineRule="auto"/>
        <w:jc w:val="center"/>
        <w:outlineLvl w:val="0"/>
        <w:rPr>
          <w:rFonts w:ascii="Times New Roman" w:hAnsi="Times New Roman" w:cs="Times New Roman"/>
          <w:b/>
          <w:sz w:val="24"/>
          <w:szCs w:val="24"/>
        </w:rPr>
      </w:pPr>
    </w:p>
    <w:p w:rsidR="00385E5A" w:rsidRPr="007055E8" w:rsidRDefault="00385E5A" w:rsidP="007055E8">
      <w:pPr>
        <w:spacing w:after="0" w:line="240" w:lineRule="auto"/>
        <w:jc w:val="center"/>
        <w:outlineLvl w:val="0"/>
        <w:rPr>
          <w:rFonts w:ascii="Times New Roman" w:hAnsi="Times New Roman" w:cs="Times New Roman"/>
          <w:b/>
          <w:sz w:val="24"/>
          <w:szCs w:val="24"/>
        </w:rPr>
      </w:pPr>
    </w:p>
    <w:p w:rsidR="00385E5A" w:rsidRPr="007055E8" w:rsidRDefault="00385E5A" w:rsidP="007055E8">
      <w:pPr>
        <w:spacing w:after="0" w:line="240" w:lineRule="auto"/>
        <w:jc w:val="center"/>
        <w:outlineLvl w:val="0"/>
        <w:rPr>
          <w:rFonts w:ascii="Times New Roman" w:hAnsi="Times New Roman" w:cs="Times New Roman"/>
          <w:b/>
          <w:sz w:val="24"/>
          <w:szCs w:val="24"/>
        </w:rPr>
      </w:pPr>
    </w:p>
    <w:p w:rsidR="009313D8" w:rsidRPr="003727DE" w:rsidRDefault="005C17F0" w:rsidP="009313D8">
      <w:pPr>
        <w:shd w:val="clear" w:color="auto" w:fill="FFFFFF"/>
        <w:spacing w:after="0" w:line="240" w:lineRule="auto"/>
        <w:rPr>
          <w:rFonts w:eastAsia="Calibri" w:cs="Times New Roman"/>
          <w:color w:val="auto"/>
          <w:kern w:val="0"/>
        </w:rPr>
      </w:pPr>
      <w:r w:rsidRPr="007055E8">
        <w:rPr>
          <w:rFonts w:ascii="Times New Roman" w:hAnsi="Times New Roman" w:cs="Times New Roman"/>
          <w:sz w:val="24"/>
          <w:szCs w:val="24"/>
        </w:rPr>
        <w:br w:type="page"/>
      </w:r>
      <w:bookmarkStart w:id="1" w:name="_Toc415833112"/>
    </w:p>
    <w:p w:rsidR="00295D09" w:rsidRPr="007055E8" w:rsidRDefault="006C64DA" w:rsidP="007055E8">
      <w:pPr>
        <w:spacing w:after="0" w:line="240" w:lineRule="auto"/>
        <w:jc w:val="center"/>
        <w:outlineLvl w:val="0"/>
        <w:rPr>
          <w:rFonts w:ascii="Times New Roman" w:hAnsi="Times New Roman" w:cs="Times New Roman"/>
          <w:b/>
          <w:sz w:val="24"/>
          <w:szCs w:val="24"/>
        </w:rPr>
      </w:pPr>
      <w:r w:rsidRPr="007055E8">
        <w:rPr>
          <w:rFonts w:ascii="Times New Roman" w:hAnsi="Times New Roman" w:cs="Times New Roman"/>
          <w:b/>
          <w:sz w:val="24"/>
          <w:szCs w:val="24"/>
        </w:rPr>
        <w:lastRenderedPageBreak/>
        <w:t xml:space="preserve">1. </w:t>
      </w:r>
      <w:r w:rsidR="00231893" w:rsidRPr="007055E8">
        <w:rPr>
          <w:rFonts w:ascii="Times New Roman" w:hAnsi="Times New Roman" w:cs="Times New Roman"/>
          <w:b/>
          <w:sz w:val="24"/>
          <w:szCs w:val="24"/>
        </w:rPr>
        <w:t>ОБЩИЕ ПОЛОЖЕНИЯ</w:t>
      </w:r>
      <w:bookmarkEnd w:id="1"/>
    </w:p>
    <w:p w:rsidR="007638BE" w:rsidRPr="007055E8" w:rsidRDefault="001F6895"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
          <w:sz w:val="24"/>
          <w:szCs w:val="24"/>
        </w:rPr>
        <w:t>Определение и назначение адаптированной основной общеобразовательной программы начального общего образования обучающихся с задержкой психического развития</w:t>
      </w:r>
    </w:p>
    <w:p w:rsidR="001B53C7" w:rsidRPr="007055E8" w:rsidRDefault="001019C4" w:rsidP="007055E8">
      <w:pPr>
        <w:pStyle w:val="afe"/>
        <w:spacing w:line="240" w:lineRule="auto"/>
        <w:ind w:firstLine="709"/>
        <w:rPr>
          <w:caps w:val="0"/>
          <w:color w:val="auto"/>
          <w:sz w:val="24"/>
          <w:szCs w:val="24"/>
        </w:rPr>
      </w:pPr>
      <w:r w:rsidRPr="007055E8">
        <w:rPr>
          <w:sz w:val="24"/>
          <w:szCs w:val="24"/>
        </w:rPr>
        <w:t>А</w:t>
      </w:r>
      <w:r w:rsidRPr="007055E8">
        <w:rPr>
          <w:caps w:val="0"/>
          <w:sz w:val="24"/>
          <w:szCs w:val="24"/>
        </w:rPr>
        <w:t xml:space="preserve">даптированная </w:t>
      </w:r>
      <w:r w:rsidRPr="007055E8">
        <w:rPr>
          <w:caps w:val="0"/>
          <w:color w:val="auto"/>
          <w:sz w:val="24"/>
          <w:szCs w:val="24"/>
        </w:rPr>
        <w:t>основная общеобразовательная</w:t>
      </w:r>
      <w:r w:rsidRPr="007055E8">
        <w:rPr>
          <w:caps w:val="0"/>
          <w:sz w:val="24"/>
          <w:szCs w:val="24"/>
        </w:rPr>
        <w:t xml:space="preserve"> программа начального общего образования обучающихся с задержкой психического развития </w:t>
      </w:r>
      <w:r w:rsidR="00B434AB" w:rsidRPr="007055E8">
        <w:rPr>
          <w:caps w:val="0"/>
          <w:sz w:val="24"/>
          <w:szCs w:val="24"/>
        </w:rPr>
        <w:t>(</w:t>
      </w:r>
      <w:r w:rsidR="00B434AB" w:rsidRPr="007055E8">
        <w:rPr>
          <w:caps w:val="0"/>
          <w:color w:val="auto"/>
          <w:sz w:val="24"/>
          <w:szCs w:val="24"/>
        </w:rPr>
        <w:t xml:space="preserve">далее </w:t>
      </w:r>
      <w:r w:rsidR="00B434AB" w:rsidRPr="007055E8">
        <w:rPr>
          <w:sz w:val="24"/>
          <w:szCs w:val="24"/>
        </w:rPr>
        <w:t>–</w:t>
      </w:r>
      <w:r w:rsidR="00B434AB" w:rsidRPr="007055E8">
        <w:rPr>
          <w:color w:val="auto"/>
          <w:sz w:val="24"/>
          <w:szCs w:val="24"/>
        </w:rPr>
        <w:t xml:space="preserve"> </w:t>
      </w:r>
      <w:r w:rsidR="00B434AB" w:rsidRPr="007055E8">
        <w:rPr>
          <w:caps w:val="0"/>
          <w:color w:val="auto"/>
          <w:sz w:val="24"/>
          <w:szCs w:val="24"/>
        </w:rPr>
        <w:t xml:space="preserve">АООП НОО обучающихся с </w:t>
      </w:r>
      <w:r w:rsidRPr="007055E8">
        <w:rPr>
          <w:caps w:val="0"/>
          <w:sz w:val="24"/>
          <w:szCs w:val="24"/>
        </w:rPr>
        <w:t xml:space="preserve">ЗПР) </w:t>
      </w:r>
      <w:r w:rsidRPr="007055E8">
        <w:rPr>
          <w:sz w:val="24"/>
          <w:szCs w:val="24"/>
        </w:rPr>
        <w:t xml:space="preserve">– </w:t>
      </w:r>
      <w:r w:rsidRPr="007055E8">
        <w:rPr>
          <w:caps w:val="0"/>
          <w:sz w:val="24"/>
          <w:szCs w:val="24"/>
        </w:rPr>
        <w:t>это образовательная программа, адаптированная для обучения данной категории обучающихся</w:t>
      </w:r>
      <w:r w:rsidRPr="007055E8">
        <w:rPr>
          <w:sz w:val="24"/>
          <w:szCs w:val="24"/>
        </w:rPr>
        <w:t xml:space="preserve"> </w:t>
      </w:r>
      <w:r w:rsidRPr="007055E8">
        <w:rPr>
          <w:caps w:val="0"/>
          <w:sz w:val="24"/>
          <w:szCs w:val="24"/>
        </w:rPr>
        <w:t>с учетом особенностей их психофизического развития, индивидуальных возможностей</w:t>
      </w:r>
      <w:r w:rsidRPr="007055E8">
        <w:rPr>
          <w:sz w:val="24"/>
          <w:szCs w:val="24"/>
        </w:rPr>
        <w:t>,</w:t>
      </w:r>
      <w:r w:rsidRPr="007055E8">
        <w:rPr>
          <w:caps w:val="0"/>
          <w:sz w:val="24"/>
          <w:szCs w:val="24"/>
        </w:rPr>
        <w:t xml:space="preserve"> обеспечивающая коррекцию нарушений развития и социальную адаптацию</w:t>
      </w:r>
      <w:r w:rsidR="004F2CB3">
        <w:rPr>
          <w:sz w:val="24"/>
          <w:szCs w:val="24"/>
        </w:rPr>
        <w:t xml:space="preserve">, </w:t>
      </w:r>
      <w:r w:rsidRPr="007055E8">
        <w:rPr>
          <w:caps w:val="0"/>
          <w:color w:val="auto"/>
          <w:sz w:val="24"/>
          <w:szCs w:val="24"/>
        </w:rPr>
        <w:t>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w:t>
      </w:r>
      <w:r w:rsidR="00B434AB" w:rsidRPr="007055E8">
        <w:rPr>
          <w:sz w:val="24"/>
          <w:szCs w:val="24"/>
        </w:rPr>
        <w:t xml:space="preserve">ФГОС НОО </w:t>
      </w:r>
      <w:r w:rsidR="00B434AB" w:rsidRPr="007055E8">
        <w:rPr>
          <w:caps w:val="0"/>
          <w:sz w:val="24"/>
          <w:szCs w:val="24"/>
        </w:rPr>
        <w:t>обучающихся с</w:t>
      </w:r>
      <w:r w:rsidR="00B434AB" w:rsidRPr="007055E8">
        <w:rPr>
          <w:sz w:val="24"/>
          <w:szCs w:val="24"/>
        </w:rPr>
        <w:t xml:space="preserve"> ОВЗ</w:t>
      </w:r>
      <w:r w:rsidRPr="007055E8">
        <w:rPr>
          <w:caps w:val="0"/>
          <w:color w:val="auto"/>
          <w:sz w:val="24"/>
          <w:szCs w:val="24"/>
        </w:rPr>
        <w:t>)</w:t>
      </w:r>
      <w:r w:rsidR="001B53C7" w:rsidRPr="007055E8">
        <w:rPr>
          <w:caps w:val="0"/>
          <w:color w:val="auto"/>
          <w:sz w:val="24"/>
          <w:szCs w:val="24"/>
        </w:rPr>
        <w:t>,</w:t>
      </w:r>
      <w:r w:rsidRPr="007055E8">
        <w:rPr>
          <w:caps w:val="0"/>
          <w:color w:val="auto"/>
          <w:sz w:val="24"/>
          <w:szCs w:val="24"/>
        </w:rPr>
        <w:t xml:space="preserve"> </w:t>
      </w:r>
      <w:r w:rsidR="00594141" w:rsidRPr="007055E8">
        <w:rPr>
          <w:caps w:val="0"/>
          <w:color w:val="auto"/>
          <w:sz w:val="24"/>
          <w:szCs w:val="24"/>
        </w:rPr>
        <w:t>федерального государственного образовательного стандарта начального общего образования</w:t>
      </w:r>
      <w:r w:rsidR="004F2CB3">
        <w:rPr>
          <w:caps w:val="0"/>
          <w:color w:val="auto"/>
          <w:sz w:val="24"/>
          <w:szCs w:val="24"/>
        </w:rPr>
        <w:t xml:space="preserve"> (ФГОС НОО)</w:t>
      </w:r>
      <w:r w:rsidR="00594141">
        <w:rPr>
          <w:caps w:val="0"/>
          <w:color w:val="auto"/>
          <w:sz w:val="24"/>
          <w:szCs w:val="24"/>
        </w:rPr>
        <w:t>, федеральной образовательной программы НОО</w:t>
      </w:r>
      <w:r w:rsidR="004F2CB3">
        <w:rPr>
          <w:caps w:val="0"/>
          <w:color w:val="auto"/>
          <w:sz w:val="24"/>
          <w:szCs w:val="24"/>
        </w:rPr>
        <w:t xml:space="preserve"> (ФОП НОО)</w:t>
      </w:r>
      <w:r w:rsidR="00594141">
        <w:rPr>
          <w:caps w:val="0"/>
          <w:color w:val="auto"/>
          <w:sz w:val="24"/>
          <w:szCs w:val="24"/>
        </w:rPr>
        <w:t>, федеральной адаптированной образовательной программы НОО обучающихся с ОВЗ (вариант 7.2)</w:t>
      </w:r>
      <w:r w:rsidR="004F2CB3">
        <w:rPr>
          <w:caps w:val="0"/>
          <w:color w:val="auto"/>
          <w:sz w:val="24"/>
          <w:szCs w:val="24"/>
        </w:rPr>
        <w:t xml:space="preserve"> (ФАОП НОО для обучающихся с ОВЗ)</w:t>
      </w:r>
      <w:r w:rsidR="00594141">
        <w:rPr>
          <w:caps w:val="0"/>
          <w:color w:val="auto"/>
          <w:sz w:val="24"/>
          <w:szCs w:val="24"/>
        </w:rPr>
        <w:t>,</w:t>
      </w:r>
      <w:r w:rsidR="00594141" w:rsidRPr="007055E8">
        <w:rPr>
          <w:caps w:val="0"/>
          <w:sz w:val="24"/>
          <w:szCs w:val="24"/>
        </w:rPr>
        <w:t xml:space="preserve"> </w:t>
      </w:r>
      <w:r w:rsidR="001B53C7" w:rsidRPr="007055E8">
        <w:rPr>
          <w:caps w:val="0"/>
          <w:sz w:val="24"/>
          <w:szCs w:val="24"/>
        </w:rPr>
        <w:t xml:space="preserve">предъявляемыми к структуре, условиям реализации и планируемым результатам освоения </w:t>
      </w:r>
      <w:r w:rsidR="001B53C7" w:rsidRPr="007055E8">
        <w:rPr>
          <w:sz w:val="24"/>
          <w:szCs w:val="24"/>
        </w:rPr>
        <w:t xml:space="preserve">АООП НОО </w:t>
      </w:r>
      <w:r w:rsidR="001B53C7" w:rsidRPr="007055E8">
        <w:rPr>
          <w:caps w:val="0"/>
          <w:color w:val="auto"/>
          <w:sz w:val="24"/>
          <w:szCs w:val="24"/>
        </w:rPr>
        <w:t>обучающихся с</w:t>
      </w:r>
      <w:r w:rsidR="001B53C7" w:rsidRPr="007055E8">
        <w:rPr>
          <w:color w:val="auto"/>
          <w:sz w:val="24"/>
          <w:szCs w:val="24"/>
        </w:rPr>
        <w:t xml:space="preserve"> ЗПР</w:t>
      </w:r>
      <w:r w:rsidR="00CE70D5" w:rsidRPr="007055E8">
        <w:rPr>
          <w:color w:val="auto"/>
          <w:sz w:val="24"/>
          <w:szCs w:val="24"/>
        </w:rPr>
        <w:t>.</w:t>
      </w:r>
    </w:p>
    <w:p w:rsidR="001F6895" w:rsidRPr="007055E8" w:rsidRDefault="001F6895" w:rsidP="007055E8">
      <w:pPr>
        <w:tabs>
          <w:tab w:val="left" w:pos="0"/>
          <w:tab w:val="right" w:leader="dot" w:pos="9639"/>
        </w:tabs>
        <w:spacing w:after="0" w:line="240" w:lineRule="auto"/>
        <w:ind w:firstLine="720"/>
        <w:jc w:val="both"/>
        <w:rPr>
          <w:rFonts w:ascii="Times New Roman" w:hAnsi="Times New Roman" w:cs="Times New Roman"/>
          <w:sz w:val="24"/>
          <w:szCs w:val="24"/>
        </w:rPr>
      </w:pPr>
      <w:r w:rsidRPr="007055E8">
        <w:rPr>
          <w:rFonts w:ascii="Times New Roman" w:hAnsi="Times New Roman" w:cs="Times New Roman"/>
          <w:b/>
          <w:color w:val="auto"/>
          <w:sz w:val="24"/>
          <w:szCs w:val="24"/>
        </w:rPr>
        <w:t>Структура адаптированной основной общеобразовательной программы начального общего образования обучающихся с задержкой психического развития</w:t>
      </w:r>
    </w:p>
    <w:p w:rsidR="001C1BFF" w:rsidRPr="007055E8" w:rsidRDefault="001C1BFF" w:rsidP="007055E8">
      <w:pPr>
        <w:pStyle w:val="afe"/>
        <w:spacing w:line="240" w:lineRule="auto"/>
        <w:ind w:firstLine="709"/>
        <w:rPr>
          <w:color w:val="auto"/>
          <w:sz w:val="24"/>
          <w:szCs w:val="24"/>
        </w:rPr>
      </w:pPr>
      <w:r w:rsidRPr="007055E8">
        <w:rPr>
          <w:caps w:val="0"/>
          <w:color w:val="auto"/>
          <w:sz w:val="24"/>
          <w:szCs w:val="24"/>
        </w:rPr>
        <w:t xml:space="preserve">Структура АООП НОО обучающихся с ЗПР </w:t>
      </w:r>
      <w:r w:rsidR="00D02152" w:rsidRPr="007055E8">
        <w:rPr>
          <w:caps w:val="0"/>
          <w:color w:val="auto"/>
          <w:sz w:val="24"/>
          <w:szCs w:val="24"/>
        </w:rPr>
        <w:t>включает целевой, содержательный и организационный разделы</w:t>
      </w:r>
      <w:r w:rsidRPr="007055E8">
        <w:rPr>
          <w:caps w:val="0"/>
          <w:color w:val="auto"/>
          <w:sz w:val="24"/>
          <w:szCs w:val="24"/>
        </w:rPr>
        <w:t>.</w:t>
      </w:r>
    </w:p>
    <w:p w:rsidR="001C1BFF" w:rsidRPr="007055E8" w:rsidRDefault="001C1BFF" w:rsidP="007055E8">
      <w:pPr>
        <w:pStyle w:val="ad"/>
        <w:spacing w:after="0" w:line="240" w:lineRule="auto"/>
        <w:ind w:firstLine="709"/>
        <w:jc w:val="both"/>
        <w:rPr>
          <w:rStyle w:val="aff"/>
          <w:rFonts w:ascii="Times New Roman" w:hAnsi="Times New Roman"/>
          <w:caps w:val="0"/>
          <w:color w:val="auto"/>
          <w:sz w:val="24"/>
          <w:szCs w:val="24"/>
        </w:rPr>
      </w:pPr>
      <w:r w:rsidRPr="007055E8">
        <w:rPr>
          <w:rFonts w:ascii="Times New Roman" w:hAnsi="Times New Roman"/>
          <w:color w:val="auto"/>
          <w:sz w:val="24"/>
          <w:szCs w:val="24"/>
        </w:rPr>
        <w:t xml:space="preserve">Целевой </w:t>
      </w:r>
      <w:r w:rsidRPr="007055E8">
        <w:rPr>
          <w:rStyle w:val="aff"/>
          <w:rFonts w:ascii="Times New Roman" w:hAnsi="Times New Roman"/>
          <w:caps w:val="0"/>
          <w:color w:val="auto"/>
          <w:sz w:val="24"/>
          <w:szCs w:val="24"/>
        </w:rPr>
        <w:t>раздел определяет общее назначение, цели, задачи и планируемые результаты реализации АООП НОО</w:t>
      </w:r>
      <w:r w:rsidR="00A74E5A" w:rsidRPr="007055E8">
        <w:rPr>
          <w:rStyle w:val="aff"/>
          <w:rFonts w:ascii="Times New Roman" w:hAnsi="Times New Roman"/>
          <w:caps w:val="0"/>
          <w:color w:val="auto"/>
          <w:sz w:val="24"/>
          <w:szCs w:val="24"/>
        </w:rPr>
        <w:t xml:space="preserve"> обучающихся с ЗПР</w:t>
      </w:r>
      <w:r w:rsidRPr="007055E8">
        <w:rPr>
          <w:rStyle w:val="aff"/>
          <w:rFonts w:ascii="Times New Roman" w:hAnsi="Times New Roman"/>
          <w:caps w:val="0"/>
          <w:color w:val="auto"/>
          <w:sz w:val="24"/>
          <w:szCs w:val="24"/>
        </w:rPr>
        <w:t>, а также способы определения достижения этих целей и результатов.</w:t>
      </w:r>
    </w:p>
    <w:p w:rsidR="001C1BFF" w:rsidRPr="007055E8" w:rsidRDefault="001C1BFF" w:rsidP="007055E8">
      <w:pPr>
        <w:pStyle w:val="afe"/>
        <w:spacing w:line="240" w:lineRule="auto"/>
        <w:ind w:firstLine="709"/>
        <w:rPr>
          <w:color w:val="auto"/>
          <w:sz w:val="24"/>
          <w:szCs w:val="24"/>
        </w:rPr>
      </w:pPr>
      <w:r w:rsidRPr="007055E8">
        <w:rPr>
          <w:caps w:val="0"/>
          <w:color w:val="auto"/>
          <w:sz w:val="24"/>
          <w:szCs w:val="24"/>
        </w:rPr>
        <w:t>Целевой раздел включает:</w:t>
      </w:r>
    </w:p>
    <w:p w:rsidR="001C1BFF" w:rsidRPr="007055E8" w:rsidRDefault="001C1BFF" w:rsidP="007055E8">
      <w:pPr>
        <w:pStyle w:val="afe"/>
        <w:spacing w:line="240" w:lineRule="auto"/>
        <w:ind w:firstLine="709"/>
        <w:rPr>
          <w:color w:val="auto"/>
          <w:sz w:val="24"/>
          <w:szCs w:val="24"/>
        </w:rPr>
      </w:pPr>
      <w:r w:rsidRPr="007055E8">
        <w:rPr>
          <w:caps w:val="0"/>
          <w:color w:val="auto"/>
          <w:sz w:val="24"/>
          <w:szCs w:val="24"/>
        </w:rPr>
        <w:t>• пояснительную записку;</w:t>
      </w:r>
    </w:p>
    <w:p w:rsidR="001C1BFF" w:rsidRPr="007055E8" w:rsidRDefault="001C1BFF" w:rsidP="007055E8">
      <w:pPr>
        <w:pStyle w:val="afe"/>
        <w:spacing w:line="240" w:lineRule="auto"/>
        <w:ind w:firstLine="709"/>
        <w:rPr>
          <w:color w:val="auto"/>
          <w:sz w:val="24"/>
          <w:szCs w:val="24"/>
        </w:rPr>
      </w:pPr>
      <w:r w:rsidRPr="007055E8">
        <w:rPr>
          <w:caps w:val="0"/>
          <w:color w:val="auto"/>
          <w:sz w:val="24"/>
          <w:szCs w:val="24"/>
        </w:rPr>
        <w:t>• планируемые результаты освоения обучающимися с ЗПР АООП НОО;</w:t>
      </w:r>
    </w:p>
    <w:p w:rsidR="001C1BFF" w:rsidRPr="007055E8" w:rsidRDefault="001C1BFF" w:rsidP="007055E8">
      <w:pPr>
        <w:pStyle w:val="afe"/>
        <w:spacing w:line="240" w:lineRule="auto"/>
        <w:ind w:firstLine="709"/>
        <w:rPr>
          <w:color w:val="auto"/>
          <w:sz w:val="24"/>
          <w:szCs w:val="24"/>
        </w:rPr>
      </w:pPr>
      <w:r w:rsidRPr="007055E8">
        <w:rPr>
          <w:caps w:val="0"/>
          <w:color w:val="auto"/>
          <w:sz w:val="24"/>
          <w:szCs w:val="24"/>
        </w:rPr>
        <w:t>• систему оценки достижения планируемых результатов освоения</w:t>
      </w:r>
      <w:r w:rsidRPr="007055E8">
        <w:rPr>
          <w:color w:val="auto"/>
          <w:sz w:val="24"/>
          <w:szCs w:val="24"/>
        </w:rPr>
        <w:t xml:space="preserve"> </w:t>
      </w:r>
      <w:r w:rsidRPr="007055E8">
        <w:rPr>
          <w:caps w:val="0"/>
          <w:color w:val="auto"/>
          <w:sz w:val="24"/>
          <w:szCs w:val="24"/>
        </w:rPr>
        <w:t>АООП НОО.</w:t>
      </w:r>
    </w:p>
    <w:p w:rsidR="00DA6B0D" w:rsidRPr="00DA6B0D" w:rsidRDefault="00DA6B0D" w:rsidP="00DA6B0D">
      <w:pPr>
        <w:pStyle w:val="ad"/>
        <w:spacing w:after="0" w:line="240" w:lineRule="auto"/>
        <w:ind w:firstLine="709"/>
        <w:jc w:val="both"/>
        <w:rPr>
          <w:rFonts w:ascii="Times New Roman" w:hAnsi="Times New Roman"/>
          <w:color w:val="auto"/>
          <w:sz w:val="24"/>
          <w:szCs w:val="24"/>
        </w:rPr>
      </w:pPr>
      <w:r w:rsidRPr="00DA6B0D">
        <w:rPr>
          <w:rFonts w:ascii="Times New Roman" w:hAnsi="Times New Roman"/>
          <w:color w:val="auto"/>
          <w:sz w:val="24"/>
          <w:szCs w:val="24"/>
        </w:rPr>
        <w:t>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rsidR="00DA6B0D" w:rsidRPr="00DA6B0D" w:rsidRDefault="00DA6B0D" w:rsidP="00DA6B0D">
      <w:pPr>
        <w:pStyle w:val="ad"/>
        <w:spacing w:after="0" w:line="240" w:lineRule="auto"/>
        <w:ind w:firstLine="709"/>
        <w:jc w:val="both"/>
        <w:rPr>
          <w:rFonts w:ascii="Times New Roman" w:hAnsi="Times New Roman"/>
          <w:color w:val="auto"/>
          <w:sz w:val="24"/>
          <w:szCs w:val="24"/>
        </w:rPr>
      </w:pPr>
      <w:r>
        <w:rPr>
          <w:rFonts w:ascii="Times New Roman" w:hAnsi="Times New Roman"/>
          <w:color w:val="auto"/>
          <w:sz w:val="24"/>
          <w:szCs w:val="24"/>
        </w:rPr>
        <w:t>-</w:t>
      </w:r>
      <w:r w:rsidRPr="00DA6B0D">
        <w:rPr>
          <w:rFonts w:ascii="Times New Roman" w:hAnsi="Times New Roman"/>
          <w:color w:val="auto"/>
          <w:sz w:val="24"/>
          <w:szCs w:val="24"/>
        </w:rPr>
        <w:t>рабочие программы учебных предметов, учебных курсов (в том числе внеурочной деятельности), учебных модулей;</w:t>
      </w:r>
    </w:p>
    <w:p w:rsidR="00DA6B0D" w:rsidRPr="00DA6B0D" w:rsidRDefault="00DA6B0D" w:rsidP="00DA6B0D">
      <w:pPr>
        <w:pStyle w:val="ad"/>
        <w:spacing w:after="0" w:line="240" w:lineRule="auto"/>
        <w:ind w:firstLine="709"/>
        <w:jc w:val="both"/>
        <w:rPr>
          <w:rFonts w:ascii="Times New Roman" w:hAnsi="Times New Roman"/>
          <w:color w:val="auto"/>
          <w:sz w:val="24"/>
          <w:szCs w:val="24"/>
        </w:rPr>
      </w:pPr>
      <w:r>
        <w:rPr>
          <w:rFonts w:ascii="Times New Roman" w:hAnsi="Times New Roman"/>
          <w:color w:val="auto"/>
          <w:sz w:val="24"/>
          <w:szCs w:val="24"/>
        </w:rPr>
        <w:t>-</w:t>
      </w:r>
      <w:r w:rsidRPr="00DA6B0D">
        <w:rPr>
          <w:rFonts w:ascii="Times New Roman" w:hAnsi="Times New Roman"/>
          <w:color w:val="auto"/>
          <w:sz w:val="24"/>
          <w:szCs w:val="24"/>
        </w:rPr>
        <w:t>программу формирования УУД;</w:t>
      </w:r>
    </w:p>
    <w:p w:rsidR="00DA6B0D" w:rsidRPr="00DA6B0D" w:rsidRDefault="00DA6B0D" w:rsidP="00DA6B0D">
      <w:pPr>
        <w:pStyle w:val="ad"/>
        <w:spacing w:after="0" w:line="240" w:lineRule="auto"/>
        <w:ind w:firstLine="709"/>
        <w:jc w:val="both"/>
        <w:rPr>
          <w:rFonts w:ascii="Times New Roman" w:hAnsi="Times New Roman"/>
          <w:color w:val="auto"/>
          <w:sz w:val="24"/>
          <w:szCs w:val="24"/>
        </w:rPr>
      </w:pPr>
      <w:r>
        <w:rPr>
          <w:rFonts w:ascii="Times New Roman" w:hAnsi="Times New Roman"/>
          <w:color w:val="auto"/>
          <w:sz w:val="24"/>
          <w:szCs w:val="24"/>
        </w:rPr>
        <w:t>-</w:t>
      </w:r>
      <w:r w:rsidRPr="00DA6B0D">
        <w:rPr>
          <w:rFonts w:ascii="Times New Roman" w:hAnsi="Times New Roman"/>
          <w:color w:val="auto"/>
          <w:sz w:val="24"/>
          <w:szCs w:val="24"/>
        </w:rPr>
        <w:t>программу коррекционной работы;</w:t>
      </w:r>
    </w:p>
    <w:p w:rsidR="00DA6B0D" w:rsidRDefault="00DA6B0D" w:rsidP="00DA6B0D">
      <w:pPr>
        <w:pStyle w:val="ad"/>
        <w:spacing w:after="0" w:line="240" w:lineRule="auto"/>
        <w:ind w:firstLine="709"/>
        <w:jc w:val="both"/>
        <w:rPr>
          <w:rFonts w:ascii="Times New Roman" w:hAnsi="Times New Roman"/>
          <w:color w:val="auto"/>
          <w:sz w:val="24"/>
          <w:szCs w:val="24"/>
        </w:rPr>
      </w:pPr>
      <w:r>
        <w:rPr>
          <w:rFonts w:ascii="Times New Roman" w:hAnsi="Times New Roman"/>
          <w:color w:val="auto"/>
          <w:sz w:val="24"/>
          <w:szCs w:val="24"/>
        </w:rPr>
        <w:t>-</w:t>
      </w:r>
      <w:r w:rsidRPr="00DA6B0D">
        <w:rPr>
          <w:rFonts w:ascii="Times New Roman" w:hAnsi="Times New Roman"/>
          <w:color w:val="auto"/>
          <w:sz w:val="24"/>
          <w:szCs w:val="24"/>
        </w:rPr>
        <w:t>программу воспитания.</w:t>
      </w:r>
    </w:p>
    <w:p w:rsidR="001C1BFF" w:rsidRPr="007055E8" w:rsidRDefault="001C1BFF" w:rsidP="00DA6B0D">
      <w:pPr>
        <w:pStyle w:val="ad"/>
        <w:spacing w:after="0" w:line="240" w:lineRule="auto"/>
        <w:ind w:firstLine="709"/>
        <w:jc w:val="both"/>
        <w:rPr>
          <w:rStyle w:val="aff"/>
          <w:rFonts w:ascii="Times New Roman" w:hAnsi="Times New Roman"/>
          <w:caps w:val="0"/>
          <w:color w:val="auto"/>
          <w:sz w:val="24"/>
          <w:szCs w:val="24"/>
        </w:rPr>
      </w:pPr>
      <w:r w:rsidRPr="007055E8">
        <w:rPr>
          <w:rFonts w:ascii="Times New Roman" w:hAnsi="Times New Roman"/>
          <w:color w:val="auto"/>
          <w:sz w:val="24"/>
          <w:szCs w:val="24"/>
        </w:rPr>
        <w:t xml:space="preserve">Организационный </w:t>
      </w:r>
      <w:r w:rsidRPr="007055E8">
        <w:rPr>
          <w:rStyle w:val="aff"/>
          <w:rFonts w:ascii="Times New Roman" w:hAnsi="Times New Roman"/>
          <w:caps w:val="0"/>
          <w:color w:val="auto"/>
          <w:sz w:val="24"/>
          <w:szCs w:val="24"/>
        </w:rPr>
        <w:t>раздел определяет общие рамки организации образовательного процесса, а также механизмы реализации компонентов АООП НОО.</w:t>
      </w:r>
    </w:p>
    <w:p w:rsidR="004E675F" w:rsidRPr="004E675F" w:rsidRDefault="004E675F" w:rsidP="004E675F">
      <w:pPr>
        <w:pStyle w:val="Standard"/>
        <w:ind w:firstLine="709"/>
        <w:jc w:val="both"/>
        <w:rPr>
          <w:rFonts w:ascii="Times New Roman" w:eastAsia="Arial Unicode MS" w:hAnsi="Times New Roman" w:cs="Times New Roman"/>
          <w:kern w:val="1"/>
          <w:lang w:eastAsia="en-US" w:bidi="ar-SA"/>
        </w:rPr>
      </w:pPr>
      <w:r w:rsidRPr="004E675F">
        <w:rPr>
          <w:rFonts w:ascii="Times New Roman" w:eastAsia="Arial Unicode MS" w:hAnsi="Times New Roman" w:cs="Times New Roman"/>
          <w:kern w:val="1"/>
          <w:lang w:eastAsia="en-US" w:bidi="ar-SA"/>
        </w:rPr>
        <w:t>Организационный раздел включает:</w:t>
      </w:r>
    </w:p>
    <w:p w:rsidR="004E675F" w:rsidRPr="004E675F" w:rsidRDefault="004E675F" w:rsidP="004E675F">
      <w:pPr>
        <w:pStyle w:val="Standard"/>
        <w:ind w:firstLine="709"/>
        <w:jc w:val="both"/>
        <w:rPr>
          <w:rFonts w:ascii="Times New Roman" w:eastAsia="Arial Unicode MS" w:hAnsi="Times New Roman" w:cs="Times New Roman"/>
          <w:kern w:val="1"/>
          <w:lang w:eastAsia="en-US" w:bidi="ar-SA"/>
        </w:rPr>
      </w:pPr>
      <w:r w:rsidRPr="004E675F">
        <w:rPr>
          <w:rFonts w:ascii="Times New Roman" w:eastAsia="Arial Unicode MS" w:hAnsi="Times New Roman" w:cs="Times New Roman"/>
          <w:kern w:val="1"/>
          <w:lang w:eastAsia="en-US" w:bidi="ar-SA"/>
        </w:rPr>
        <w:t>федеральные учебные планы начального общего образования обучающихся с ЗПР;</w:t>
      </w:r>
    </w:p>
    <w:p w:rsidR="004E675F" w:rsidRPr="004E675F" w:rsidRDefault="004E675F" w:rsidP="004E675F">
      <w:pPr>
        <w:pStyle w:val="Standard"/>
        <w:ind w:firstLine="709"/>
        <w:jc w:val="both"/>
        <w:rPr>
          <w:rFonts w:ascii="Times New Roman" w:eastAsia="Arial Unicode MS" w:hAnsi="Times New Roman" w:cs="Times New Roman"/>
          <w:kern w:val="1"/>
          <w:lang w:eastAsia="en-US" w:bidi="ar-SA"/>
        </w:rPr>
      </w:pPr>
      <w:r w:rsidRPr="004E675F">
        <w:rPr>
          <w:rFonts w:ascii="Times New Roman" w:eastAsia="Arial Unicode MS" w:hAnsi="Times New Roman" w:cs="Times New Roman"/>
          <w:kern w:val="1"/>
          <w:lang w:eastAsia="en-US" w:bidi="ar-SA"/>
        </w:rPr>
        <w:t>федеральный календарный учебный график;</w:t>
      </w:r>
    </w:p>
    <w:p w:rsidR="004E675F" w:rsidRDefault="004E675F" w:rsidP="004E675F">
      <w:pPr>
        <w:pStyle w:val="Standard"/>
        <w:ind w:firstLine="709"/>
        <w:jc w:val="both"/>
        <w:rPr>
          <w:rFonts w:ascii="Times New Roman" w:eastAsia="Arial Unicode MS" w:hAnsi="Times New Roman" w:cs="Times New Roman"/>
          <w:kern w:val="1"/>
          <w:lang w:eastAsia="en-US" w:bidi="ar-SA"/>
        </w:rPr>
      </w:pPr>
      <w:r w:rsidRPr="004E675F">
        <w:rPr>
          <w:rFonts w:ascii="Times New Roman" w:eastAsia="Arial Unicode MS" w:hAnsi="Times New Roman" w:cs="Times New Roman"/>
          <w:kern w:val="1"/>
          <w:lang w:eastAsia="en-US" w:bidi="ar-SA"/>
        </w:rPr>
        <w:t>федеральный календарный план воспитательной работы</w:t>
      </w:r>
    </w:p>
    <w:p w:rsidR="00801A36" w:rsidRPr="007055E8" w:rsidRDefault="004E675F" w:rsidP="004E675F">
      <w:pPr>
        <w:pStyle w:val="Standard"/>
        <w:ind w:firstLine="709"/>
        <w:jc w:val="both"/>
        <w:rPr>
          <w:rFonts w:ascii="Times New Roman" w:hAnsi="Times New Roman"/>
        </w:rPr>
      </w:pPr>
      <w:r w:rsidRPr="004E675F">
        <w:rPr>
          <w:rFonts w:ascii="Times New Roman" w:eastAsia="Arial Unicode MS" w:hAnsi="Times New Roman" w:cs="Times New Roman"/>
          <w:kern w:val="1"/>
          <w:lang w:eastAsia="en-US" w:bidi="ar-SA"/>
        </w:rPr>
        <w:t xml:space="preserve"> </w:t>
      </w:r>
      <w:r w:rsidR="00801A36" w:rsidRPr="007055E8">
        <w:rPr>
          <w:rFonts w:ascii="Times New Roman" w:hAnsi="Times New Roman"/>
        </w:rPr>
        <w:t xml:space="preserve">На основе </w:t>
      </w:r>
      <w:r w:rsidR="007349DE" w:rsidRPr="007055E8">
        <w:rPr>
          <w:rFonts w:ascii="Times New Roman" w:hAnsi="Times New Roman" w:cs="Times New Roman"/>
        </w:rPr>
        <w:t>ФГОС НОО обучающихся с ОВЗ</w:t>
      </w:r>
      <w:r w:rsidR="00801A36" w:rsidRPr="007055E8">
        <w:rPr>
          <w:rFonts w:ascii="Times New Roman" w:hAnsi="Times New Roman"/>
        </w:rPr>
        <w:t xml:space="preserve"> </w:t>
      </w:r>
      <w:r w:rsidR="00D604F7">
        <w:rPr>
          <w:rFonts w:ascii="Times New Roman" w:hAnsi="Times New Roman"/>
        </w:rPr>
        <w:t xml:space="preserve"> и ФГОС НОО </w:t>
      </w:r>
      <w:r w:rsidR="00801A36" w:rsidRPr="007055E8">
        <w:rPr>
          <w:rFonts w:ascii="Times New Roman" w:hAnsi="Times New Roman"/>
        </w:rPr>
        <w:t>созда</w:t>
      </w:r>
      <w:r w:rsidR="00C93CFB">
        <w:rPr>
          <w:rFonts w:ascii="Times New Roman" w:hAnsi="Times New Roman"/>
        </w:rPr>
        <w:t>на</w:t>
      </w:r>
      <w:r w:rsidR="00801A36" w:rsidRPr="007055E8">
        <w:rPr>
          <w:rFonts w:ascii="Times New Roman" w:hAnsi="Times New Roman"/>
        </w:rPr>
        <w:t xml:space="preserve"> АООП НОО обучающихся с ЗПР, к которой </w:t>
      </w:r>
      <w:r w:rsidR="00C93CFB">
        <w:rPr>
          <w:rFonts w:ascii="Times New Roman" w:hAnsi="Times New Roman"/>
        </w:rPr>
        <w:t>разработано</w:t>
      </w:r>
      <w:r w:rsidR="00801A36" w:rsidRPr="007055E8">
        <w:rPr>
          <w:rFonts w:ascii="Times New Roman" w:hAnsi="Times New Roman"/>
        </w:rPr>
        <w:t xml:space="preserve"> несколько учебных планов, в том числе индивидуальные учебные планы, учитывающие образовательные потребности групп или отдельных обучающихся с ЗПР.</w:t>
      </w:r>
    </w:p>
    <w:p w:rsidR="00F3413A" w:rsidRPr="007055E8" w:rsidRDefault="00F3413A" w:rsidP="007055E8">
      <w:pPr>
        <w:tabs>
          <w:tab w:val="left" w:pos="0"/>
        </w:tabs>
        <w:spacing w:after="0" w:line="240" w:lineRule="auto"/>
        <w:ind w:firstLine="709"/>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 xml:space="preserve">АООП НОО для </w:t>
      </w:r>
      <w:r w:rsidRPr="007055E8">
        <w:rPr>
          <w:rFonts w:ascii="Times New Roman" w:hAnsi="Times New Roman" w:cs="Times New Roman"/>
          <w:iCs/>
          <w:color w:val="auto"/>
          <w:sz w:val="24"/>
          <w:szCs w:val="24"/>
        </w:rPr>
        <w:t>обучающихся с ЗПР, имеющих инвалидность,</w:t>
      </w:r>
      <w:r w:rsidRPr="007055E8">
        <w:rPr>
          <w:rFonts w:ascii="Times New Roman" w:hAnsi="Times New Roman" w:cs="Times New Roman"/>
          <w:color w:val="auto"/>
          <w:sz w:val="24"/>
          <w:szCs w:val="24"/>
        </w:rPr>
        <w:t xml:space="preserve"> дополн</w:t>
      </w:r>
      <w:r w:rsidR="00C93CFB">
        <w:rPr>
          <w:rFonts w:ascii="Times New Roman" w:hAnsi="Times New Roman" w:cs="Times New Roman"/>
          <w:color w:val="auto"/>
          <w:sz w:val="24"/>
          <w:szCs w:val="24"/>
        </w:rPr>
        <w:t xml:space="preserve">ена </w:t>
      </w:r>
      <w:r w:rsidRPr="007055E8">
        <w:rPr>
          <w:rFonts w:ascii="Times New Roman" w:hAnsi="Times New Roman" w:cs="Times New Roman"/>
          <w:color w:val="auto"/>
          <w:sz w:val="24"/>
          <w:szCs w:val="24"/>
        </w:rPr>
        <w:t>индивидуальной программой реабилитации инвалида (далее — ИПР) в части создания специальных условий получения образования.</w:t>
      </w:r>
    </w:p>
    <w:p w:rsidR="00F3413A" w:rsidRPr="007055E8" w:rsidRDefault="00F3413A"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Определение вариантов АООП НОО обучающихся с ЗПР осуществляется на основе рекомендаций </w:t>
      </w:r>
      <w:r w:rsidR="00C93CFB">
        <w:rPr>
          <w:rFonts w:ascii="Times New Roman" w:hAnsi="Times New Roman" w:cs="Times New Roman"/>
          <w:sz w:val="24"/>
          <w:szCs w:val="24"/>
        </w:rPr>
        <w:t xml:space="preserve">центральной </w:t>
      </w:r>
      <w:r w:rsidRPr="007055E8">
        <w:rPr>
          <w:rFonts w:ascii="Times New Roman" w:hAnsi="Times New Roman" w:cs="Times New Roman"/>
          <w:sz w:val="24"/>
          <w:szCs w:val="24"/>
        </w:rPr>
        <w:t xml:space="preserve">психолого-медико-педагогической комиссии (далее ― </w:t>
      </w:r>
      <w:r w:rsidR="00C93CFB">
        <w:rPr>
          <w:rFonts w:ascii="Times New Roman" w:hAnsi="Times New Roman" w:cs="Times New Roman"/>
          <w:sz w:val="24"/>
          <w:szCs w:val="24"/>
        </w:rPr>
        <w:t>Ц</w:t>
      </w:r>
      <w:r w:rsidRPr="007055E8">
        <w:rPr>
          <w:rFonts w:ascii="Times New Roman" w:hAnsi="Times New Roman" w:cs="Times New Roman"/>
          <w:sz w:val="24"/>
          <w:szCs w:val="24"/>
        </w:rPr>
        <w:t xml:space="preserve">ПМПК), сформулированных по результатам его комплексного психолого-медико-педагогического </w:t>
      </w:r>
      <w:r w:rsidRPr="007055E8">
        <w:rPr>
          <w:rFonts w:ascii="Times New Roman" w:hAnsi="Times New Roman" w:cs="Times New Roman"/>
          <w:sz w:val="24"/>
          <w:szCs w:val="24"/>
        </w:rPr>
        <w:lastRenderedPageBreak/>
        <w:t>обследования, с учетом ИПР и в порядке, установленном законодательством Российской Федерации.</w:t>
      </w:r>
    </w:p>
    <w:p w:rsidR="00584D38" w:rsidRPr="007055E8" w:rsidRDefault="00584D38" w:rsidP="007055E8">
      <w:pPr>
        <w:tabs>
          <w:tab w:val="left" w:pos="0"/>
          <w:tab w:val="right" w:leader="dot" w:pos="9639"/>
        </w:tabs>
        <w:spacing w:after="0" w:line="240" w:lineRule="auto"/>
        <w:ind w:firstLine="720"/>
        <w:jc w:val="both"/>
        <w:rPr>
          <w:rFonts w:ascii="Times New Roman" w:hAnsi="Times New Roman" w:cs="Times New Roman"/>
          <w:b/>
          <w:caps/>
          <w:color w:val="auto"/>
          <w:sz w:val="24"/>
          <w:szCs w:val="24"/>
        </w:rPr>
      </w:pPr>
      <w:r w:rsidRPr="007055E8">
        <w:rPr>
          <w:rFonts w:ascii="Times New Roman" w:hAnsi="Times New Roman" w:cs="Times New Roman"/>
          <w:b/>
          <w:color w:val="auto"/>
          <w:sz w:val="24"/>
          <w:szCs w:val="24"/>
        </w:rPr>
        <w:t xml:space="preserve">Принципы и подходы к формированию </w:t>
      </w:r>
      <w:r w:rsidRPr="007055E8">
        <w:rPr>
          <w:rFonts w:ascii="Times New Roman" w:hAnsi="Times New Roman" w:cs="Times New Roman"/>
          <w:b/>
          <w:sz w:val="24"/>
          <w:szCs w:val="24"/>
        </w:rPr>
        <w:t>адаптированной основной общеобразовательной программы начального общего образования обучающихся с задержкой психического развития</w:t>
      </w:r>
    </w:p>
    <w:p w:rsidR="00414222" w:rsidRPr="007055E8" w:rsidRDefault="00414222" w:rsidP="007055E8">
      <w:pPr>
        <w:pStyle w:val="afe"/>
        <w:spacing w:line="240" w:lineRule="auto"/>
        <w:ind w:firstLine="709"/>
        <w:rPr>
          <w:b/>
          <w:sz w:val="24"/>
          <w:szCs w:val="24"/>
        </w:rPr>
      </w:pPr>
      <w:r w:rsidRPr="007055E8">
        <w:rPr>
          <w:caps w:val="0"/>
          <w:color w:val="auto"/>
          <w:kern w:val="28"/>
          <w:sz w:val="24"/>
          <w:szCs w:val="24"/>
        </w:rPr>
        <w:t>В основу разработки и реализации АООП</w:t>
      </w:r>
      <w:r w:rsidRPr="007055E8">
        <w:rPr>
          <w:bCs/>
          <w:iCs/>
          <w:caps w:val="0"/>
          <w:color w:val="auto"/>
          <w:kern w:val="28"/>
          <w:sz w:val="24"/>
          <w:szCs w:val="24"/>
        </w:rPr>
        <w:t xml:space="preserve"> НОО</w:t>
      </w:r>
      <w:r w:rsidRPr="007055E8">
        <w:rPr>
          <w:caps w:val="0"/>
          <w:color w:val="auto"/>
          <w:kern w:val="28"/>
          <w:sz w:val="24"/>
          <w:szCs w:val="24"/>
        </w:rPr>
        <w:t xml:space="preserve"> обучающихся</w:t>
      </w:r>
      <w:r w:rsidRPr="007055E8">
        <w:rPr>
          <w:color w:val="auto"/>
          <w:kern w:val="28"/>
          <w:sz w:val="24"/>
          <w:szCs w:val="24"/>
        </w:rPr>
        <w:t xml:space="preserve"> </w:t>
      </w:r>
      <w:r w:rsidRPr="007055E8">
        <w:rPr>
          <w:caps w:val="0"/>
          <w:color w:val="auto"/>
          <w:kern w:val="28"/>
          <w:sz w:val="24"/>
          <w:szCs w:val="24"/>
        </w:rPr>
        <w:t xml:space="preserve">с ЗПР заложены </w:t>
      </w:r>
      <w:r w:rsidRPr="007055E8">
        <w:rPr>
          <w:i/>
          <w:caps w:val="0"/>
          <w:color w:val="auto"/>
          <w:kern w:val="28"/>
          <w:sz w:val="24"/>
          <w:szCs w:val="24"/>
        </w:rPr>
        <w:t xml:space="preserve">дифференцированный </w:t>
      </w:r>
      <w:r w:rsidRPr="007055E8">
        <w:rPr>
          <w:caps w:val="0"/>
          <w:color w:val="auto"/>
          <w:kern w:val="28"/>
          <w:sz w:val="24"/>
          <w:szCs w:val="24"/>
        </w:rPr>
        <w:t>и</w:t>
      </w:r>
      <w:r w:rsidRPr="007055E8">
        <w:rPr>
          <w:i/>
          <w:caps w:val="0"/>
          <w:color w:val="auto"/>
          <w:kern w:val="28"/>
          <w:sz w:val="24"/>
          <w:szCs w:val="24"/>
        </w:rPr>
        <w:t xml:space="preserve"> деятельностный подходы</w:t>
      </w:r>
      <w:r w:rsidRPr="007055E8">
        <w:rPr>
          <w:caps w:val="0"/>
          <w:color w:val="auto"/>
          <w:kern w:val="28"/>
          <w:sz w:val="24"/>
          <w:szCs w:val="24"/>
        </w:rPr>
        <w:t>.</w:t>
      </w:r>
    </w:p>
    <w:tbl>
      <w:tblPr>
        <w:tblStyle w:val="aff9"/>
        <w:tblW w:w="0" w:type="auto"/>
        <w:tblLook w:val="04A0" w:firstRow="1" w:lastRow="0" w:firstColumn="1" w:lastColumn="0" w:noHBand="0" w:noVBand="1"/>
      </w:tblPr>
      <w:tblGrid>
        <w:gridCol w:w="9854"/>
      </w:tblGrid>
      <w:tr w:rsidR="0089600D" w:rsidTr="005F5FFF">
        <w:tc>
          <w:tcPr>
            <w:tcW w:w="9854" w:type="dxa"/>
          </w:tcPr>
          <w:p w:rsidR="0089600D" w:rsidRDefault="0089600D" w:rsidP="005F5FFF">
            <w:pPr>
              <w:pStyle w:val="afe"/>
              <w:spacing w:line="240" w:lineRule="auto"/>
              <w:ind w:firstLine="0"/>
              <w:rPr>
                <w:b/>
                <w:sz w:val="24"/>
                <w:szCs w:val="24"/>
              </w:rPr>
            </w:pPr>
            <w:r w:rsidRPr="00EB1C68">
              <w:rPr>
                <w:b/>
                <w:bCs/>
                <w:i/>
                <w:iCs/>
                <w:color w:val="auto"/>
                <w:kern w:val="28"/>
                <w:sz w:val="24"/>
                <w:szCs w:val="24"/>
              </w:rPr>
              <w:t>Дифференцированный подход</w:t>
            </w:r>
          </w:p>
        </w:tc>
      </w:tr>
      <w:tr w:rsidR="0089600D" w:rsidTr="005F5FFF">
        <w:tc>
          <w:tcPr>
            <w:tcW w:w="9854" w:type="dxa"/>
          </w:tcPr>
          <w:p w:rsidR="0089600D" w:rsidRDefault="0089600D" w:rsidP="005F5FFF">
            <w:pPr>
              <w:spacing w:after="0" w:line="240" w:lineRule="auto"/>
              <w:ind w:firstLine="709"/>
              <w:jc w:val="both"/>
              <w:rPr>
                <w:rFonts w:ascii="Times New Roman" w:hAnsi="Times New Roman" w:cs="Times New Roman"/>
                <w:bCs/>
                <w:iCs/>
                <w:color w:val="auto"/>
                <w:kern w:val="28"/>
                <w:sz w:val="24"/>
                <w:szCs w:val="24"/>
              </w:rPr>
            </w:pPr>
            <w:r w:rsidRPr="007055E8">
              <w:rPr>
                <w:rFonts w:ascii="Times New Roman" w:hAnsi="Times New Roman" w:cs="Times New Roman"/>
                <w:bCs/>
                <w:iCs/>
                <w:color w:val="auto"/>
                <w:kern w:val="28"/>
                <w:sz w:val="24"/>
                <w:szCs w:val="24"/>
              </w:rPr>
              <w:t>предполагает учет особых образовательных потребностей</w:t>
            </w:r>
            <w:r>
              <w:rPr>
                <w:rFonts w:ascii="Times New Roman" w:hAnsi="Times New Roman" w:cs="Times New Roman"/>
                <w:bCs/>
                <w:iCs/>
                <w:color w:val="auto"/>
                <w:kern w:val="28"/>
                <w:sz w:val="24"/>
                <w:szCs w:val="24"/>
              </w:rPr>
              <w:t xml:space="preserve"> обучающихся с ЗПР,</w:t>
            </w:r>
            <w:r w:rsidRPr="007055E8">
              <w:rPr>
                <w:rFonts w:ascii="Times New Roman" w:hAnsi="Times New Roman" w:cs="Times New Roman"/>
                <w:bCs/>
                <w:iCs/>
                <w:color w:val="auto"/>
                <w:kern w:val="28"/>
                <w:sz w:val="24"/>
                <w:szCs w:val="24"/>
              </w:rPr>
              <w:t xml:space="preserve"> обеспечивает </w:t>
            </w:r>
            <w:r w:rsidRPr="007055E8">
              <w:rPr>
                <w:rFonts w:ascii="Times New Roman" w:hAnsi="Times New Roman" w:cs="Times New Roman"/>
                <w:color w:val="auto"/>
                <w:kern w:val="28"/>
                <w:sz w:val="24"/>
                <w:szCs w:val="24"/>
              </w:rPr>
              <w:t xml:space="preserve">разнообразие содержания, предоставляя </w:t>
            </w:r>
            <w:r>
              <w:rPr>
                <w:rFonts w:ascii="Times New Roman" w:hAnsi="Times New Roman" w:cs="Times New Roman"/>
                <w:color w:val="auto"/>
                <w:kern w:val="28"/>
                <w:sz w:val="24"/>
                <w:szCs w:val="24"/>
              </w:rPr>
              <w:t>им</w:t>
            </w:r>
            <w:r w:rsidRPr="007055E8">
              <w:rPr>
                <w:rFonts w:ascii="Times New Roman" w:hAnsi="Times New Roman" w:cs="Times New Roman"/>
                <w:bCs/>
                <w:iCs/>
                <w:color w:val="auto"/>
                <w:kern w:val="28"/>
                <w:sz w:val="24"/>
                <w:szCs w:val="24"/>
              </w:rPr>
              <w:t xml:space="preserve"> </w:t>
            </w:r>
            <w:r w:rsidRPr="007055E8">
              <w:rPr>
                <w:rFonts w:ascii="Times New Roman" w:hAnsi="Times New Roman" w:cs="Times New Roman"/>
                <w:color w:val="auto"/>
                <w:kern w:val="28"/>
                <w:sz w:val="24"/>
                <w:szCs w:val="24"/>
              </w:rPr>
              <w:t>возможность реализовать ин</w:t>
            </w:r>
            <w:r>
              <w:rPr>
                <w:rFonts w:ascii="Times New Roman" w:hAnsi="Times New Roman" w:cs="Times New Roman"/>
                <w:color w:val="auto"/>
                <w:kern w:val="28"/>
                <w:sz w:val="24"/>
                <w:szCs w:val="24"/>
              </w:rPr>
              <w:t>дивидуальный потенциал развития</w:t>
            </w:r>
            <w:r w:rsidRPr="007055E8">
              <w:rPr>
                <w:rFonts w:ascii="Times New Roman" w:hAnsi="Times New Roman" w:cs="Times New Roman"/>
                <w:color w:val="auto"/>
                <w:kern w:val="28"/>
                <w:sz w:val="24"/>
                <w:szCs w:val="24"/>
              </w:rPr>
              <w:t xml:space="preserve"> </w:t>
            </w:r>
            <w:r>
              <w:rPr>
                <w:rFonts w:ascii="Times New Roman" w:hAnsi="Times New Roman" w:cs="Times New Roman"/>
                <w:bCs/>
                <w:iCs/>
                <w:color w:val="auto"/>
                <w:kern w:val="28"/>
                <w:sz w:val="24"/>
                <w:szCs w:val="24"/>
              </w:rPr>
              <w:t>(</w:t>
            </w:r>
            <w:r w:rsidRPr="007055E8">
              <w:rPr>
                <w:rFonts w:ascii="Times New Roman" w:hAnsi="Times New Roman" w:cs="Times New Roman"/>
                <w:bCs/>
                <w:iCs/>
                <w:color w:val="auto"/>
                <w:kern w:val="28"/>
                <w:sz w:val="24"/>
                <w:szCs w:val="24"/>
              </w:rPr>
              <w:t xml:space="preserve">необходимость создания и реализации разных вариантов АООП НОО </w:t>
            </w:r>
            <w:r w:rsidRPr="007055E8">
              <w:rPr>
                <w:rFonts w:ascii="Times New Roman" w:hAnsi="Times New Roman" w:cs="Times New Roman"/>
                <w:color w:val="auto"/>
                <w:kern w:val="28"/>
                <w:sz w:val="24"/>
                <w:szCs w:val="24"/>
              </w:rPr>
              <w:t>обучающихся с ЗПР</w:t>
            </w:r>
            <w:r w:rsidRPr="007055E8">
              <w:rPr>
                <w:rFonts w:ascii="Times New Roman" w:hAnsi="Times New Roman" w:cs="Times New Roman"/>
                <w:bCs/>
                <w:iCs/>
                <w:color w:val="auto"/>
                <w:kern w:val="28"/>
                <w:sz w:val="24"/>
                <w:szCs w:val="24"/>
              </w:rPr>
              <w:t xml:space="preserve">, в том числе и на основе </w:t>
            </w:r>
            <w:r>
              <w:rPr>
                <w:rFonts w:ascii="Times New Roman" w:hAnsi="Times New Roman" w:cs="Times New Roman"/>
                <w:bCs/>
                <w:iCs/>
                <w:color w:val="auto"/>
                <w:kern w:val="28"/>
                <w:sz w:val="24"/>
                <w:szCs w:val="24"/>
              </w:rPr>
              <w:t>ИУП</w:t>
            </w:r>
            <w:r w:rsidRPr="007055E8">
              <w:rPr>
                <w:rFonts w:ascii="Times New Roman" w:hAnsi="Times New Roman" w:cs="Times New Roman"/>
                <w:bCs/>
                <w:iCs/>
                <w:color w:val="auto"/>
                <w:kern w:val="28"/>
                <w:sz w:val="24"/>
                <w:szCs w:val="24"/>
              </w:rPr>
              <w:t>.</w:t>
            </w:r>
          </w:p>
          <w:p w:rsidR="0089600D" w:rsidRPr="007055E8" w:rsidRDefault="0089600D" w:rsidP="005F5FFF">
            <w:pPr>
              <w:spacing w:after="0" w:line="240" w:lineRule="auto"/>
              <w:ind w:firstLine="709"/>
              <w:jc w:val="both"/>
              <w:rPr>
                <w:rFonts w:ascii="Times New Roman" w:hAnsi="Times New Roman" w:cs="Times New Roman"/>
                <w:bCs/>
                <w:iCs/>
                <w:color w:val="auto"/>
                <w:kern w:val="28"/>
                <w:sz w:val="24"/>
                <w:szCs w:val="24"/>
              </w:rPr>
            </w:pPr>
            <w:r w:rsidRPr="007055E8">
              <w:rPr>
                <w:rFonts w:ascii="Times New Roman" w:hAnsi="Times New Roman" w:cs="Times New Roman"/>
                <w:bCs/>
                <w:iCs/>
                <w:color w:val="auto"/>
                <w:kern w:val="28"/>
                <w:sz w:val="24"/>
                <w:szCs w:val="24"/>
              </w:rPr>
              <w:t xml:space="preserve"> Варианты АООП НОО </w:t>
            </w:r>
            <w:r w:rsidRPr="007055E8">
              <w:rPr>
                <w:rFonts w:ascii="Times New Roman" w:hAnsi="Times New Roman" w:cs="Times New Roman"/>
                <w:color w:val="auto"/>
                <w:kern w:val="28"/>
                <w:sz w:val="24"/>
                <w:szCs w:val="24"/>
              </w:rPr>
              <w:t>обучающихся с ЗПР</w:t>
            </w:r>
            <w:r w:rsidRPr="007055E8">
              <w:rPr>
                <w:color w:val="auto"/>
                <w:kern w:val="28"/>
                <w:sz w:val="24"/>
                <w:szCs w:val="24"/>
              </w:rPr>
              <w:t xml:space="preserve"> </w:t>
            </w:r>
            <w:r w:rsidRPr="007055E8">
              <w:rPr>
                <w:rFonts w:ascii="Times New Roman" w:hAnsi="Times New Roman" w:cs="Times New Roman"/>
                <w:bCs/>
                <w:iCs/>
                <w:color w:val="auto"/>
                <w:kern w:val="28"/>
                <w:sz w:val="24"/>
                <w:szCs w:val="24"/>
              </w:rPr>
              <w:t>созда</w:t>
            </w:r>
            <w:r>
              <w:rPr>
                <w:rFonts w:ascii="Times New Roman" w:hAnsi="Times New Roman" w:cs="Times New Roman"/>
                <w:bCs/>
                <w:iCs/>
                <w:color w:val="auto"/>
                <w:kern w:val="28"/>
                <w:sz w:val="24"/>
                <w:szCs w:val="24"/>
              </w:rPr>
              <w:t>ны</w:t>
            </w:r>
            <w:r w:rsidRPr="007055E8">
              <w:rPr>
                <w:rFonts w:ascii="Times New Roman" w:hAnsi="Times New Roman" w:cs="Times New Roman"/>
                <w:bCs/>
                <w:iCs/>
                <w:color w:val="auto"/>
                <w:kern w:val="28"/>
                <w:sz w:val="24"/>
                <w:szCs w:val="24"/>
              </w:rPr>
              <w:t xml:space="preserve"> и реализуются в соответствии с дифференцированно сформулированными требованиями в </w:t>
            </w:r>
            <w:r w:rsidRPr="007055E8">
              <w:rPr>
                <w:rFonts w:ascii="Times New Roman" w:hAnsi="Times New Roman" w:cs="Times New Roman"/>
                <w:sz w:val="24"/>
                <w:szCs w:val="24"/>
              </w:rPr>
              <w:t>ФГОС НОО обучающихся с ОВЗ</w:t>
            </w:r>
            <w:r w:rsidRPr="007055E8">
              <w:rPr>
                <w:rFonts w:ascii="Times New Roman" w:hAnsi="Times New Roman" w:cs="Times New Roman"/>
                <w:bCs/>
                <w:iCs/>
                <w:color w:val="auto"/>
                <w:kern w:val="28"/>
                <w:sz w:val="24"/>
                <w:szCs w:val="24"/>
              </w:rPr>
              <w:t xml:space="preserve"> к:</w:t>
            </w:r>
          </w:p>
          <w:p w:rsidR="0089600D" w:rsidRPr="007055E8" w:rsidRDefault="0089600D" w:rsidP="005F5FFF">
            <w:pPr>
              <w:autoSpaceDE w:val="0"/>
              <w:autoSpaceDN w:val="0"/>
              <w:adjustRightInd w:val="0"/>
              <w:spacing w:after="0" w:line="240" w:lineRule="auto"/>
              <w:ind w:firstLine="709"/>
              <w:jc w:val="both"/>
              <w:rPr>
                <w:rFonts w:ascii="Times New Roman" w:hAnsi="Times New Roman" w:cs="Times New Roman"/>
                <w:bCs/>
                <w:iCs/>
                <w:color w:val="auto"/>
                <w:kern w:val="28"/>
                <w:sz w:val="24"/>
                <w:szCs w:val="24"/>
              </w:rPr>
            </w:pPr>
            <w:r w:rsidRPr="007055E8">
              <w:rPr>
                <w:sz w:val="24"/>
                <w:szCs w:val="24"/>
              </w:rPr>
              <w:t>• </w:t>
            </w:r>
            <w:r w:rsidRPr="007055E8">
              <w:rPr>
                <w:rFonts w:ascii="Times New Roman" w:hAnsi="Times New Roman" w:cs="Times New Roman"/>
                <w:bCs/>
                <w:iCs/>
                <w:color w:val="auto"/>
                <w:kern w:val="28"/>
                <w:sz w:val="24"/>
                <w:szCs w:val="24"/>
              </w:rPr>
              <w:t>структуре АООП НОО;</w:t>
            </w:r>
          </w:p>
          <w:p w:rsidR="0089600D" w:rsidRPr="007055E8" w:rsidRDefault="0089600D" w:rsidP="005F5FFF">
            <w:pPr>
              <w:autoSpaceDE w:val="0"/>
              <w:autoSpaceDN w:val="0"/>
              <w:adjustRightInd w:val="0"/>
              <w:spacing w:after="0" w:line="240" w:lineRule="auto"/>
              <w:ind w:firstLine="709"/>
              <w:jc w:val="both"/>
              <w:rPr>
                <w:rFonts w:ascii="Times New Roman" w:hAnsi="Times New Roman" w:cs="Times New Roman"/>
                <w:bCs/>
                <w:iCs/>
                <w:color w:val="auto"/>
                <w:kern w:val="28"/>
                <w:sz w:val="24"/>
                <w:szCs w:val="24"/>
              </w:rPr>
            </w:pPr>
            <w:r w:rsidRPr="007055E8">
              <w:rPr>
                <w:sz w:val="24"/>
                <w:szCs w:val="24"/>
              </w:rPr>
              <w:t>• </w:t>
            </w:r>
            <w:r w:rsidRPr="007055E8">
              <w:rPr>
                <w:rFonts w:ascii="Times New Roman" w:hAnsi="Times New Roman" w:cs="Times New Roman"/>
                <w:bCs/>
                <w:iCs/>
                <w:color w:val="auto"/>
                <w:kern w:val="28"/>
                <w:sz w:val="24"/>
                <w:szCs w:val="24"/>
              </w:rPr>
              <w:t xml:space="preserve">условиям реализации АООП НОО; </w:t>
            </w:r>
          </w:p>
          <w:p w:rsidR="0089600D" w:rsidRDefault="0089600D" w:rsidP="005F5FFF">
            <w:pPr>
              <w:autoSpaceDE w:val="0"/>
              <w:autoSpaceDN w:val="0"/>
              <w:adjustRightInd w:val="0"/>
              <w:spacing w:after="0" w:line="240" w:lineRule="auto"/>
              <w:ind w:firstLine="709"/>
              <w:jc w:val="both"/>
              <w:rPr>
                <w:b/>
                <w:sz w:val="24"/>
                <w:szCs w:val="24"/>
              </w:rPr>
            </w:pPr>
            <w:r w:rsidRPr="007055E8">
              <w:rPr>
                <w:sz w:val="24"/>
                <w:szCs w:val="24"/>
              </w:rPr>
              <w:t>• </w:t>
            </w:r>
            <w:r w:rsidRPr="007055E8">
              <w:rPr>
                <w:rFonts w:ascii="Times New Roman" w:hAnsi="Times New Roman" w:cs="Times New Roman"/>
                <w:bCs/>
                <w:iCs/>
                <w:color w:val="auto"/>
                <w:kern w:val="28"/>
                <w:sz w:val="24"/>
                <w:szCs w:val="24"/>
              </w:rPr>
              <w:t>результатам освоения АООП НОО.</w:t>
            </w:r>
          </w:p>
        </w:tc>
      </w:tr>
      <w:tr w:rsidR="0089600D" w:rsidTr="005F5FFF">
        <w:tc>
          <w:tcPr>
            <w:tcW w:w="9854" w:type="dxa"/>
          </w:tcPr>
          <w:p w:rsidR="0089600D" w:rsidRPr="007055E8" w:rsidRDefault="0089600D" w:rsidP="005F5FFF">
            <w:pPr>
              <w:spacing w:after="0" w:line="240" w:lineRule="auto"/>
              <w:ind w:firstLine="709"/>
              <w:jc w:val="both"/>
              <w:rPr>
                <w:rFonts w:ascii="Times New Roman" w:hAnsi="Times New Roman" w:cs="Times New Roman"/>
                <w:color w:val="auto"/>
                <w:kern w:val="28"/>
                <w:sz w:val="24"/>
                <w:szCs w:val="24"/>
              </w:rPr>
            </w:pPr>
            <w:r w:rsidRPr="00EB1C68">
              <w:rPr>
                <w:rFonts w:ascii="Times New Roman" w:hAnsi="Times New Roman" w:cs="Times New Roman"/>
                <w:b/>
                <w:bCs/>
                <w:i/>
                <w:iCs/>
                <w:color w:val="auto"/>
                <w:kern w:val="28"/>
                <w:sz w:val="24"/>
                <w:szCs w:val="24"/>
              </w:rPr>
              <w:t>ДЕЯТЕЛЬНОСТНЫЙ</w:t>
            </w:r>
            <w:r w:rsidRPr="00EB1C68">
              <w:rPr>
                <w:rFonts w:ascii="Times New Roman" w:hAnsi="Times New Roman" w:cs="Times New Roman"/>
                <w:b/>
                <w:i/>
                <w:color w:val="auto"/>
                <w:kern w:val="28"/>
                <w:sz w:val="24"/>
                <w:szCs w:val="24"/>
              </w:rPr>
              <w:t xml:space="preserve"> ПОДХОД</w:t>
            </w:r>
          </w:p>
        </w:tc>
      </w:tr>
      <w:tr w:rsidR="0089600D" w:rsidTr="005F5FFF">
        <w:tc>
          <w:tcPr>
            <w:tcW w:w="9854" w:type="dxa"/>
          </w:tcPr>
          <w:p w:rsidR="0089600D" w:rsidRPr="007055E8" w:rsidRDefault="0089600D" w:rsidP="005F5FFF">
            <w:pPr>
              <w:spacing w:after="0" w:line="240" w:lineRule="auto"/>
              <w:ind w:firstLine="709"/>
              <w:jc w:val="both"/>
              <w:rPr>
                <w:rFonts w:ascii="Times New Roman" w:hAnsi="Times New Roman" w:cs="Times New Roman"/>
                <w:color w:val="auto"/>
                <w:kern w:val="28"/>
                <w:sz w:val="24"/>
                <w:szCs w:val="24"/>
              </w:rPr>
            </w:pPr>
            <w:r w:rsidRPr="007055E8">
              <w:rPr>
                <w:rFonts w:ascii="Times New Roman" w:hAnsi="Times New Roman" w:cs="Times New Roman"/>
                <w:color w:val="auto"/>
                <w:kern w:val="28"/>
                <w:sz w:val="24"/>
                <w:szCs w:val="24"/>
              </w:rPr>
              <w:t>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w:t>
            </w:r>
            <w:r>
              <w:rPr>
                <w:rFonts w:ascii="Times New Roman" w:hAnsi="Times New Roman" w:cs="Times New Roman"/>
                <w:color w:val="auto"/>
                <w:kern w:val="28"/>
                <w:sz w:val="24"/>
                <w:szCs w:val="24"/>
              </w:rPr>
              <w:t>рмальным и нарушенным развитием (</w:t>
            </w:r>
            <w:r w:rsidRPr="007055E8">
              <w:rPr>
                <w:rFonts w:ascii="Times New Roman" w:hAnsi="Times New Roman" w:cs="Times New Roman"/>
                <w:color w:val="auto"/>
                <w:kern w:val="28"/>
                <w:sz w:val="24"/>
                <w:szCs w:val="24"/>
              </w:rPr>
              <w:t xml:space="preserve">развитие личности обучающихся с ЗПР определяется характером организации доступной им деятельности (предметно-практической и учебной). </w:t>
            </w:r>
          </w:p>
          <w:p w:rsidR="0089600D" w:rsidRPr="007055E8" w:rsidRDefault="0089600D" w:rsidP="005F5FFF">
            <w:pPr>
              <w:spacing w:after="0" w:line="240" w:lineRule="auto"/>
              <w:ind w:firstLine="709"/>
              <w:jc w:val="both"/>
              <w:rPr>
                <w:rFonts w:ascii="Times New Roman" w:hAnsi="Times New Roman" w:cs="Times New Roman"/>
                <w:color w:val="auto"/>
                <w:kern w:val="28"/>
                <w:sz w:val="24"/>
                <w:szCs w:val="24"/>
              </w:rPr>
            </w:pPr>
            <w:r w:rsidRPr="007055E8">
              <w:rPr>
                <w:rFonts w:ascii="Times New Roman" w:hAnsi="Times New Roman" w:cs="Times New Roman"/>
                <w:color w:val="auto"/>
                <w:kern w:val="28"/>
                <w:sz w:val="24"/>
                <w:szCs w:val="24"/>
              </w:rPr>
              <w:t xml:space="preserve">Основным средством реализации </w:t>
            </w:r>
            <w:r>
              <w:rPr>
                <w:rFonts w:ascii="Times New Roman" w:hAnsi="Times New Roman" w:cs="Times New Roman"/>
                <w:color w:val="auto"/>
                <w:kern w:val="28"/>
                <w:sz w:val="24"/>
                <w:szCs w:val="24"/>
              </w:rPr>
              <w:t>ДП</w:t>
            </w:r>
            <w:r w:rsidRPr="007055E8">
              <w:rPr>
                <w:rFonts w:ascii="Times New Roman" w:hAnsi="Times New Roman" w:cs="Times New Roman"/>
                <w:color w:val="auto"/>
                <w:kern w:val="28"/>
                <w:sz w:val="24"/>
                <w:szCs w:val="24"/>
              </w:rPr>
              <w:t xml:space="preserve">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89600D" w:rsidRPr="007055E8" w:rsidRDefault="0089600D" w:rsidP="005F5FFF">
            <w:pPr>
              <w:spacing w:after="0" w:line="240" w:lineRule="auto"/>
              <w:ind w:firstLine="709"/>
              <w:jc w:val="both"/>
              <w:rPr>
                <w:rFonts w:ascii="Times New Roman" w:hAnsi="Times New Roman" w:cs="Times New Roman"/>
                <w:color w:val="auto"/>
                <w:kern w:val="28"/>
                <w:sz w:val="24"/>
                <w:szCs w:val="24"/>
              </w:rPr>
            </w:pPr>
            <w:r>
              <w:rPr>
                <w:rFonts w:ascii="Times New Roman" w:hAnsi="Times New Roman" w:cs="Times New Roman"/>
                <w:color w:val="auto"/>
                <w:kern w:val="28"/>
                <w:sz w:val="24"/>
                <w:szCs w:val="24"/>
              </w:rPr>
              <w:t>Р</w:t>
            </w:r>
            <w:r w:rsidRPr="007055E8">
              <w:rPr>
                <w:rFonts w:ascii="Times New Roman" w:hAnsi="Times New Roman" w:cs="Times New Roman"/>
                <w:color w:val="auto"/>
                <w:kern w:val="28"/>
                <w:sz w:val="24"/>
                <w:szCs w:val="24"/>
              </w:rPr>
              <w:t xml:space="preserve">еализация </w:t>
            </w:r>
            <w:r>
              <w:rPr>
                <w:rFonts w:ascii="Times New Roman" w:hAnsi="Times New Roman" w:cs="Times New Roman"/>
                <w:color w:val="auto"/>
                <w:kern w:val="28"/>
                <w:sz w:val="24"/>
                <w:szCs w:val="24"/>
              </w:rPr>
              <w:t>ДП</w:t>
            </w:r>
            <w:r w:rsidRPr="007055E8">
              <w:rPr>
                <w:rFonts w:ascii="Times New Roman" w:hAnsi="Times New Roman" w:cs="Times New Roman"/>
                <w:color w:val="auto"/>
                <w:kern w:val="28"/>
                <w:sz w:val="24"/>
                <w:szCs w:val="24"/>
              </w:rPr>
              <w:t xml:space="preserve"> обеспечивает:</w:t>
            </w:r>
          </w:p>
          <w:p w:rsidR="0089600D" w:rsidRPr="007055E8" w:rsidRDefault="0089600D" w:rsidP="005F5FFF">
            <w:pPr>
              <w:suppressAutoHyphens w:val="0"/>
              <w:spacing w:after="0" w:line="240" w:lineRule="auto"/>
              <w:jc w:val="both"/>
              <w:rPr>
                <w:rFonts w:ascii="Times New Roman" w:hAnsi="Times New Roman" w:cs="Times New Roman"/>
                <w:color w:val="auto"/>
                <w:kern w:val="28"/>
                <w:sz w:val="24"/>
                <w:szCs w:val="24"/>
              </w:rPr>
            </w:pPr>
            <w:r>
              <w:rPr>
                <w:rFonts w:ascii="Times New Roman" w:hAnsi="Times New Roman" w:cs="Times New Roman"/>
                <w:color w:val="auto"/>
                <w:kern w:val="28"/>
                <w:sz w:val="24"/>
                <w:szCs w:val="24"/>
              </w:rPr>
              <w:t>-</w:t>
            </w:r>
            <w:r w:rsidRPr="007055E8">
              <w:rPr>
                <w:rFonts w:ascii="Times New Roman" w:hAnsi="Times New Roman" w:cs="Times New Roman"/>
                <w:color w:val="auto"/>
                <w:kern w:val="28"/>
                <w:sz w:val="24"/>
                <w:szCs w:val="24"/>
              </w:rPr>
              <w:t>придание результатам образования социально и личностно значимого характера;</w:t>
            </w:r>
          </w:p>
          <w:p w:rsidR="0089600D" w:rsidRPr="007055E8" w:rsidRDefault="0089600D" w:rsidP="005F5FFF">
            <w:pPr>
              <w:suppressAutoHyphens w:val="0"/>
              <w:spacing w:after="0" w:line="240" w:lineRule="auto"/>
              <w:jc w:val="both"/>
              <w:rPr>
                <w:rFonts w:ascii="Times New Roman" w:hAnsi="Times New Roman" w:cs="Times New Roman"/>
                <w:color w:val="auto"/>
                <w:kern w:val="28"/>
                <w:sz w:val="24"/>
                <w:szCs w:val="24"/>
              </w:rPr>
            </w:pPr>
            <w:r>
              <w:rPr>
                <w:rFonts w:ascii="Times New Roman" w:hAnsi="Times New Roman" w:cs="Times New Roman"/>
                <w:color w:val="auto"/>
                <w:kern w:val="28"/>
                <w:sz w:val="24"/>
                <w:szCs w:val="24"/>
              </w:rPr>
              <w:t>-</w:t>
            </w:r>
            <w:r w:rsidRPr="007055E8">
              <w:rPr>
                <w:rFonts w:ascii="Times New Roman" w:hAnsi="Times New Roman" w:cs="Times New Roman"/>
                <w:color w:val="auto"/>
                <w:kern w:val="28"/>
                <w:sz w:val="24"/>
                <w:szCs w:val="24"/>
              </w:rPr>
              <w:t>прочное усвоение знаний и опыта разнообразной деятельности и поведения, возможность их самостоятельного продвижения в изучаемых образовательных областях;</w:t>
            </w:r>
          </w:p>
          <w:p w:rsidR="0089600D" w:rsidRPr="007055E8" w:rsidRDefault="0089600D" w:rsidP="005F5FFF">
            <w:pPr>
              <w:suppressAutoHyphens w:val="0"/>
              <w:spacing w:after="0" w:line="240" w:lineRule="auto"/>
              <w:jc w:val="both"/>
              <w:rPr>
                <w:rFonts w:ascii="Times New Roman" w:hAnsi="Times New Roman" w:cs="Times New Roman"/>
                <w:color w:val="auto"/>
                <w:kern w:val="28"/>
                <w:sz w:val="24"/>
                <w:szCs w:val="24"/>
              </w:rPr>
            </w:pPr>
            <w:r>
              <w:rPr>
                <w:rFonts w:ascii="Times New Roman" w:hAnsi="Times New Roman" w:cs="Times New Roman"/>
                <w:color w:val="auto"/>
                <w:kern w:val="28"/>
                <w:sz w:val="24"/>
                <w:szCs w:val="24"/>
              </w:rPr>
              <w:t>-</w:t>
            </w:r>
            <w:r w:rsidRPr="007055E8">
              <w:rPr>
                <w:rFonts w:ascii="Times New Roman" w:hAnsi="Times New Roman" w:cs="Times New Roman"/>
                <w:color w:val="auto"/>
                <w:kern w:val="28"/>
                <w:sz w:val="24"/>
                <w:szCs w:val="24"/>
              </w:rPr>
              <w:t>существенное повышение мотивации и интереса к учению, приобретению нового опыта деятельности и поведения;</w:t>
            </w:r>
          </w:p>
          <w:p w:rsidR="0089600D" w:rsidRPr="00EB1C68" w:rsidRDefault="0089600D" w:rsidP="0089600D">
            <w:pPr>
              <w:suppressAutoHyphens w:val="0"/>
              <w:spacing w:after="0" w:line="240" w:lineRule="auto"/>
              <w:jc w:val="both"/>
              <w:rPr>
                <w:rFonts w:ascii="Times New Roman" w:hAnsi="Times New Roman" w:cs="Times New Roman"/>
                <w:b/>
                <w:bCs/>
                <w:i/>
                <w:iCs/>
                <w:color w:val="auto"/>
                <w:kern w:val="28"/>
                <w:sz w:val="24"/>
                <w:szCs w:val="24"/>
              </w:rPr>
            </w:pPr>
            <w:r>
              <w:rPr>
                <w:rFonts w:ascii="Times New Roman" w:hAnsi="Times New Roman" w:cs="Times New Roman"/>
                <w:color w:val="auto"/>
                <w:kern w:val="28"/>
                <w:sz w:val="24"/>
                <w:szCs w:val="24"/>
              </w:rPr>
              <w:t>-</w:t>
            </w:r>
            <w:r w:rsidRPr="007055E8">
              <w:rPr>
                <w:rFonts w:ascii="Times New Roman" w:hAnsi="Times New Roman" w:cs="Times New Roman"/>
                <w:color w:val="auto"/>
                <w:kern w:val="28"/>
                <w:sz w:val="24"/>
                <w:szCs w:val="24"/>
              </w:rPr>
              <w:t xml:space="preserve">обеспечение условий для общекультурного и личностного развития на основе формирования </w:t>
            </w:r>
            <w:r>
              <w:rPr>
                <w:rFonts w:ascii="Times New Roman" w:hAnsi="Times New Roman" w:cs="Times New Roman"/>
                <w:color w:val="auto"/>
                <w:kern w:val="28"/>
                <w:sz w:val="24"/>
                <w:szCs w:val="24"/>
              </w:rPr>
              <w:t>УУД</w:t>
            </w:r>
            <w:r w:rsidRPr="007055E8">
              <w:rPr>
                <w:rFonts w:ascii="Times New Roman" w:hAnsi="Times New Roman" w:cs="Times New Roman"/>
                <w:color w:val="auto"/>
                <w:kern w:val="28"/>
                <w:sz w:val="24"/>
                <w:szCs w:val="24"/>
              </w:rPr>
              <w:t>,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tc>
      </w:tr>
    </w:tbl>
    <w:p w:rsidR="00414222" w:rsidRPr="007055E8" w:rsidRDefault="00414222" w:rsidP="007055E8">
      <w:pPr>
        <w:spacing w:after="0" w:line="240" w:lineRule="auto"/>
        <w:ind w:firstLine="709"/>
        <w:jc w:val="both"/>
        <w:rPr>
          <w:rFonts w:ascii="Times New Roman" w:hAnsi="Times New Roman" w:cs="Times New Roman"/>
          <w:color w:val="auto"/>
          <w:kern w:val="28"/>
          <w:sz w:val="24"/>
          <w:szCs w:val="24"/>
        </w:rPr>
      </w:pPr>
      <w:r w:rsidRPr="007055E8">
        <w:rPr>
          <w:rFonts w:ascii="Times New Roman" w:hAnsi="Times New Roman" w:cs="Times New Roman"/>
          <w:color w:val="auto"/>
          <w:kern w:val="28"/>
          <w:sz w:val="24"/>
          <w:szCs w:val="24"/>
        </w:rPr>
        <w:t xml:space="preserve">В основу </w:t>
      </w:r>
      <w:r w:rsidRPr="007055E8">
        <w:rPr>
          <w:rFonts w:ascii="Times New Roman" w:hAnsi="Times New Roman" w:cs="Times New Roman"/>
          <w:color w:val="auto"/>
          <w:spacing w:val="2"/>
          <w:kern w:val="28"/>
          <w:sz w:val="24"/>
          <w:szCs w:val="24"/>
        </w:rPr>
        <w:t xml:space="preserve">формирования АООП НОО </w:t>
      </w:r>
      <w:r w:rsidRPr="007055E8">
        <w:rPr>
          <w:rFonts w:ascii="Times New Roman" w:hAnsi="Times New Roman" w:cs="Times New Roman"/>
          <w:color w:val="auto"/>
          <w:kern w:val="28"/>
          <w:sz w:val="24"/>
          <w:szCs w:val="24"/>
        </w:rPr>
        <w:t xml:space="preserve">обучающихся с ЗПР положены следующие </w:t>
      </w:r>
      <w:r w:rsidRPr="007055E8">
        <w:rPr>
          <w:rFonts w:ascii="Times New Roman" w:hAnsi="Times New Roman" w:cs="Times New Roman"/>
          <w:b/>
          <w:color w:val="auto"/>
          <w:kern w:val="28"/>
          <w:sz w:val="24"/>
          <w:szCs w:val="24"/>
        </w:rPr>
        <w:t>принципы</w:t>
      </w:r>
      <w:r w:rsidRPr="007055E8">
        <w:rPr>
          <w:rFonts w:ascii="Times New Roman" w:hAnsi="Times New Roman" w:cs="Times New Roman"/>
          <w:color w:val="auto"/>
          <w:kern w:val="28"/>
          <w:sz w:val="24"/>
          <w:szCs w:val="24"/>
        </w:rPr>
        <w:t>:</w:t>
      </w:r>
    </w:p>
    <w:p w:rsidR="00414222" w:rsidRPr="007055E8" w:rsidRDefault="00414222" w:rsidP="007055E8">
      <w:pPr>
        <w:spacing w:after="0" w:line="240" w:lineRule="auto"/>
        <w:ind w:firstLine="709"/>
        <w:jc w:val="both"/>
        <w:rPr>
          <w:rFonts w:ascii="Times New Roman" w:hAnsi="Times New Roman" w:cs="Times New Roman"/>
          <w:color w:val="auto"/>
          <w:kern w:val="28"/>
          <w:sz w:val="24"/>
          <w:szCs w:val="24"/>
        </w:rPr>
      </w:pPr>
      <w:r w:rsidRPr="007055E8">
        <w:rPr>
          <w:sz w:val="24"/>
          <w:szCs w:val="24"/>
        </w:rPr>
        <w:t>• </w:t>
      </w:r>
      <w:r w:rsidRPr="007055E8">
        <w:rPr>
          <w:rFonts w:ascii="Times New Roman" w:hAnsi="Times New Roman" w:cs="Times New Roman"/>
          <w:color w:val="auto"/>
          <w:kern w:val="28"/>
          <w:sz w:val="24"/>
          <w:szCs w:val="24"/>
        </w:rPr>
        <w:t>принципы государственной политики РФ в области образования</w:t>
      </w:r>
      <w:r w:rsidR="00594141">
        <w:t xml:space="preserve">: </w:t>
      </w:r>
      <w:r w:rsidRPr="00655B3D">
        <w:rPr>
          <w:rFonts w:ascii="Times New Roman" w:hAnsi="Times New Roman" w:cs="Times New Roman"/>
          <w:color w:val="auto"/>
          <w:kern w:val="28"/>
          <w:sz w:val="24"/>
          <w:szCs w:val="24"/>
        </w:rPr>
        <w:t>гуманистический характер образования, единство образовательного пространства на территории Российской</w:t>
      </w:r>
      <w:r w:rsidRPr="007055E8">
        <w:rPr>
          <w:rFonts w:ascii="Times New Roman" w:hAnsi="Times New Roman" w:cs="Times New Roman"/>
          <w:color w:val="auto"/>
          <w:kern w:val="28"/>
          <w:sz w:val="24"/>
          <w:szCs w:val="24"/>
        </w:rPr>
        <w:t xml:space="preserve">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414222" w:rsidRPr="007055E8" w:rsidRDefault="00414222" w:rsidP="007055E8">
      <w:pPr>
        <w:spacing w:after="0" w:line="240" w:lineRule="auto"/>
        <w:ind w:firstLine="709"/>
        <w:jc w:val="both"/>
        <w:rPr>
          <w:rFonts w:ascii="Times New Roman" w:hAnsi="Times New Roman" w:cs="Times New Roman"/>
          <w:color w:val="auto"/>
          <w:kern w:val="28"/>
          <w:sz w:val="24"/>
          <w:szCs w:val="24"/>
        </w:rPr>
      </w:pPr>
      <w:r w:rsidRPr="007055E8">
        <w:rPr>
          <w:sz w:val="24"/>
          <w:szCs w:val="24"/>
        </w:rPr>
        <w:t>• </w:t>
      </w:r>
      <w:r w:rsidRPr="007055E8">
        <w:rPr>
          <w:rFonts w:ascii="Times New Roman" w:hAnsi="Times New Roman" w:cs="Times New Roman"/>
          <w:color w:val="auto"/>
          <w:kern w:val="28"/>
          <w:sz w:val="24"/>
          <w:szCs w:val="24"/>
        </w:rPr>
        <w:t>принцип учета типологических и индивидуальных образовательных потребностей обучающихся;</w:t>
      </w:r>
    </w:p>
    <w:p w:rsidR="00414222" w:rsidRPr="007055E8" w:rsidRDefault="00414222" w:rsidP="007055E8">
      <w:pPr>
        <w:spacing w:after="0" w:line="240" w:lineRule="auto"/>
        <w:ind w:firstLine="709"/>
        <w:jc w:val="both"/>
        <w:rPr>
          <w:rFonts w:ascii="Times New Roman" w:hAnsi="Times New Roman" w:cs="Times New Roman"/>
          <w:color w:val="auto"/>
          <w:kern w:val="28"/>
          <w:sz w:val="24"/>
          <w:szCs w:val="24"/>
        </w:rPr>
      </w:pPr>
      <w:r w:rsidRPr="007055E8">
        <w:rPr>
          <w:sz w:val="24"/>
          <w:szCs w:val="24"/>
        </w:rPr>
        <w:t>• </w:t>
      </w:r>
      <w:r w:rsidRPr="007055E8">
        <w:rPr>
          <w:rFonts w:ascii="Times New Roman" w:hAnsi="Times New Roman" w:cs="Times New Roman"/>
          <w:color w:val="auto"/>
          <w:kern w:val="28"/>
          <w:sz w:val="24"/>
          <w:szCs w:val="24"/>
        </w:rPr>
        <w:t>принцип коррекционной направленности образовательного процесса;</w:t>
      </w:r>
    </w:p>
    <w:p w:rsidR="00414222" w:rsidRPr="007055E8" w:rsidRDefault="00414222" w:rsidP="007055E8">
      <w:pPr>
        <w:spacing w:after="0" w:line="240" w:lineRule="auto"/>
        <w:ind w:firstLine="709"/>
        <w:jc w:val="both"/>
        <w:rPr>
          <w:rFonts w:ascii="Times New Roman" w:hAnsi="Times New Roman" w:cs="Times New Roman"/>
          <w:color w:val="auto"/>
          <w:kern w:val="28"/>
          <w:sz w:val="24"/>
          <w:szCs w:val="24"/>
        </w:rPr>
      </w:pPr>
      <w:r w:rsidRPr="007055E8">
        <w:rPr>
          <w:sz w:val="24"/>
          <w:szCs w:val="24"/>
        </w:rPr>
        <w:t>• </w:t>
      </w:r>
      <w:r w:rsidRPr="007055E8">
        <w:rPr>
          <w:rFonts w:ascii="Times New Roman" w:hAnsi="Times New Roman" w:cs="Times New Roman"/>
          <w:color w:val="auto"/>
          <w:kern w:val="28"/>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14222" w:rsidRPr="007055E8" w:rsidRDefault="00414222" w:rsidP="007055E8">
      <w:pPr>
        <w:spacing w:after="0" w:line="240" w:lineRule="auto"/>
        <w:ind w:firstLine="709"/>
        <w:rPr>
          <w:rFonts w:ascii="Times New Roman" w:hAnsi="Times New Roman" w:cs="Times New Roman"/>
          <w:color w:val="auto"/>
          <w:kern w:val="28"/>
          <w:sz w:val="24"/>
          <w:szCs w:val="24"/>
        </w:rPr>
      </w:pPr>
      <w:r w:rsidRPr="007055E8">
        <w:rPr>
          <w:sz w:val="24"/>
          <w:szCs w:val="24"/>
        </w:rPr>
        <w:t>• </w:t>
      </w:r>
      <w:r w:rsidRPr="007055E8">
        <w:rPr>
          <w:rFonts w:ascii="Times New Roman" w:hAnsi="Times New Roman" w:cs="Times New Roman"/>
          <w:color w:val="auto"/>
          <w:kern w:val="28"/>
          <w:sz w:val="24"/>
          <w:szCs w:val="24"/>
        </w:rPr>
        <w:t xml:space="preserve">онтогенетический принцип; </w:t>
      </w:r>
    </w:p>
    <w:p w:rsidR="00414222" w:rsidRPr="007055E8" w:rsidRDefault="00414222" w:rsidP="007055E8">
      <w:pPr>
        <w:spacing w:after="0" w:line="240" w:lineRule="auto"/>
        <w:ind w:firstLine="709"/>
        <w:jc w:val="both"/>
        <w:rPr>
          <w:rFonts w:ascii="Times New Roman" w:hAnsi="Times New Roman" w:cs="Times New Roman"/>
          <w:color w:val="auto"/>
          <w:kern w:val="28"/>
          <w:sz w:val="24"/>
          <w:szCs w:val="24"/>
        </w:rPr>
      </w:pPr>
      <w:r w:rsidRPr="007055E8">
        <w:rPr>
          <w:sz w:val="24"/>
          <w:szCs w:val="24"/>
        </w:rPr>
        <w:lastRenderedPageBreak/>
        <w:t>• </w:t>
      </w:r>
      <w:r w:rsidRPr="007055E8">
        <w:rPr>
          <w:rFonts w:ascii="Times New Roman" w:hAnsi="Times New Roman" w:cs="Times New Roman"/>
          <w:color w:val="auto"/>
          <w:kern w:val="28"/>
          <w:sz w:val="24"/>
          <w:szCs w:val="24"/>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414222" w:rsidRPr="00D55366" w:rsidRDefault="00414222" w:rsidP="007055E8">
      <w:pPr>
        <w:spacing w:after="0" w:line="240" w:lineRule="auto"/>
        <w:ind w:firstLine="709"/>
        <w:jc w:val="both"/>
        <w:rPr>
          <w:rFonts w:ascii="Times New Roman" w:hAnsi="Times New Roman" w:cs="Times New Roman"/>
          <w:color w:val="auto"/>
          <w:kern w:val="28"/>
          <w:sz w:val="24"/>
          <w:szCs w:val="24"/>
        </w:rPr>
      </w:pPr>
      <w:r w:rsidRPr="007055E8">
        <w:rPr>
          <w:sz w:val="24"/>
          <w:szCs w:val="24"/>
        </w:rPr>
        <w:t>• </w:t>
      </w:r>
      <w:r w:rsidRPr="007055E8">
        <w:rPr>
          <w:rFonts w:ascii="Times New Roman" w:hAnsi="Times New Roman" w:cs="Times New Roman"/>
          <w:color w:val="auto"/>
          <w:kern w:val="28"/>
          <w:sz w:val="24"/>
          <w:szCs w:val="24"/>
        </w:rPr>
        <w:t xml:space="preserve">принцип целостности содержания образования, поскольку в основу структуры содержания образования положено не </w:t>
      </w:r>
      <w:r w:rsidRPr="00D55366">
        <w:rPr>
          <w:rFonts w:ascii="Times New Roman" w:hAnsi="Times New Roman" w:cs="Times New Roman"/>
          <w:color w:val="auto"/>
          <w:kern w:val="28"/>
          <w:sz w:val="24"/>
          <w:szCs w:val="24"/>
        </w:rPr>
        <w:t>понятие предме</w:t>
      </w:r>
      <w:r w:rsidR="00D55366">
        <w:rPr>
          <w:rFonts w:ascii="Times New Roman" w:hAnsi="Times New Roman" w:cs="Times New Roman"/>
          <w:color w:val="auto"/>
          <w:kern w:val="28"/>
          <w:sz w:val="24"/>
          <w:szCs w:val="24"/>
        </w:rPr>
        <w:t xml:space="preserve">та, а </w:t>
      </w:r>
      <w:r w:rsidRPr="00D55366">
        <w:rPr>
          <w:rFonts w:ascii="Times New Roman" w:hAnsi="Times New Roman" w:cs="Times New Roman"/>
          <w:color w:val="auto"/>
          <w:kern w:val="28"/>
          <w:sz w:val="24"/>
          <w:szCs w:val="24"/>
        </w:rPr>
        <w:t xml:space="preserve"> </w:t>
      </w:r>
      <w:r w:rsidRPr="00D55366">
        <w:rPr>
          <w:rFonts w:ascii="Times New Roman" w:hAnsi="Times New Roman" w:cs="Times New Roman"/>
          <w:color w:val="auto"/>
          <w:kern w:val="28"/>
          <w:sz w:val="24"/>
          <w:szCs w:val="24"/>
          <w:u w:val="single"/>
        </w:rPr>
        <w:t>«образовательной области»</w:t>
      </w:r>
      <w:r w:rsidRPr="00D55366">
        <w:rPr>
          <w:rFonts w:ascii="Times New Roman" w:hAnsi="Times New Roman" w:cs="Times New Roman"/>
          <w:color w:val="auto"/>
          <w:kern w:val="28"/>
          <w:sz w:val="24"/>
          <w:szCs w:val="24"/>
        </w:rPr>
        <w:t>;</w:t>
      </w:r>
    </w:p>
    <w:p w:rsidR="00414222" w:rsidRPr="007055E8" w:rsidRDefault="00414222" w:rsidP="007055E8">
      <w:pPr>
        <w:spacing w:after="0" w:line="240" w:lineRule="auto"/>
        <w:ind w:firstLine="709"/>
        <w:jc w:val="both"/>
        <w:rPr>
          <w:rFonts w:ascii="Times New Roman" w:hAnsi="Times New Roman" w:cs="Times New Roman"/>
          <w:color w:val="auto"/>
          <w:kern w:val="28"/>
          <w:sz w:val="24"/>
          <w:szCs w:val="24"/>
        </w:rPr>
      </w:pPr>
      <w:r w:rsidRPr="007055E8">
        <w:rPr>
          <w:rFonts w:ascii="Times New Roman" w:hAnsi="Times New Roman" w:cs="Times New Roman"/>
          <w:sz w:val="24"/>
          <w:szCs w:val="24"/>
        </w:rPr>
        <w:t>• </w:t>
      </w:r>
      <w:r w:rsidRPr="007055E8">
        <w:rPr>
          <w:rFonts w:ascii="Times New Roman" w:hAnsi="Times New Roman" w:cs="Times New Roman"/>
          <w:color w:val="auto"/>
          <w:kern w:val="28"/>
          <w:sz w:val="24"/>
          <w:szCs w:val="24"/>
        </w:rPr>
        <w:t xml:space="preserve">принцип направленности на формирование деятельности, обеспечивает возможность овладения обучающимися с </w:t>
      </w:r>
      <w:r w:rsidR="00D604F7">
        <w:rPr>
          <w:rFonts w:ascii="Times New Roman" w:hAnsi="Times New Roman" w:cs="Times New Roman"/>
          <w:color w:val="auto"/>
          <w:kern w:val="28"/>
          <w:sz w:val="24"/>
          <w:szCs w:val="24"/>
        </w:rPr>
        <w:t>ЗПР</w:t>
      </w:r>
      <w:r w:rsidRPr="007055E8">
        <w:rPr>
          <w:rFonts w:ascii="Times New Roman" w:hAnsi="Times New Roman" w:cs="Times New Roman"/>
          <w:color w:val="auto"/>
          <w:kern w:val="28"/>
          <w:sz w:val="24"/>
          <w:szCs w:val="24"/>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414222" w:rsidRPr="007055E8" w:rsidRDefault="00414222" w:rsidP="007055E8">
      <w:pPr>
        <w:spacing w:after="0" w:line="240" w:lineRule="auto"/>
        <w:ind w:firstLine="709"/>
        <w:jc w:val="both"/>
        <w:rPr>
          <w:rFonts w:ascii="Times New Roman" w:hAnsi="Times New Roman" w:cs="Times New Roman"/>
          <w:color w:val="auto"/>
          <w:kern w:val="28"/>
          <w:sz w:val="24"/>
          <w:szCs w:val="24"/>
        </w:rPr>
      </w:pPr>
      <w:r w:rsidRPr="007055E8">
        <w:rPr>
          <w:rFonts w:ascii="Times New Roman" w:hAnsi="Times New Roman" w:cs="Times New Roman"/>
          <w:sz w:val="24"/>
          <w:szCs w:val="24"/>
        </w:rPr>
        <w:t>• </w:t>
      </w:r>
      <w:r w:rsidRPr="007055E8">
        <w:rPr>
          <w:rFonts w:ascii="Times New Roman" w:hAnsi="Times New Roman" w:cs="Times New Roman"/>
          <w:color w:val="auto"/>
          <w:kern w:val="28"/>
          <w:sz w:val="24"/>
          <w:szCs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414222" w:rsidRPr="007055E8" w:rsidRDefault="00414222" w:rsidP="007055E8">
      <w:pPr>
        <w:spacing w:after="0" w:line="240" w:lineRule="auto"/>
        <w:ind w:firstLine="709"/>
        <w:jc w:val="both"/>
        <w:rPr>
          <w:rFonts w:ascii="Times New Roman" w:hAnsi="Times New Roman" w:cs="Times New Roman"/>
          <w:color w:val="auto"/>
          <w:kern w:val="28"/>
          <w:sz w:val="24"/>
          <w:szCs w:val="24"/>
        </w:rPr>
      </w:pPr>
      <w:r w:rsidRPr="007055E8">
        <w:rPr>
          <w:rFonts w:ascii="Times New Roman" w:hAnsi="Times New Roman" w:cs="Times New Roman"/>
          <w:sz w:val="24"/>
          <w:szCs w:val="24"/>
        </w:rPr>
        <w:t>• </w:t>
      </w:r>
      <w:r w:rsidRPr="007055E8">
        <w:rPr>
          <w:rFonts w:ascii="Times New Roman" w:hAnsi="Times New Roman" w:cs="Times New Roman"/>
          <w:color w:val="auto"/>
          <w:kern w:val="28"/>
          <w:sz w:val="24"/>
          <w:szCs w:val="24"/>
        </w:rPr>
        <w:t>принцип сотрудничества с семьей.</w:t>
      </w:r>
    </w:p>
    <w:p w:rsidR="00C10CCE" w:rsidRPr="00C10CCE" w:rsidRDefault="00C10CCE" w:rsidP="00C10CCE">
      <w:pPr>
        <w:suppressAutoHyphens w:val="0"/>
        <w:autoSpaceDE w:val="0"/>
        <w:autoSpaceDN w:val="0"/>
        <w:adjustRightInd w:val="0"/>
        <w:spacing w:after="0" w:line="214" w:lineRule="atLeast"/>
        <w:ind w:left="142" w:firstLine="142"/>
        <w:jc w:val="both"/>
        <w:textAlignment w:val="center"/>
        <w:rPr>
          <w:rFonts w:ascii="Times New Roman" w:eastAsia="Times New Roman" w:hAnsi="Times New Roman" w:cs="Times New Roman"/>
          <w:color w:val="auto"/>
          <w:kern w:val="0"/>
          <w:sz w:val="24"/>
          <w:szCs w:val="24"/>
          <w:lang w:eastAsia="ru-RU"/>
        </w:rPr>
      </w:pPr>
      <w:r w:rsidRPr="00C10CCE">
        <w:rPr>
          <w:rFonts w:ascii="Times New Roman" w:eastAsia="Times New Roman" w:hAnsi="Times New Roman" w:cs="Times New Roman"/>
          <w:color w:val="auto"/>
          <w:kern w:val="0"/>
          <w:sz w:val="24"/>
          <w:szCs w:val="24"/>
          <w:lang w:eastAsia="ru-RU"/>
        </w:rPr>
        <w:t xml:space="preserve">Нормативно-правовую базу разработки АООП НОО обучающихся с задержкой психического развития составляют:  </w:t>
      </w:r>
    </w:p>
    <w:p w:rsidR="00594141" w:rsidRDefault="00C10CCE" w:rsidP="00C10CCE">
      <w:pPr>
        <w:suppressAutoHyphens w:val="0"/>
        <w:autoSpaceDE w:val="0"/>
        <w:autoSpaceDN w:val="0"/>
        <w:adjustRightInd w:val="0"/>
        <w:spacing w:after="0" w:line="214" w:lineRule="atLeast"/>
        <w:ind w:left="142" w:firstLine="142"/>
        <w:jc w:val="both"/>
        <w:textAlignment w:val="center"/>
        <w:rPr>
          <w:rFonts w:ascii="Times New Roman" w:eastAsia="Times New Roman" w:hAnsi="Times New Roman" w:cs="Times New Roman"/>
          <w:color w:val="auto"/>
          <w:kern w:val="0"/>
          <w:sz w:val="24"/>
          <w:szCs w:val="24"/>
          <w:lang w:eastAsia="ru-RU"/>
        </w:rPr>
      </w:pPr>
      <w:r w:rsidRPr="00C10CCE">
        <w:rPr>
          <w:rFonts w:ascii="Times New Roman" w:eastAsia="Times New Roman" w:hAnsi="Times New Roman" w:cs="Times New Roman"/>
          <w:color w:val="auto"/>
          <w:kern w:val="0"/>
          <w:sz w:val="24"/>
          <w:szCs w:val="24"/>
          <w:lang w:eastAsia="ru-RU"/>
        </w:rPr>
        <w:t xml:space="preserve">     -Федеральный закон «Об образовании в Российской Федерации» от 29.12.2012 г. № 273–ФЗ; (в ред. Федеральных законов от 07.05.2013 N 99-ФЗ, от 23.07.2013 N 203-ФЗ);  </w:t>
      </w:r>
    </w:p>
    <w:p w:rsidR="00C10CCE" w:rsidRPr="00C10CCE" w:rsidRDefault="00C10CCE" w:rsidP="00C10CCE">
      <w:pPr>
        <w:suppressAutoHyphens w:val="0"/>
        <w:autoSpaceDE w:val="0"/>
        <w:autoSpaceDN w:val="0"/>
        <w:adjustRightInd w:val="0"/>
        <w:spacing w:after="0" w:line="214" w:lineRule="atLeast"/>
        <w:ind w:left="142" w:firstLine="142"/>
        <w:jc w:val="both"/>
        <w:textAlignment w:val="center"/>
        <w:rPr>
          <w:rFonts w:ascii="Times New Roman" w:eastAsia="Times New Roman" w:hAnsi="Times New Roman" w:cs="Times New Roman"/>
          <w:color w:val="auto"/>
          <w:kern w:val="0"/>
          <w:sz w:val="24"/>
          <w:szCs w:val="24"/>
          <w:lang w:eastAsia="ru-RU"/>
        </w:rPr>
      </w:pPr>
      <w:r w:rsidRPr="00C10CCE">
        <w:rPr>
          <w:rFonts w:ascii="Times New Roman" w:eastAsia="Times New Roman" w:hAnsi="Times New Roman" w:cs="Times New Roman"/>
          <w:color w:val="auto"/>
          <w:kern w:val="0"/>
          <w:sz w:val="24"/>
          <w:szCs w:val="24"/>
          <w:lang w:eastAsia="ru-RU"/>
        </w:rPr>
        <w:t xml:space="preserve"> </w:t>
      </w:r>
      <w:r w:rsidR="00594141">
        <w:rPr>
          <w:rFonts w:ascii="Times New Roman" w:eastAsia="Times New Roman" w:hAnsi="Times New Roman" w:cs="Times New Roman"/>
          <w:color w:val="auto"/>
          <w:kern w:val="0"/>
          <w:sz w:val="24"/>
          <w:szCs w:val="24"/>
          <w:lang w:eastAsia="ru-RU"/>
        </w:rPr>
        <w:t>-</w:t>
      </w:r>
      <w:r w:rsidR="00594141" w:rsidRPr="00594141">
        <w:rPr>
          <w:rFonts w:ascii="Times New Roman" w:eastAsia="Times New Roman" w:hAnsi="Times New Roman" w:cs="Times New Roman"/>
          <w:color w:val="auto"/>
          <w:kern w:val="0"/>
          <w:sz w:val="24"/>
          <w:szCs w:val="24"/>
          <w:lang w:eastAsia="ru-RU"/>
        </w:rPr>
        <w:tab/>
        <w:t>Федеральный закон от 24.09.2022г.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C10CCE" w:rsidRPr="00C10CCE" w:rsidRDefault="00C10CCE" w:rsidP="00C10CCE">
      <w:pPr>
        <w:suppressAutoHyphens w:val="0"/>
        <w:autoSpaceDE w:val="0"/>
        <w:autoSpaceDN w:val="0"/>
        <w:adjustRightInd w:val="0"/>
        <w:spacing w:after="0" w:line="214" w:lineRule="atLeast"/>
        <w:ind w:left="142" w:firstLine="142"/>
        <w:jc w:val="both"/>
        <w:textAlignment w:val="center"/>
        <w:rPr>
          <w:rFonts w:ascii="Times New Roman" w:eastAsia="Times New Roman" w:hAnsi="Times New Roman" w:cs="Times New Roman"/>
          <w:color w:val="auto"/>
          <w:kern w:val="0"/>
          <w:sz w:val="24"/>
          <w:szCs w:val="24"/>
          <w:lang w:eastAsia="ru-RU"/>
        </w:rPr>
      </w:pPr>
      <w:r w:rsidRPr="00C10CCE">
        <w:rPr>
          <w:rFonts w:ascii="Times New Roman" w:eastAsia="Times New Roman" w:hAnsi="Times New Roman" w:cs="Times New Roman"/>
          <w:color w:val="auto"/>
          <w:kern w:val="0"/>
          <w:sz w:val="24"/>
          <w:szCs w:val="24"/>
          <w:lang w:eastAsia="ru-RU"/>
        </w:rPr>
        <w:t xml:space="preserve">       -</w:t>
      </w:r>
      <w:r w:rsidR="00594141" w:rsidRPr="00594141">
        <w:t xml:space="preserve"> </w:t>
      </w:r>
      <w:r w:rsidR="00594141" w:rsidRPr="00594141">
        <w:rPr>
          <w:rFonts w:ascii="Times New Roman" w:eastAsia="Times New Roman" w:hAnsi="Times New Roman" w:cs="Times New Roman"/>
          <w:color w:val="auto"/>
          <w:kern w:val="0"/>
          <w:sz w:val="24"/>
          <w:szCs w:val="24"/>
          <w:lang w:eastAsia="ru-RU"/>
        </w:rPr>
        <w:t>Приказ Минпросвещения РФ от 31.05.2021 № 286 «Об утверждении федерального государственного образовательного стандарта начального общего образования»</w:t>
      </w:r>
      <w:r w:rsidRPr="00594141">
        <w:rPr>
          <w:rFonts w:ascii="Times New Roman" w:eastAsia="Times New Roman" w:hAnsi="Times New Roman" w:cs="Times New Roman"/>
          <w:color w:val="auto"/>
          <w:kern w:val="0"/>
          <w:sz w:val="24"/>
          <w:szCs w:val="24"/>
          <w:lang w:eastAsia="ru-RU"/>
        </w:rPr>
        <w:t>;</w:t>
      </w:r>
      <w:r w:rsidRPr="00C10CCE">
        <w:rPr>
          <w:rFonts w:ascii="Times New Roman" w:eastAsia="Times New Roman" w:hAnsi="Times New Roman" w:cs="Times New Roman"/>
          <w:color w:val="auto"/>
          <w:kern w:val="0"/>
          <w:sz w:val="24"/>
          <w:szCs w:val="24"/>
          <w:lang w:eastAsia="ru-RU"/>
        </w:rPr>
        <w:t xml:space="preserve"> </w:t>
      </w:r>
    </w:p>
    <w:p w:rsidR="00C10CCE" w:rsidRDefault="00C10CCE" w:rsidP="00C10CCE">
      <w:pPr>
        <w:suppressAutoHyphens w:val="0"/>
        <w:autoSpaceDE w:val="0"/>
        <w:autoSpaceDN w:val="0"/>
        <w:adjustRightInd w:val="0"/>
        <w:spacing w:after="0" w:line="214" w:lineRule="atLeast"/>
        <w:ind w:left="142" w:firstLine="142"/>
        <w:jc w:val="both"/>
        <w:textAlignment w:val="center"/>
        <w:rPr>
          <w:rFonts w:ascii="Times New Roman" w:eastAsia="Times New Roman" w:hAnsi="Times New Roman" w:cs="Times New Roman"/>
          <w:color w:val="auto"/>
          <w:kern w:val="0"/>
          <w:sz w:val="24"/>
          <w:szCs w:val="24"/>
          <w:lang w:eastAsia="ru-RU"/>
        </w:rPr>
      </w:pPr>
      <w:r w:rsidRPr="00C10CCE">
        <w:rPr>
          <w:rFonts w:ascii="Times New Roman" w:eastAsia="Times New Roman" w:hAnsi="Times New Roman" w:cs="Times New Roman"/>
          <w:color w:val="auto"/>
          <w:kern w:val="0"/>
          <w:sz w:val="24"/>
          <w:szCs w:val="24"/>
          <w:lang w:eastAsia="ru-RU"/>
        </w:rPr>
        <w:t xml:space="preserve">     -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РФ от 19.12.2014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AB7EB4" w:rsidRDefault="00AB7EB4" w:rsidP="00C10CCE">
      <w:pPr>
        <w:suppressAutoHyphens w:val="0"/>
        <w:autoSpaceDE w:val="0"/>
        <w:autoSpaceDN w:val="0"/>
        <w:adjustRightInd w:val="0"/>
        <w:spacing w:after="0" w:line="214" w:lineRule="atLeast"/>
        <w:ind w:left="142" w:firstLine="142"/>
        <w:jc w:val="both"/>
        <w:textAlignment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w:t>
      </w:r>
      <w:r w:rsidRPr="00AB7EB4">
        <w:rPr>
          <w:rFonts w:ascii="Times New Roman" w:eastAsia="Times New Roman" w:hAnsi="Times New Roman" w:cs="Times New Roman"/>
          <w:color w:val="auto"/>
          <w:kern w:val="0"/>
          <w:sz w:val="24"/>
          <w:szCs w:val="24"/>
          <w:lang w:eastAsia="ru-RU"/>
        </w:rPr>
        <w:tab/>
        <w:t>Приказ Министерства просвещения Российской Федерации от 24.11.2022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594141" w:rsidRPr="00C10CCE" w:rsidRDefault="00594141" w:rsidP="00C10CCE">
      <w:pPr>
        <w:suppressAutoHyphens w:val="0"/>
        <w:autoSpaceDE w:val="0"/>
        <w:autoSpaceDN w:val="0"/>
        <w:adjustRightInd w:val="0"/>
        <w:spacing w:after="0" w:line="214" w:lineRule="atLeast"/>
        <w:ind w:left="142" w:firstLine="142"/>
        <w:jc w:val="both"/>
        <w:textAlignment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Pr="00594141">
        <w:rPr>
          <w:rFonts w:ascii="Times New Roman" w:eastAsia="Times New Roman" w:hAnsi="Times New Roman" w:cs="Times New Roman"/>
          <w:color w:val="auto"/>
          <w:kern w:val="0"/>
          <w:sz w:val="24"/>
          <w:szCs w:val="24"/>
          <w:lang w:eastAsia="ru-RU"/>
        </w:rPr>
        <w:t>Федеральная образовательная программа начального общего образования (Утверждена приказом Минпросвещения России от 18.05.2023 под № 372)</w:t>
      </w:r>
      <w:r>
        <w:rPr>
          <w:rFonts w:ascii="Times New Roman" w:eastAsia="Times New Roman" w:hAnsi="Times New Roman" w:cs="Times New Roman"/>
          <w:color w:val="auto"/>
          <w:kern w:val="0"/>
          <w:sz w:val="24"/>
          <w:szCs w:val="24"/>
          <w:lang w:eastAsia="ru-RU"/>
        </w:rPr>
        <w:t>;</w:t>
      </w:r>
    </w:p>
    <w:p w:rsidR="00C10CCE" w:rsidRDefault="00C10CCE" w:rsidP="00C10CCE">
      <w:pPr>
        <w:suppressAutoHyphens w:val="0"/>
        <w:autoSpaceDE w:val="0"/>
        <w:autoSpaceDN w:val="0"/>
        <w:adjustRightInd w:val="0"/>
        <w:spacing w:after="0" w:line="214" w:lineRule="atLeast"/>
        <w:ind w:left="142" w:firstLine="142"/>
        <w:jc w:val="both"/>
        <w:textAlignment w:val="center"/>
        <w:rPr>
          <w:rFonts w:ascii="Times New Roman" w:eastAsia="Times New Roman" w:hAnsi="Times New Roman" w:cs="Times New Roman"/>
          <w:color w:val="auto"/>
          <w:kern w:val="0"/>
          <w:sz w:val="24"/>
          <w:szCs w:val="24"/>
          <w:lang w:eastAsia="ru-RU"/>
        </w:rPr>
      </w:pPr>
      <w:r w:rsidRPr="00C10CCE">
        <w:rPr>
          <w:rFonts w:ascii="Times New Roman" w:eastAsia="Times New Roman" w:hAnsi="Times New Roman" w:cs="Times New Roman"/>
          <w:color w:val="auto"/>
          <w:kern w:val="0"/>
          <w:sz w:val="24"/>
          <w:szCs w:val="24"/>
          <w:lang w:eastAsia="ru-RU"/>
        </w:rPr>
        <w:t xml:space="preserve"> - </w:t>
      </w:r>
      <w:r w:rsidR="001F4BE7" w:rsidRPr="001F4BE7">
        <w:rPr>
          <w:rFonts w:ascii="Times New Roman" w:eastAsia="Times New Roman" w:hAnsi="Times New Roman" w:cs="Times New Roman"/>
          <w:color w:val="auto"/>
          <w:kern w:val="0"/>
          <w:sz w:val="24"/>
          <w:szCs w:val="24"/>
          <w:lang w:eastAsia="ru-RU"/>
        </w:rPr>
        <w:t>Приказ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w:t>
      </w:r>
      <w:r w:rsidR="001F4BE7">
        <w:rPr>
          <w:rFonts w:ascii="Times New Roman" w:eastAsia="Times New Roman" w:hAnsi="Times New Roman" w:cs="Times New Roman"/>
          <w:color w:val="auto"/>
          <w:kern w:val="0"/>
          <w:sz w:val="24"/>
          <w:szCs w:val="24"/>
          <w:lang w:eastAsia="ru-RU"/>
        </w:rPr>
        <w:t>днего общего образования”</w:t>
      </w:r>
      <w:r w:rsidRPr="00C10CCE">
        <w:rPr>
          <w:rFonts w:ascii="Times New Roman" w:eastAsia="Times New Roman" w:hAnsi="Times New Roman" w:cs="Times New Roman"/>
          <w:color w:val="auto"/>
          <w:kern w:val="0"/>
          <w:sz w:val="24"/>
          <w:szCs w:val="24"/>
          <w:lang w:eastAsia="ru-RU"/>
        </w:rPr>
        <w:t>;</w:t>
      </w:r>
    </w:p>
    <w:p w:rsidR="00594141" w:rsidRPr="00C10CCE" w:rsidRDefault="00594141" w:rsidP="00C10CCE">
      <w:pPr>
        <w:suppressAutoHyphens w:val="0"/>
        <w:autoSpaceDE w:val="0"/>
        <w:autoSpaceDN w:val="0"/>
        <w:adjustRightInd w:val="0"/>
        <w:spacing w:after="0" w:line="214" w:lineRule="atLeast"/>
        <w:ind w:left="142" w:firstLine="142"/>
        <w:jc w:val="both"/>
        <w:textAlignment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Pr="00594141">
        <w:rPr>
          <w:rFonts w:ascii="Times New Roman" w:eastAsia="Times New Roman" w:hAnsi="Times New Roman" w:cs="Times New Roman"/>
          <w:color w:val="auto"/>
          <w:kern w:val="0"/>
          <w:sz w:val="24"/>
          <w:szCs w:val="24"/>
          <w:lang w:eastAsia="ru-RU"/>
        </w:rPr>
        <w:t>Приказ Минпросвещения России от 07.10.2022 N 888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 марта 2021 г. N 115"</w:t>
      </w:r>
      <w:r>
        <w:rPr>
          <w:rFonts w:ascii="Times New Roman" w:eastAsia="Times New Roman" w:hAnsi="Times New Roman" w:cs="Times New Roman"/>
          <w:color w:val="auto"/>
          <w:kern w:val="0"/>
          <w:sz w:val="24"/>
          <w:szCs w:val="24"/>
          <w:lang w:eastAsia="ru-RU"/>
        </w:rPr>
        <w:t>;</w:t>
      </w:r>
    </w:p>
    <w:p w:rsidR="00C10CCE" w:rsidRPr="00C10CCE" w:rsidRDefault="00C10CCE" w:rsidP="00C10CCE">
      <w:pPr>
        <w:suppressAutoHyphens w:val="0"/>
        <w:autoSpaceDE w:val="0"/>
        <w:autoSpaceDN w:val="0"/>
        <w:adjustRightInd w:val="0"/>
        <w:spacing w:after="0" w:line="214" w:lineRule="atLeast"/>
        <w:ind w:left="142" w:firstLine="142"/>
        <w:jc w:val="both"/>
        <w:textAlignment w:val="center"/>
        <w:rPr>
          <w:rFonts w:ascii="Times New Roman" w:eastAsia="Times New Roman" w:hAnsi="Times New Roman" w:cs="Times New Roman"/>
          <w:color w:val="auto"/>
          <w:kern w:val="0"/>
          <w:sz w:val="24"/>
          <w:szCs w:val="24"/>
          <w:lang w:eastAsia="ru-RU"/>
        </w:rPr>
      </w:pPr>
      <w:r w:rsidRPr="00C10CCE">
        <w:rPr>
          <w:rFonts w:ascii="Times New Roman" w:eastAsia="Times New Roman" w:hAnsi="Times New Roman" w:cs="Times New Roman"/>
          <w:color w:val="auto"/>
          <w:kern w:val="0"/>
          <w:sz w:val="24"/>
          <w:szCs w:val="24"/>
          <w:lang w:eastAsia="ru-RU"/>
        </w:rPr>
        <w:t>-</w:t>
      </w:r>
      <w:r w:rsidR="00866D7A" w:rsidRPr="00866D7A">
        <w:t xml:space="preserve"> </w:t>
      </w:r>
      <w:r w:rsidR="00866D7A" w:rsidRPr="00866D7A">
        <w:rPr>
          <w:rFonts w:ascii="Times New Roman" w:eastAsia="Times New Roman" w:hAnsi="Times New Roman" w:cs="Times New Roman"/>
          <w:color w:val="auto"/>
          <w:kern w:val="0"/>
          <w:sz w:val="24"/>
          <w:szCs w:val="24"/>
          <w:lang w:eastAsia="ru-RU"/>
        </w:rPr>
        <w:t>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Pr="00C10CCE">
        <w:rPr>
          <w:rFonts w:ascii="Times New Roman" w:eastAsia="Times New Roman" w:hAnsi="Times New Roman" w:cs="Times New Roman"/>
          <w:color w:val="auto"/>
          <w:kern w:val="0"/>
          <w:sz w:val="24"/>
          <w:szCs w:val="24"/>
          <w:lang w:eastAsia="ru-RU"/>
        </w:rPr>
        <w:t>;</w:t>
      </w:r>
    </w:p>
    <w:p w:rsidR="00C10CCE" w:rsidRDefault="00C10CCE" w:rsidP="00C10CCE">
      <w:pPr>
        <w:suppressAutoHyphens w:val="0"/>
        <w:autoSpaceDE w:val="0"/>
        <w:autoSpaceDN w:val="0"/>
        <w:adjustRightInd w:val="0"/>
        <w:spacing w:after="0" w:line="240" w:lineRule="auto"/>
        <w:ind w:left="142" w:firstLine="142"/>
        <w:jc w:val="both"/>
        <w:textAlignment w:val="center"/>
        <w:rPr>
          <w:rFonts w:ascii="Times New Roman" w:eastAsia="Times New Roman" w:hAnsi="Times New Roman" w:cs="Times New Roman"/>
          <w:color w:val="auto"/>
          <w:kern w:val="0"/>
          <w:sz w:val="24"/>
          <w:szCs w:val="24"/>
          <w:lang w:eastAsia="ru-RU"/>
        </w:rPr>
      </w:pPr>
      <w:r w:rsidRPr="00C10CCE">
        <w:rPr>
          <w:rFonts w:ascii="Times New Roman" w:eastAsia="Times New Roman" w:hAnsi="Times New Roman" w:cs="Times New Roman"/>
          <w:color w:val="auto"/>
          <w:kern w:val="0"/>
          <w:sz w:val="24"/>
          <w:szCs w:val="24"/>
          <w:lang w:eastAsia="ru-RU"/>
        </w:rPr>
        <w:t>- Устав образовательного учреждения.</w:t>
      </w:r>
    </w:p>
    <w:p w:rsidR="00FD5A95" w:rsidRDefault="00FD5A95" w:rsidP="00C10CCE">
      <w:pPr>
        <w:suppressAutoHyphens w:val="0"/>
        <w:autoSpaceDE w:val="0"/>
        <w:autoSpaceDN w:val="0"/>
        <w:adjustRightInd w:val="0"/>
        <w:spacing w:after="0" w:line="240" w:lineRule="auto"/>
        <w:ind w:left="142" w:firstLine="142"/>
        <w:jc w:val="both"/>
        <w:textAlignment w:val="center"/>
        <w:rPr>
          <w:rFonts w:ascii="Times New Roman" w:eastAsia="Times New Roman" w:hAnsi="Times New Roman" w:cs="Times New Roman"/>
          <w:color w:val="auto"/>
          <w:kern w:val="0"/>
          <w:sz w:val="24"/>
          <w:szCs w:val="24"/>
          <w:lang w:eastAsia="ru-RU"/>
        </w:rPr>
      </w:pPr>
    </w:p>
    <w:p w:rsidR="00FD5A95" w:rsidRPr="00C10CCE" w:rsidRDefault="00FD5A95" w:rsidP="00C10CCE">
      <w:pPr>
        <w:suppressAutoHyphens w:val="0"/>
        <w:autoSpaceDE w:val="0"/>
        <w:autoSpaceDN w:val="0"/>
        <w:adjustRightInd w:val="0"/>
        <w:spacing w:after="0" w:line="240" w:lineRule="auto"/>
        <w:ind w:left="142" w:firstLine="142"/>
        <w:jc w:val="both"/>
        <w:textAlignment w:val="center"/>
        <w:rPr>
          <w:rFonts w:ascii="Times New Roman" w:eastAsia="Times New Roman" w:hAnsi="Times New Roman" w:cs="Times New Roman"/>
          <w:color w:val="auto"/>
          <w:kern w:val="0"/>
          <w:sz w:val="24"/>
          <w:szCs w:val="24"/>
          <w:lang w:eastAsia="ru-RU"/>
        </w:rPr>
      </w:pPr>
    </w:p>
    <w:p w:rsidR="00395463" w:rsidRPr="007055E8" w:rsidRDefault="00954943" w:rsidP="007055E8">
      <w:pPr>
        <w:suppressAutoHyphens w:val="0"/>
        <w:spacing w:before="240" w:after="240" w:line="240" w:lineRule="auto"/>
        <w:ind w:firstLine="709"/>
        <w:jc w:val="center"/>
        <w:outlineLvl w:val="0"/>
        <w:rPr>
          <w:rFonts w:ascii="Times New Roman" w:hAnsi="Times New Roman" w:cs="Times New Roman"/>
          <w:b/>
          <w:color w:val="auto"/>
          <w:sz w:val="24"/>
          <w:szCs w:val="24"/>
        </w:rPr>
      </w:pPr>
      <w:bookmarkStart w:id="2" w:name="_Toc415833123"/>
      <w:bookmarkStart w:id="3" w:name="bookmark2"/>
      <w:r>
        <w:rPr>
          <w:rFonts w:ascii="Times New Roman" w:hAnsi="Times New Roman" w:cs="Times New Roman"/>
          <w:b/>
          <w:color w:val="auto"/>
          <w:sz w:val="24"/>
          <w:szCs w:val="24"/>
        </w:rPr>
        <w:lastRenderedPageBreak/>
        <w:t>2</w:t>
      </w:r>
      <w:r w:rsidR="00395463" w:rsidRPr="007055E8">
        <w:rPr>
          <w:rFonts w:ascii="Times New Roman" w:hAnsi="Times New Roman" w:cs="Times New Roman"/>
          <w:b/>
          <w:color w:val="auto"/>
          <w:sz w:val="24"/>
          <w:szCs w:val="24"/>
        </w:rPr>
        <w:t xml:space="preserve">. </w:t>
      </w:r>
      <w:r w:rsidR="00395463" w:rsidRPr="007055E8">
        <w:rPr>
          <w:rFonts w:ascii="Times New Roman" w:hAnsi="Times New Roman" w:cs="Times New Roman"/>
          <w:b/>
          <w:caps/>
          <w:color w:val="auto"/>
          <w:kern w:val="28"/>
          <w:sz w:val="24"/>
          <w:szCs w:val="24"/>
        </w:rPr>
        <w:t>а</w:t>
      </w:r>
      <w:r w:rsidR="00395463" w:rsidRPr="007055E8">
        <w:rPr>
          <w:rFonts w:ascii="Times New Roman" w:hAnsi="Times New Roman" w:cs="Times New Roman"/>
          <w:b/>
          <w:caps/>
          <w:color w:val="auto"/>
          <w:sz w:val="24"/>
          <w:szCs w:val="24"/>
        </w:rPr>
        <w:t xml:space="preserve">даптированная основная </w:t>
      </w:r>
      <w:r w:rsidR="00F13801" w:rsidRPr="007055E8">
        <w:rPr>
          <w:rFonts w:ascii="Times New Roman" w:hAnsi="Times New Roman" w:cs="Times New Roman"/>
          <w:b/>
          <w:caps/>
          <w:color w:val="auto"/>
          <w:sz w:val="24"/>
          <w:szCs w:val="24"/>
        </w:rPr>
        <w:t>обще</w:t>
      </w:r>
      <w:r w:rsidR="00395463" w:rsidRPr="007055E8">
        <w:rPr>
          <w:rFonts w:ascii="Times New Roman" w:hAnsi="Times New Roman" w:cs="Times New Roman"/>
          <w:b/>
          <w:caps/>
          <w:color w:val="auto"/>
          <w:sz w:val="24"/>
          <w:szCs w:val="24"/>
        </w:rPr>
        <w:t xml:space="preserve">образовательная программа начального общего образования обучающихся </w:t>
      </w:r>
      <w:r w:rsidR="00395463" w:rsidRPr="007055E8">
        <w:rPr>
          <w:rFonts w:ascii="Times New Roman" w:hAnsi="Times New Roman" w:cs="Times New Roman"/>
          <w:b/>
          <w:caps/>
          <w:color w:val="auto"/>
          <w:sz w:val="24"/>
          <w:szCs w:val="24"/>
        </w:rPr>
        <w:br/>
        <w:t>С ЗАДЕРЖКОЙ ПСИХИЧЕСКОГО РАЗВИТИЯ (вариант 7.2)</w:t>
      </w:r>
      <w:bookmarkEnd w:id="2"/>
    </w:p>
    <w:p w:rsidR="002E55C8" w:rsidRPr="007055E8" w:rsidRDefault="00954943" w:rsidP="007055E8">
      <w:pPr>
        <w:spacing w:before="240" w:after="120" w:line="240" w:lineRule="auto"/>
        <w:jc w:val="center"/>
        <w:outlineLvl w:val="1"/>
        <w:rPr>
          <w:rFonts w:ascii="Times New Roman" w:hAnsi="Times New Roman" w:cs="Times New Roman"/>
          <w:b/>
          <w:caps/>
          <w:color w:val="auto"/>
          <w:sz w:val="24"/>
          <w:szCs w:val="24"/>
        </w:rPr>
      </w:pPr>
      <w:bookmarkStart w:id="4" w:name="_Toc415833124"/>
      <w:r>
        <w:rPr>
          <w:rFonts w:ascii="Times New Roman" w:hAnsi="Times New Roman" w:cs="Times New Roman"/>
          <w:b/>
          <w:color w:val="auto"/>
          <w:sz w:val="24"/>
          <w:szCs w:val="24"/>
        </w:rPr>
        <w:t>2</w:t>
      </w:r>
      <w:r w:rsidR="00395463" w:rsidRPr="007055E8">
        <w:rPr>
          <w:rFonts w:ascii="Times New Roman" w:hAnsi="Times New Roman" w:cs="Times New Roman"/>
          <w:b/>
          <w:color w:val="auto"/>
          <w:sz w:val="24"/>
          <w:szCs w:val="24"/>
        </w:rPr>
        <w:t>.</w:t>
      </w:r>
      <w:r w:rsidR="005F371F" w:rsidRPr="007055E8">
        <w:rPr>
          <w:rFonts w:ascii="Times New Roman" w:hAnsi="Times New Roman" w:cs="Times New Roman"/>
          <w:b/>
          <w:color w:val="auto"/>
          <w:sz w:val="24"/>
          <w:szCs w:val="24"/>
        </w:rPr>
        <w:t xml:space="preserve">1. </w:t>
      </w:r>
      <w:r w:rsidR="00395463" w:rsidRPr="007055E8">
        <w:rPr>
          <w:rFonts w:ascii="Times New Roman" w:hAnsi="Times New Roman" w:cs="Times New Roman"/>
          <w:b/>
          <w:color w:val="auto"/>
          <w:sz w:val="24"/>
          <w:szCs w:val="24"/>
        </w:rPr>
        <w:t>Целевой раздел</w:t>
      </w:r>
      <w:bookmarkEnd w:id="3"/>
      <w:bookmarkEnd w:id="4"/>
    </w:p>
    <w:p w:rsidR="00981EF3" w:rsidRPr="007055E8" w:rsidRDefault="00533617" w:rsidP="007055E8">
      <w:pPr>
        <w:pStyle w:val="14TexstOSNOVA1012"/>
        <w:spacing w:line="240" w:lineRule="auto"/>
        <w:ind w:firstLine="709"/>
        <w:rPr>
          <w:rFonts w:ascii="Times New Roman" w:hAnsi="Times New Roman"/>
          <w:b/>
          <w:sz w:val="24"/>
          <w:szCs w:val="24"/>
        </w:rPr>
      </w:pPr>
      <w:r w:rsidRPr="007055E8">
        <w:rPr>
          <w:rFonts w:ascii="Times New Roman" w:hAnsi="Times New Roman"/>
          <w:b/>
          <w:sz w:val="24"/>
          <w:szCs w:val="24"/>
        </w:rPr>
        <w:t xml:space="preserve">Цель реализации </w:t>
      </w:r>
      <w:r w:rsidRPr="007055E8">
        <w:rPr>
          <w:rFonts w:ascii="Times New Roman" w:hAnsi="Times New Roman" w:cs="Times New Roman"/>
          <w:b/>
          <w:sz w:val="24"/>
          <w:szCs w:val="24"/>
        </w:rPr>
        <w:t>адаптированной основной общеобразовательной программы начального общего образования обучающихся с задержкой психического развития</w:t>
      </w:r>
    </w:p>
    <w:p w:rsidR="00533617" w:rsidRPr="007055E8" w:rsidRDefault="00533617" w:rsidP="007055E8">
      <w:pPr>
        <w:pStyle w:val="14TexstOSNOVA1012"/>
        <w:spacing w:line="240" w:lineRule="auto"/>
        <w:ind w:firstLine="709"/>
        <w:rPr>
          <w:rStyle w:val="aff"/>
          <w:rFonts w:ascii="Times New Roman" w:hAnsi="Times New Roman"/>
          <w:caps w:val="0"/>
          <w:color w:val="auto"/>
          <w:sz w:val="24"/>
          <w:szCs w:val="24"/>
        </w:rPr>
      </w:pPr>
      <w:r w:rsidRPr="007055E8">
        <w:rPr>
          <w:rFonts w:ascii="Times New Roman" w:hAnsi="Times New Roman"/>
          <w:b/>
          <w:color w:val="auto"/>
          <w:sz w:val="24"/>
          <w:szCs w:val="24"/>
        </w:rPr>
        <w:t xml:space="preserve">Цель </w:t>
      </w:r>
      <w:r w:rsidRPr="007055E8">
        <w:rPr>
          <w:rFonts w:ascii="Times New Roman" w:hAnsi="Times New Roman"/>
          <w:color w:val="auto"/>
          <w:sz w:val="24"/>
          <w:szCs w:val="24"/>
        </w:rPr>
        <w:t>реализации АООП НОО обучающихся с ЗПР</w:t>
      </w:r>
      <w:r w:rsidRPr="007055E8">
        <w:rPr>
          <w:rStyle w:val="aff"/>
          <w:rFonts w:ascii="Times New Roman" w:hAnsi="Times New Roman"/>
          <w:caps w:val="0"/>
          <w:color w:val="auto"/>
          <w:sz w:val="24"/>
          <w:szCs w:val="24"/>
        </w:rPr>
        <w:t xml:space="preserve"> — </w:t>
      </w:r>
      <w:r w:rsidR="008A0803" w:rsidRPr="007055E8">
        <w:rPr>
          <w:rStyle w:val="aff"/>
          <w:rFonts w:ascii="Times New Roman" w:hAnsi="Times New Roman"/>
          <w:caps w:val="0"/>
          <w:color w:val="auto"/>
          <w:sz w:val="24"/>
          <w:szCs w:val="24"/>
        </w:rPr>
        <w:t xml:space="preserve">обеспечение выполнения требований </w:t>
      </w:r>
      <w:r w:rsidR="008A0803" w:rsidRPr="007055E8">
        <w:rPr>
          <w:rFonts w:ascii="Times New Roman" w:hAnsi="Times New Roman" w:cs="Times New Roman"/>
          <w:color w:val="auto"/>
          <w:sz w:val="24"/>
          <w:szCs w:val="24"/>
        </w:rPr>
        <w:t>ФГОС НОО обучающихся с ОВЗ</w:t>
      </w:r>
      <w:r w:rsidR="008A0803" w:rsidRPr="007055E8">
        <w:rPr>
          <w:rStyle w:val="aff"/>
          <w:rFonts w:ascii="Times New Roman" w:hAnsi="Times New Roman" w:cs="Times New Roman"/>
          <w:iCs/>
          <w:caps w:val="0"/>
          <w:color w:val="auto"/>
          <w:sz w:val="24"/>
          <w:szCs w:val="24"/>
          <w:lang w:eastAsia="ar-SA"/>
        </w:rPr>
        <w:t xml:space="preserve"> посредством </w:t>
      </w:r>
      <w:r w:rsidR="00BB7EF8" w:rsidRPr="007055E8">
        <w:rPr>
          <w:rStyle w:val="aff"/>
          <w:rFonts w:ascii="Times New Roman" w:hAnsi="Times New Roman" w:cs="Times New Roman"/>
          <w:iCs/>
          <w:caps w:val="0"/>
          <w:color w:val="auto"/>
          <w:sz w:val="24"/>
          <w:szCs w:val="24"/>
          <w:lang w:eastAsia="ar-SA"/>
        </w:rPr>
        <w:t>создани</w:t>
      </w:r>
      <w:r w:rsidR="008A0803" w:rsidRPr="007055E8">
        <w:rPr>
          <w:rStyle w:val="aff"/>
          <w:rFonts w:ascii="Times New Roman" w:hAnsi="Times New Roman" w:cs="Times New Roman"/>
          <w:iCs/>
          <w:caps w:val="0"/>
          <w:color w:val="auto"/>
          <w:sz w:val="24"/>
          <w:szCs w:val="24"/>
          <w:lang w:eastAsia="ar-SA"/>
        </w:rPr>
        <w:t>я</w:t>
      </w:r>
      <w:r w:rsidR="00BB7EF8" w:rsidRPr="007055E8">
        <w:rPr>
          <w:rStyle w:val="aff"/>
          <w:rFonts w:ascii="Times New Roman" w:hAnsi="Times New Roman" w:cs="Times New Roman"/>
          <w:iCs/>
          <w:caps w:val="0"/>
          <w:color w:val="auto"/>
          <w:sz w:val="24"/>
          <w:szCs w:val="24"/>
          <w:lang w:eastAsia="ar-SA"/>
        </w:rPr>
        <w:t xml:space="preserve"> условий для ма</w:t>
      </w:r>
      <w:r w:rsidR="00BB7EF8" w:rsidRPr="007055E8">
        <w:rPr>
          <w:rFonts w:ascii="Times New Roman" w:hAnsi="Times New Roman" w:cs="Times New Roman"/>
          <w:iCs/>
          <w:color w:val="auto"/>
          <w:kern w:val="1"/>
          <w:sz w:val="24"/>
          <w:szCs w:val="24"/>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r w:rsidRPr="007055E8">
        <w:rPr>
          <w:rStyle w:val="aff"/>
          <w:rFonts w:ascii="Times New Roman" w:hAnsi="Times New Roman"/>
          <w:caps w:val="0"/>
          <w:color w:val="auto"/>
          <w:sz w:val="24"/>
          <w:szCs w:val="24"/>
        </w:rPr>
        <w:t>.</w:t>
      </w:r>
    </w:p>
    <w:p w:rsidR="00533617" w:rsidRPr="007055E8" w:rsidRDefault="00533617" w:rsidP="00F605AC">
      <w:pPr>
        <w:pStyle w:val="ad"/>
        <w:spacing w:after="0" w:line="240" w:lineRule="auto"/>
        <w:ind w:firstLine="709"/>
        <w:jc w:val="both"/>
        <w:rPr>
          <w:rFonts w:ascii="Times New Roman" w:hAnsi="Times New Roman"/>
          <w:sz w:val="24"/>
          <w:szCs w:val="24"/>
        </w:rPr>
      </w:pPr>
      <w:r w:rsidRPr="007055E8">
        <w:rPr>
          <w:rFonts w:ascii="Times New Roman" w:hAnsi="Times New Roman"/>
          <w:sz w:val="24"/>
          <w:szCs w:val="24"/>
        </w:rPr>
        <w:t xml:space="preserve">Достижение поставленной цели </w:t>
      </w:r>
      <w:r w:rsidRPr="007055E8">
        <w:rPr>
          <w:rStyle w:val="aff"/>
          <w:rFonts w:ascii="Times New Roman" w:hAnsi="Times New Roman"/>
          <w:caps w:val="0"/>
          <w:sz w:val="24"/>
          <w:szCs w:val="24"/>
        </w:rPr>
        <w:t>при разработке и реализации АООП НОО</w:t>
      </w:r>
      <w:r w:rsidRPr="007055E8">
        <w:rPr>
          <w:rFonts w:ascii="Times New Roman" w:hAnsi="Times New Roman"/>
          <w:sz w:val="24"/>
          <w:szCs w:val="24"/>
        </w:rPr>
        <w:t xml:space="preserve"> обучающихся с ЗПР предусматривает решение следующих основных задач:</w:t>
      </w:r>
    </w:p>
    <w:p w:rsidR="00F605AC" w:rsidRPr="00F605AC" w:rsidRDefault="00F605AC" w:rsidP="00F605AC">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w:t>
      </w:r>
      <w:r w:rsidRPr="00F605AC">
        <w:rPr>
          <w:rFonts w:ascii="Times New Roman" w:eastAsia="Times New Roman" w:hAnsi="Times New Roman" w:cs="Times New Roman"/>
          <w:color w:val="auto"/>
          <w:kern w:val="0"/>
          <w:sz w:val="24"/>
          <w:szCs w:val="24"/>
          <w:lang w:eastAsia="ru-RU"/>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F605AC" w:rsidRPr="00F605AC" w:rsidRDefault="00F605AC" w:rsidP="00F605AC">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w:t>
      </w:r>
      <w:r w:rsidRPr="00F605AC">
        <w:rPr>
          <w:rFonts w:ascii="Times New Roman" w:eastAsia="Times New Roman" w:hAnsi="Times New Roman" w:cs="Times New Roman"/>
          <w:color w:val="auto"/>
          <w:kern w:val="0"/>
          <w:sz w:val="24"/>
          <w:szCs w:val="24"/>
          <w:lang w:eastAsia="ru-RU"/>
        </w:rP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F605AC" w:rsidRPr="00F605AC" w:rsidRDefault="00F605AC" w:rsidP="00F605AC">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w:t>
      </w:r>
      <w:r w:rsidRPr="00F605AC">
        <w:rPr>
          <w:rFonts w:ascii="Times New Roman" w:eastAsia="Times New Roman" w:hAnsi="Times New Roman" w:cs="Times New Roman"/>
          <w:color w:val="auto"/>
          <w:kern w:val="0"/>
          <w:sz w:val="24"/>
          <w:szCs w:val="24"/>
          <w:lang w:eastAsia="ru-RU"/>
        </w:rPr>
        <w:t>становление и развитие личности обучающегося с ЗПР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605AC" w:rsidRPr="00F605AC" w:rsidRDefault="00F605AC" w:rsidP="00F605AC">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w:t>
      </w:r>
      <w:r w:rsidRPr="00F605AC">
        <w:rPr>
          <w:rFonts w:ascii="Times New Roman" w:eastAsia="Times New Roman" w:hAnsi="Times New Roman" w:cs="Times New Roman"/>
          <w:color w:val="auto"/>
          <w:kern w:val="0"/>
          <w:sz w:val="24"/>
          <w:szCs w:val="24"/>
          <w:lang w:eastAsia="ru-RU"/>
        </w:rPr>
        <w:t>создание благоприятных условий для удовлетворения особых образовательных потребностей обучающихся с ЗПР;</w:t>
      </w:r>
    </w:p>
    <w:p w:rsidR="00F605AC" w:rsidRPr="00F605AC" w:rsidRDefault="00F605AC" w:rsidP="00F605AC">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w:t>
      </w:r>
      <w:r w:rsidRPr="00F605AC">
        <w:rPr>
          <w:rFonts w:ascii="Times New Roman" w:eastAsia="Times New Roman" w:hAnsi="Times New Roman" w:cs="Times New Roman"/>
          <w:color w:val="auto"/>
          <w:kern w:val="0"/>
          <w:sz w:val="24"/>
          <w:szCs w:val="24"/>
          <w:lang w:eastAsia="ru-RU"/>
        </w:rPr>
        <w:t>обеспечение доступности получения качественного начального общего образования;</w:t>
      </w:r>
    </w:p>
    <w:p w:rsidR="00F605AC" w:rsidRPr="00F605AC" w:rsidRDefault="00F605AC" w:rsidP="00F605AC">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w:t>
      </w:r>
      <w:r w:rsidRPr="00F605AC">
        <w:rPr>
          <w:rFonts w:ascii="Times New Roman" w:eastAsia="Times New Roman" w:hAnsi="Times New Roman" w:cs="Times New Roman"/>
          <w:color w:val="auto"/>
          <w:kern w:val="0"/>
          <w:sz w:val="24"/>
          <w:szCs w:val="24"/>
          <w:lang w:eastAsia="ru-RU"/>
        </w:rPr>
        <w:t>обеспечение преемственности начального общего и основного общего образования;</w:t>
      </w:r>
    </w:p>
    <w:p w:rsidR="00F605AC" w:rsidRPr="00F605AC" w:rsidRDefault="00F605AC" w:rsidP="00F605AC">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w:t>
      </w:r>
      <w:r w:rsidRPr="00F605AC">
        <w:rPr>
          <w:rFonts w:ascii="Times New Roman" w:eastAsia="Times New Roman" w:hAnsi="Times New Roman" w:cs="Times New Roman"/>
          <w:color w:val="auto"/>
          <w:kern w:val="0"/>
          <w:sz w:val="24"/>
          <w:szCs w:val="24"/>
          <w:lang w:eastAsia="ru-RU"/>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605AC" w:rsidRPr="00F605AC" w:rsidRDefault="00F605AC" w:rsidP="00F605AC">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w:t>
      </w:r>
      <w:r w:rsidRPr="00F605AC">
        <w:rPr>
          <w:rFonts w:ascii="Times New Roman" w:eastAsia="Times New Roman" w:hAnsi="Times New Roman" w:cs="Times New Roman"/>
          <w:color w:val="auto"/>
          <w:kern w:val="0"/>
          <w:sz w:val="24"/>
          <w:szCs w:val="24"/>
          <w:lang w:eastAsia="ru-RU"/>
        </w:rPr>
        <w:t>использование в образовательном процессе современных образовательных технологий деятельностного типа;</w:t>
      </w:r>
    </w:p>
    <w:p w:rsidR="00F605AC" w:rsidRPr="00F605AC" w:rsidRDefault="00F605AC" w:rsidP="00F605AC">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w:t>
      </w:r>
      <w:r w:rsidRPr="00F605AC">
        <w:rPr>
          <w:rFonts w:ascii="Times New Roman" w:eastAsia="Times New Roman" w:hAnsi="Times New Roman" w:cs="Times New Roman"/>
          <w:color w:val="auto"/>
          <w:kern w:val="0"/>
          <w:sz w:val="24"/>
          <w:szCs w:val="24"/>
          <w:lang w:eastAsia="ru-RU"/>
        </w:rPr>
        <w:t>предоставление обучающимся с ЗПР возможности для эффективной самостоятельной работы;</w:t>
      </w:r>
    </w:p>
    <w:p w:rsidR="00F605AC" w:rsidRPr="00F605AC" w:rsidRDefault="00F605AC" w:rsidP="00F605AC">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w:t>
      </w:r>
      <w:r w:rsidRPr="00F605AC">
        <w:rPr>
          <w:rFonts w:ascii="Times New Roman" w:eastAsia="Times New Roman" w:hAnsi="Times New Roman" w:cs="Times New Roman"/>
          <w:color w:val="auto"/>
          <w:kern w:val="0"/>
          <w:sz w:val="24"/>
          <w:szCs w:val="24"/>
          <w:lang w:eastAsia="ru-RU"/>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605AC" w:rsidRPr="00F605AC" w:rsidRDefault="00F605AC" w:rsidP="00F605AC">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F605AC">
        <w:rPr>
          <w:rFonts w:ascii="Times New Roman" w:eastAsia="Times New Roman" w:hAnsi="Times New Roman" w:cs="Times New Roman"/>
          <w:color w:val="auto"/>
          <w:kern w:val="0"/>
          <w:sz w:val="24"/>
          <w:szCs w:val="24"/>
          <w:lang w:eastAsia="ru-RU"/>
        </w:rPr>
        <w:t>включение обучающихся в процессы познания и преобразования внешкольной социальной среды (населенного пункта, района, города).</w:t>
      </w:r>
    </w:p>
    <w:p w:rsidR="00FD5A95" w:rsidRPr="007055E8" w:rsidRDefault="00954943" w:rsidP="00FD5A95">
      <w:pPr>
        <w:spacing w:before="120" w:after="120" w:line="240" w:lineRule="auto"/>
        <w:jc w:val="center"/>
        <w:outlineLvl w:val="2"/>
        <w:rPr>
          <w:rFonts w:ascii="Times New Roman" w:hAnsi="Times New Roman" w:cs="Times New Roman"/>
          <w:b/>
          <w:color w:val="auto"/>
          <w:sz w:val="24"/>
          <w:szCs w:val="24"/>
        </w:rPr>
      </w:pPr>
      <w:bookmarkStart w:id="5" w:name="bookmark3"/>
      <w:bookmarkStart w:id="6" w:name="_Toc415833125"/>
      <w:r>
        <w:rPr>
          <w:rFonts w:ascii="Times New Roman" w:hAnsi="Times New Roman" w:cs="Times New Roman"/>
          <w:b/>
          <w:color w:val="auto"/>
          <w:sz w:val="24"/>
          <w:szCs w:val="24"/>
        </w:rPr>
        <w:t>2</w:t>
      </w:r>
      <w:r w:rsidR="00FD5A95" w:rsidRPr="007055E8">
        <w:rPr>
          <w:rFonts w:ascii="Times New Roman" w:hAnsi="Times New Roman" w:cs="Times New Roman"/>
          <w:b/>
          <w:color w:val="auto"/>
          <w:sz w:val="24"/>
          <w:szCs w:val="24"/>
        </w:rPr>
        <w:t>.1.1. Пояснительная записка</w:t>
      </w:r>
      <w:bookmarkEnd w:id="5"/>
      <w:bookmarkEnd w:id="6"/>
    </w:p>
    <w:p w:rsidR="00112801" w:rsidRPr="007055E8" w:rsidRDefault="00112801" w:rsidP="007055E8">
      <w:pPr>
        <w:pStyle w:val="14TexstOSNOVA1012"/>
        <w:spacing w:line="240" w:lineRule="auto"/>
        <w:ind w:firstLine="709"/>
        <w:rPr>
          <w:rFonts w:ascii="Times New Roman" w:hAnsi="Times New Roman" w:cs="Times New Roman"/>
          <w:b/>
          <w:color w:val="auto"/>
          <w:sz w:val="24"/>
          <w:szCs w:val="24"/>
        </w:rPr>
      </w:pPr>
      <w:r w:rsidRPr="007055E8">
        <w:rPr>
          <w:rFonts w:ascii="Times New Roman" w:hAnsi="Times New Roman" w:cs="Times New Roman"/>
          <w:b/>
          <w:sz w:val="24"/>
          <w:szCs w:val="24"/>
        </w:rPr>
        <w:t xml:space="preserve">Общая характеристика </w:t>
      </w:r>
      <w:r w:rsidR="00533617" w:rsidRPr="007055E8">
        <w:rPr>
          <w:rFonts w:ascii="Times New Roman" w:hAnsi="Times New Roman" w:cs="Times New Roman"/>
          <w:b/>
          <w:sz w:val="24"/>
          <w:szCs w:val="24"/>
        </w:rPr>
        <w:t>адаптированной основной общеобразовательной программы начального общего образования обучающихся с задержкой психического развития</w:t>
      </w:r>
    </w:p>
    <w:p w:rsidR="00DA66C2" w:rsidRPr="007055E8" w:rsidRDefault="00C50321" w:rsidP="007055E8">
      <w:pPr>
        <w:spacing w:after="0" w:line="240"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u w:color="000000"/>
        </w:rPr>
        <w:t>АООП НОО</w:t>
      </w:r>
      <w:r w:rsidR="00DA66C2" w:rsidRPr="007055E8">
        <w:rPr>
          <w:rFonts w:ascii="Times New Roman" w:hAnsi="Times New Roman" w:cs="Times New Roman"/>
          <w:color w:val="auto"/>
          <w:sz w:val="24"/>
          <w:szCs w:val="24"/>
          <w:u w:color="000000"/>
        </w:rPr>
        <w:t xml:space="preserve"> обучающихся с ОВЗ разработана в соответствии с требованиями </w:t>
      </w:r>
      <w:r>
        <w:rPr>
          <w:rFonts w:ascii="Times New Roman" w:hAnsi="Times New Roman" w:cs="Times New Roman"/>
          <w:color w:val="auto"/>
          <w:sz w:val="24"/>
          <w:szCs w:val="24"/>
          <w:u w:color="000000"/>
        </w:rPr>
        <w:t xml:space="preserve">ФГОС НОО, ФГОС </w:t>
      </w:r>
      <w:r w:rsidR="002C0E8D">
        <w:rPr>
          <w:rFonts w:ascii="Times New Roman" w:hAnsi="Times New Roman" w:cs="Times New Roman"/>
          <w:color w:val="auto"/>
          <w:sz w:val="24"/>
          <w:szCs w:val="24"/>
          <w:u w:color="000000"/>
        </w:rPr>
        <w:t xml:space="preserve">НОО </w:t>
      </w:r>
      <w:r w:rsidR="002C0E8D" w:rsidRPr="007055E8">
        <w:rPr>
          <w:rFonts w:ascii="Times New Roman" w:hAnsi="Times New Roman" w:cs="Times New Roman"/>
          <w:color w:val="auto"/>
          <w:sz w:val="24"/>
          <w:szCs w:val="24"/>
          <w:u w:color="000000"/>
        </w:rPr>
        <w:t>обучающихся</w:t>
      </w:r>
      <w:r w:rsidR="00DA66C2" w:rsidRPr="007055E8">
        <w:rPr>
          <w:rFonts w:ascii="Times New Roman" w:hAnsi="Times New Roman" w:cs="Times New Roman"/>
          <w:color w:val="auto"/>
          <w:sz w:val="24"/>
          <w:szCs w:val="24"/>
          <w:u w:color="000000"/>
        </w:rPr>
        <w:t xml:space="preserve"> с ограниченными возможностями здоровья</w:t>
      </w:r>
      <w:r>
        <w:rPr>
          <w:rFonts w:ascii="Times New Roman" w:hAnsi="Times New Roman" w:cs="Times New Roman"/>
          <w:color w:val="auto"/>
          <w:sz w:val="24"/>
          <w:szCs w:val="24"/>
          <w:u w:color="000000"/>
        </w:rPr>
        <w:t xml:space="preserve">, ФОП НОО, ФАОП НОО </w:t>
      </w:r>
      <w:r w:rsidR="002C0E8D">
        <w:rPr>
          <w:rFonts w:ascii="Times New Roman" w:hAnsi="Times New Roman" w:cs="Times New Roman"/>
          <w:color w:val="auto"/>
          <w:sz w:val="24"/>
          <w:szCs w:val="24"/>
          <w:u w:color="000000"/>
        </w:rPr>
        <w:t xml:space="preserve">для </w:t>
      </w:r>
      <w:r>
        <w:rPr>
          <w:rFonts w:ascii="Times New Roman" w:hAnsi="Times New Roman" w:cs="Times New Roman"/>
          <w:color w:val="auto"/>
          <w:sz w:val="24"/>
          <w:szCs w:val="24"/>
          <w:u w:color="000000"/>
        </w:rPr>
        <w:t>обучающихся с ОВЗ</w:t>
      </w:r>
      <w:r w:rsidR="002C0E8D">
        <w:rPr>
          <w:rFonts w:ascii="Times New Roman" w:hAnsi="Times New Roman" w:cs="Times New Roman"/>
          <w:color w:val="auto"/>
          <w:sz w:val="24"/>
          <w:szCs w:val="24"/>
          <w:u w:color="000000"/>
        </w:rPr>
        <w:t xml:space="preserve"> (вариант 7.2</w:t>
      </w:r>
      <w:r w:rsidR="002C0E8D" w:rsidRPr="007055E8">
        <w:rPr>
          <w:rFonts w:ascii="Times New Roman" w:hAnsi="Times New Roman" w:cs="Times New Roman"/>
          <w:color w:val="auto"/>
          <w:sz w:val="24"/>
          <w:szCs w:val="24"/>
          <w:u w:color="000000"/>
        </w:rPr>
        <w:t>)</w:t>
      </w:r>
      <w:r w:rsidR="00DA66C2" w:rsidRPr="007055E8">
        <w:rPr>
          <w:rFonts w:ascii="Times New Roman" w:hAnsi="Times New Roman" w:cs="Times New Roman"/>
          <w:color w:val="auto"/>
          <w:sz w:val="24"/>
          <w:szCs w:val="24"/>
        </w:rPr>
        <w:t>.</w:t>
      </w:r>
    </w:p>
    <w:p w:rsidR="001C2EC5" w:rsidRPr="007055E8" w:rsidRDefault="001C2EC5" w:rsidP="007055E8">
      <w:pPr>
        <w:spacing w:after="0" w:line="240" w:lineRule="auto"/>
        <w:ind w:firstLine="709"/>
        <w:jc w:val="both"/>
        <w:rPr>
          <w:rFonts w:ascii="Times New Roman" w:hAnsi="Times New Roman" w:cs="Times New Roman"/>
          <w:caps/>
          <w:color w:val="auto"/>
          <w:sz w:val="24"/>
          <w:szCs w:val="24"/>
        </w:rPr>
      </w:pPr>
      <w:r w:rsidRPr="007055E8">
        <w:rPr>
          <w:rFonts w:ascii="Times New Roman" w:hAnsi="Times New Roman" w:cs="Times New Roman"/>
          <w:color w:val="auto"/>
          <w:sz w:val="24"/>
          <w:szCs w:val="24"/>
        </w:rPr>
        <w:t>Вариант 7</w:t>
      </w:r>
      <w:r w:rsidRPr="007055E8">
        <w:rPr>
          <w:rFonts w:ascii="Times New Roman" w:hAnsi="Times New Roman" w:cs="Times New Roman"/>
          <w:caps/>
          <w:color w:val="auto"/>
          <w:sz w:val="24"/>
          <w:szCs w:val="24"/>
        </w:rPr>
        <w:t xml:space="preserve">.2 </w:t>
      </w:r>
      <w:r w:rsidRPr="007055E8">
        <w:rPr>
          <w:rFonts w:ascii="Times New Roman" w:hAnsi="Times New Roman" w:cs="Times New Roman"/>
          <w:color w:val="auto"/>
          <w:sz w:val="24"/>
          <w:szCs w:val="24"/>
        </w:rPr>
        <w:t>предполагает, что обучающийся с</w:t>
      </w:r>
      <w:r w:rsidRPr="007055E8">
        <w:rPr>
          <w:rFonts w:ascii="Times New Roman" w:hAnsi="Times New Roman" w:cs="Times New Roman"/>
          <w:caps/>
          <w:color w:val="auto"/>
          <w:sz w:val="24"/>
          <w:szCs w:val="24"/>
        </w:rPr>
        <w:t xml:space="preserve"> ЗПР </w:t>
      </w:r>
      <w:r w:rsidRPr="007055E8">
        <w:rPr>
          <w:rFonts w:ascii="Times New Roman" w:hAnsi="Times New Roman" w:cs="Times New Roman"/>
          <w:color w:val="auto"/>
          <w:sz w:val="24"/>
          <w:szCs w:val="24"/>
        </w:rPr>
        <w:t xml:space="preserve">получает образование, сопоставимое по итоговым достижениям к моменту завершения обучения с образованием </w:t>
      </w:r>
      <w:r w:rsidRPr="007055E8">
        <w:rPr>
          <w:rFonts w:ascii="Times New Roman" w:hAnsi="Times New Roman" w:cs="Times New Roman"/>
          <w:color w:val="auto"/>
          <w:sz w:val="24"/>
          <w:szCs w:val="24"/>
        </w:rPr>
        <w:lastRenderedPageBreak/>
        <w:t>обучающихся, не имеющих ограничений по возможностям здоровья, в пролонгированные сроки обучения.</w:t>
      </w:r>
      <w:r w:rsidRPr="007055E8">
        <w:rPr>
          <w:color w:val="auto"/>
          <w:sz w:val="24"/>
          <w:szCs w:val="24"/>
        </w:rPr>
        <w:t xml:space="preserve"> </w:t>
      </w:r>
      <w:r w:rsidRPr="007055E8">
        <w:rPr>
          <w:rFonts w:ascii="Times New Roman" w:hAnsi="Times New Roman" w:cs="Times New Roman"/>
          <w:color w:val="auto"/>
          <w:sz w:val="24"/>
          <w:szCs w:val="24"/>
        </w:rPr>
        <w:t>АООП НОО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предполагает адаптацию требований к структуре АООП НОО, условиям ее реализации и результатам освоения.</w:t>
      </w:r>
    </w:p>
    <w:p w:rsidR="00C22956" w:rsidRPr="007055E8" w:rsidRDefault="00C22956" w:rsidP="007055E8">
      <w:pPr>
        <w:pStyle w:val="14TexstOSNOVA1012"/>
        <w:spacing w:line="240" w:lineRule="auto"/>
        <w:ind w:firstLine="709"/>
        <w:rPr>
          <w:rFonts w:ascii="Times New Roman" w:hAnsi="Times New Roman" w:cs="Times New Roman"/>
          <w:color w:val="auto"/>
          <w:sz w:val="24"/>
          <w:szCs w:val="24"/>
        </w:rPr>
      </w:pPr>
      <w:r w:rsidRPr="007055E8">
        <w:rPr>
          <w:rFonts w:ascii="Times New Roman" w:eastAsia="Arial Unicode MS" w:hAnsi="Times New Roman" w:cs="Times New Roman"/>
          <w:color w:val="auto"/>
          <w:kern w:val="1"/>
          <w:sz w:val="24"/>
          <w:szCs w:val="24"/>
          <w:lang w:eastAsia="en-US"/>
        </w:rPr>
        <w:t xml:space="preserve">АООП НОО обучающихся с ЗПР предполагает </w:t>
      </w:r>
      <w:r w:rsidRPr="007055E8">
        <w:rPr>
          <w:rFonts w:ascii="Times New Roman" w:hAnsi="Times New Roman" w:cs="Times New Roman"/>
          <w:color w:val="auto"/>
          <w:sz w:val="24"/>
          <w:szCs w:val="24"/>
        </w:rPr>
        <w:t xml:space="preserve">обеспечение </w:t>
      </w:r>
      <w:r w:rsidRPr="007055E8">
        <w:rPr>
          <w:rFonts w:ascii="Times New Roman" w:eastAsia="Arial Unicode MS" w:hAnsi="Times New Roman" w:cs="Times New Roman"/>
          <w:color w:val="auto"/>
          <w:kern w:val="1"/>
          <w:sz w:val="24"/>
          <w:szCs w:val="24"/>
          <w:lang w:eastAsia="en-US"/>
        </w:rPr>
        <w:t>коррекционной направленности всего образовательного процесса при его особой организации:</w:t>
      </w:r>
      <w:r w:rsidRPr="007055E8">
        <w:rPr>
          <w:rFonts w:ascii="Times New Roman" w:hAnsi="Times New Roman" w:cs="Times New Roman"/>
          <w:color w:val="auto"/>
          <w:sz w:val="24"/>
          <w:szCs w:val="24"/>
        </w:rPr>
        <w:t xml:space="preserve"> пролонгированные сроки обучения, </w:t>
      </w:r>
      <w:r w:rsidRPr="007055E8">
        <w:rPr>
          <w:rFonts w:ascii="Times New Roman" w:hAnsi="Times New Roman" w:cs="Times New Roman"/>
          <w:sz w:val="24"/>
          <w:szCs w:val="24"/>
        </w:rPr>
        <w:t xml:space="preserve">проведение индивидуальных и групповых коррекционных занятий, </w:t>
      </w:r>
      <w:r w:rsidRPr="007055E8">
        <w:rPr>
          <w:rFonts w:ascii="Times New Roman" w:hAnsi="Times New Roman" w:cs="Times New Roman"/>
          <w:color w:val="auto"/>
          <w:sz w:val="24"/>
          <w:szCs w:val="24"/>
        </w:rPr>
        <w:t xml:space="preserve">особое структурирование содержание обучения на основе усиления внимания к формированию социальной компетенции. </w:t>
      </w:r>
    </w:p>
    <w:p w:rsidR="00C22956" w:rsidRPr="007055E8" w:rsidRDefault="00C22956" w:rsidP="007055E8">
      <w:pPr>
        <w:spacing w:after="0" w:line="240" w:lineRule="auto"/>
        <w:ind w:firstLine="709"/>
        <w:jc w:val="both"/>
        <w:rPr>
          <w:rFonts w:ascii="Times New Roman" w:hAnsi="Times New Roman" w:cs="Times New Roman"/>
          <w:kern w:val="2"/>
          <w:sz w:val="24"/>
          <w:szCs w:val="24"/>
        </w:rPr>
      </w:pPr>
      <w:r w:rsidRPr="007055E8">
        <w:rPr>
          <w:rFonts w:ascii="Times New Roman" w:hAnsi="Times New Roman" w:cs="Times New Roman"/>
          <w:sz w:val="24"/>
          <w:szCs w:val="24"/>
        </w:rPr>
        <w:t xml:space="preserve">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w:t>
      </w:r>
      <w:r w:rsidRPr="007055E8">
        <w:rPr>
          <w:rFonts w:ascii="Times New Roman" w:hAnsi="Times New Roman" w:cs="Times New Roman"/>
          <w:kern w:val="2"/>
          <w:sz w:val="24"/>
          <w:szCs w:val="24"/>
        </w:rPr>
        <w:t xml:space="preserve">составляют 5 лет (с обязательным введением первого дополнительного класса). </w:t>
      </w:r>
    </w:p>
    <w:p w:rsidR="00C22956" w:rsidRPr="007055E8" w:rsidRDefault="00C22956" w:rsidP="007055E8">
      <w:pPr>
        <w:pStyle w:val="14TexstOSNOVA1012"/>
        <w:spacing w:line="240" w:lineRule="auto"/>
        <w:ind w:firstLine="709"/>
        <w:rPr>
          <w:rFonts w:ascii="Times New Roman" w:hAnsi="Times New Roman" w:cs="Times New Roman"/>
          <w:sz w:val="24"/>
          <w:szCs w:val="24"/>
        </w:rPr>
      </w:pPr>
      <w:r w:rsidRPr="007055E8">
        <w:rPr>
          <w:rFonts w:ascii="Times New Roman" w:hAnsi="Times New Roman" w:cs="Times New Roman"/>
          <w:sz w:val="24"/>
          <w:szCs w:val="24"/>
        </w:rPr>
        <w:t xml:space="preserve">Реализация АООП НОО (вариант 7.2)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 </w:t>
      </w:r>
    </w:p>
    <w:p w:rsidR="00C22956" w:rsidRPr="007055E8" w:rsidRDefault="00C22956" w:rsidP="007055E8">
      <w:pPr>
        <w:spacing w:after="0" w:line="240" w:lineRule="auto"/>
        <w:ind w:firstLine="709"/>
        <w:jc w:val="both"/>
        <w:rPr>
          <w:rFonts w:ascii="Times New Roman" w:hAnsi="Times New Roman" w:cs="Times New Roman"/>
          <w:color w:val="auto"/>
          <w:sz w:val="24"/>
          <w:szCs w:val="24"/>
        </w:rPr>
      </w:pPr>
      <w:r w:rsidRPr="007055E8">
        <w:rPr>
          <w:rFonts w:ascii="Times New Roman" w:hAnsi="Times New Roman" w:cs="Times New Roman"/>
          <w:sz w:val="24"/>
          <w:szCs w:val="24"/>
        </w:rPr>
        <w:t xml:space="preserve">Вариант 7.2 АООП НОО обучающихся с ЗПР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w:t>
      </w:r>
      <w:r w:rsidRPr="007055E8">
        <w:rPr>
          <w:rFonts w:ascii="Times New Roman" w:hAnsi="Times New Roman" w:cs="Times New Roman"/>
          <w:color w:val="auto"/>
          <w:sz w:val="24"/>
          <w:szCs w:val="24"/>
        </w:rPr>
        <w:t xml:space="preserve">Организация должна обеспечить требуемые для данного варианта и категории обучающихся условия обучения и воспитания. </w:t>
      </w:r>
    </w:p>
    <w:p w:rsidR="00A1081C" w:rsidRDefault="00A1081C" w:rsidP="007055E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w:t>
      </w:r>
      <w:r w:rsidR="00C22956" w:rsidRPr="007055E8">
        <w:rPr>
          <w:rFonts w:ascii="Times New Roman" w:hAnsi="Times New Roman" w:cs="Times New Roman"/>
          <w:sz w:val="24"/>
          <w:szCs w:val="24"/>
        </w:rPr>
        <w:t>ожет быть реализована сетевая форма реализации образовательных программ с использованием ресурсов нескольких организаций, осуществляющих образовательную деятельность</w:t>
      </w:r>
      <w:r>
        <w:rPr>
          <w:rFonts w:ascii="Times New Roman" w:hAnsi="Times New Roman" w:cs="Times New Roman"/>
          <w:sz w:val="24"/>
          <w:szCs w:val="24"/>
        </w:rPr>
        <w:t>.</w:t>
      </w:r>
    </w:p>
    <w:p w:rsidR="00DB5815" w:rsidRPr="007055E8" w:rsidRDefault="00DB5815"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Определение варианта АООП НОО обучающегося с ЗПР осуществляется на основе рекомендаций </w:t>
      </w:r>
      <w:r w:rsidR="00B21753">
        <w:rPr>
          <w:rFonts w:ascii="Times New Roman" w:hAnsi="Times New Roman" w:cs="Times New Roman"/>
          <w:sz w:val="24"/>
          <w:szCs w:val="24"/>
        </w:rPr>
        <w:t>Ц</w:t>
      </w:r>
      <w:r w:rsidRPr="007055E8">
        <w:rPr>
          <w:rFonts w:ascii="Times New Roman" w:hAnsi="Times New Roman" w:cs="Times New Roman"/>
          <w:sz w:val="24"/>
          <w:szCs w:val="24"/>
        </w:rPr>
        <w:t>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C22956" w:rsidRPr="007055E8" w:rsidRDefault="00C22956"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В процессе всего школьного обучения сохраняется </w:t>
      </w:r>
      <w:r w:rsidRPr="007055E8">
        <w:rPr>
          <w:rFonts w:ascii="Times New Roman" w:hAnsi="Times New Roman" w:cs="Times New Roman"/>
          <w:i/>
          <w:sz w:val="24"/>
          <w:szCs w:val="24"/>
        </w:rPr>
        <w:t>возможность перехода обучающегося с одного варианта программы на другой</w:t>
      </w:r>
      <w:r w:rsidRPr="007055E8">
        <w:rPr>
          <w:rFonts w:ascii="Times New Roman" w:hAnsi="Times New Roman" w:cs="Times New Roman"/>
          <w:b/>
          <w:sz w:val="24"/>
          <w:szCs w:val="24"/>
        </w:rPr>
        <w:t xml:space="preserve"> (</w:t>
      </w:r>
      <w:r w:rsidRPr="007055E8">
        <w:rPr>
          <w:rFonts w:ascii="Times New Roman" w:hAnsi="Times New Roman" w:cs="Times New Roman"/>
          <w:sz w:val="24"/>
          <w:szCs w:val="24"/>
        </w:rPr>
        <w:t xml:space="preserve">основанием для этого является заключение </w:t>
      </w:r>
      <w:r w:rsidR="00B21753">
        <w:rPr>
          <w:rFonts w:ascii="Times New Roman" w:hAnsi="Times New Roman" w:cs="Times New Roman"/>
          <w:sz w:val="24"/>
          <w:szCs w:val="24"/>
        </w:rPr>
        <w:t>Ц</w:t>
      </w:r>
      <w:r w:rsidRPr="007055E8">
        <w:rPr>
          <w:rFonts w:ascii="Times New Roman" w:hAnsi="Times New Roman" w:cs="Times New Roman"/>
          <w:sz w:val="24"/>
          <w:szCs w:val="24"/>
        </w:rPr>
        <w:t xml:space="preserve">ПМПК). Перевод обучающегося с ЗПР с одного варианта </w:t>
      </w:r>
      <w:r w:rsidR="00DB5815" w:rsidRPr="007055E8">
        <w:rPr>
          <w:rFonts w:ascii="Times New Roman" w:hAnsi="Times New Roman" w:cs="Times New Roman"/>
          <w:sz w:val="24"/>
          <w:szCs w:val="24"/>
        </w:rPr>
        <w:t>АООП НОО</w:t>
      </w:r>
      <w:r w:rsidRPr="007055E8">
        <w:rPr>
          <w:rFonts w:ascii="Times New Roman" w:hAnsi="Times New Roman" w:cs="Times New Roman"/>
          <w:sz w:val="24"/>
          <w:szCs w:val="24"/>
        </w:rPr>
        <w:t xml:space="preserve"> на другой осуществляется на основании комплексной оценки личностных, метапредметных и предметных результатов по рекомендации </w:t>
      </w:r>
      <w:r w:rsidR="00A1081C">
        <w:rPr>
          <w:rFonts w:ascii="Times New Roman" w:hAnsi="Times New Roman" w:cs="Times New Roman"/>
          <w:sz w:val="24"/>
          <w:szCs w:val="24"/>
        </w:rPr>
        <w:t>Ц</w:t>
      </w:r>
      <w:r w:rsidRPr="007055E8">
        <w:rPr>
          <w:rFonts w:ascii="Times New Roman" w:hAnsi="Times New Roman" w:cs="Times New Roman"/>
          <w:sz w:val="24"/>
          <w:szCs w:val="24"/>
        </w:rPr>
        <w:t>ПМПК и с согласия родителей (законных представителей).</w:t>
      </w:r>
    </w:p>
    <w:p w:rsidR="00C22956" w:rsidRPr="007055E8" w:rsidRDefault="00C22956" w:rsidP="007055E8">
      <w:pPr>
        <w:spacing w:after="0" w:line="240" w:lineRule="auto"/>
        <w:ind w:firstLine="709"/>
        <w:jc w:val="both"/>
        <w:rPr>
          <w:rFonts w:ascii="Times New Roman" w:hAnsi="Times New Roman" w:cs="Times New Roman"/>
          <w:iCs/>
          <w:sz w:val="24"/>
          <w:szCs w:val="24"/>
        </w:rPr>
      </w:pPr>
      <w:r w:rsidRPr="007055E8">
        <w:rPr>
          <w:rFonts w:ascii="Times New Roman" w:hAnsi="Times New Roman" w:cs="Times New Roman"/>
          <w:sz w:val="24"/>
          <w:szCs w:val="24"/>
        </w:rPr>
        <w:t xml:space="preserve">Неспособность обучающегося с ЗПР полноценно освоить отдельный предмет в структуре АООП НОО не служит препятствием для выбора или продолжения освоения варианта 7.2 АООП НОО, поскольку у данной категории обучающихся может </w:t>
      </w:r>
      <w:r w:rsidRPr="007055E8">
        <w:rPr>
          <w:rFonts w:ascii="Times New Roman" w:hAnsi="Times New Roman" w:cs="Times New Roman"/>
          <w:color w:val="auto"/>
          <w:sz w:val="24"/>
          <w:szCs w:val="24"/>
        </w:rPr>
        <w:t xml:space="preserve">быть специфическое расстройство </w:t>
      </w:r>
      <w:r w:rsidR="00513CA2" w:rsidRPr="007055E8">
        <w:rPr>
          <w:rFonts w:ascii="Times New Roman" w:hAnsi="Times New Roman" w:cs="Times New Roman"/>
          <w:color w:val="auto"/>
          <w:sz w:val="24"/>
          <w:szCs w:val="24"/>
        </w:rPr>
        <w:t>чтения, письма, арифметических навыков</w:t>
      </w:r>
      <w:r w:rsidRPr="007055E8">
        <w:rPr>
          <w:rFonts w:ascii="Times New Roman" w:hAnsi="Times New Roman" w:cs="Times New Roman"/>
          <w:color w:val="auto"/>
          <w:sz w:val="24"/>
          <w:szCs w:val="24"/>
        </w:rPr>
        <w:t xml:space="preserve"> (дислексия, дисграфия, дискалькулия), а так</w:t>
      </w:r>
      <w:r w:rsidRPr="007055E8">
        <w:rPr>
          <w:rFonts w:ascii="Times New Roman" w:hAnsi="Times New Roman" w:cs="Times New Roman"/>
          <w:sz w:val="24"/>
          <w:szCs w:val="24"/>
        </w:rPr>
        <w:t xml:space="preserve">же выраженные нарушения внимания и работоспособности, нарушения со стороны двигательной сферы, препятствующие освоению программы в полном объеме. </w:t>
      </w:r>
      <w:r w:rsidRPr="007055E8">
        <w:rPr>
          <w:rFonts w:ascii="Times New Roman" w:hAnsi="Times New Roman" w:cs="Times New Roman"/>
          <w:iCs/>
          <w:sz w:val="24"/>
          <w:szCs w:val="24"/>
        </w:rPr>
        <w:t xml:space="preserve">При возникновении трудностей в освоении обучающимся с ЗПР содержания АООП НОО </w:t>
      </w:r>
      <w:r w:rsidRPr="007055E8">
        <w:rPr>
          <w:rFonts w:ascii="Times New Roman" w:hAnsi="Times New Roman" w:cs="Times New Roman"/>
          <w:sz w:val="24"/>
          <w:szCs w:val="24"/>
        </w:rPr>
        <w:t xml:space="preserve">специалисты, осуществляющие его </w:t>
      </w:r>
      <w:r w:rsidRPr="007055E8">
        <w:rPr>
          <w:rFonts w:ascii="Times New Roman" w:hAnsi="Times New Roman" w:cs="Times New Roman"/>
          <w:iCs/>
          <w:sz w:val="24"/>
          <w:szCs w:val="24"/>
        </w:rPr>
        <w:t>психолого-педагогическое сопровождение</w:t>
      </w:r>
      <w:r w:rsidRPr="007055E8">
        <w:rPr>
          <w:rFonts w:ascii="Times New Roman" w:hAnsi="Times New Roman" w:cs="Times New Roman"/>
          <w:sz w:val="24"/>
          <w:szCs w:val="24"/>
        </w:rPr>
        <w:t xml:space="preserve">, </w:t>
      </w:r>
      <w:r w:rsidRPr="007055E8">
        <w:rPr>
          <w:rFonts w:ascii="Times New Roman" w:hAnsi="Times New Roman" w:cs="Times New Roman"/>
          <w:iCs/>
          <w:sz w:val="24"/>
          <w:szCs w:val="24"/>
        </w:rPr>
        <w:t>должны оперативно дополнить структуру Программы коррекционной работы соответствующим направлением работы.</w:t>
      </w:r>
    </w:p>
    <w:p w:rsidR="00C22956" w:rsidRPr="007055E8" w:rsidRDefault="00C22956" w:rsidP="007055E8">
      <w:pPr>
        <w:spacing w:after="0" w:line="240" w:lineRule="auto"/>
        <w:ind w:firstLine="709"/>
        <w:jc w:val="both"/>
        <w:rPr>
          <w:rFonts w:ascii="Times New Roman" w:hAnsi="Times New Roman" w:cs="Times New Roman"/>
          <w:bCs/>
          <w:sz w:val="24"/>
          <w:szCs w:val="24"/>
        </w:rPr>
      </w:pPr>
      <w:r w:rsidRPr="007055E8">
        <w:rPr>
          <w:rFonts w:ascii="Times New Roman" w:hAnsi="Times New Roman" w:cs="Times New Roman"/>
          <w:sz w:val="24"/>
          <w:szCs w:val="24"/>
        </w:rPr>
        <w:t xml:space="preserve">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w:t>
      </w:r>
      <w:r w:rsidR="00B21753">
        <w:rPr>
          <w:rFonts w:ascii="Times New Roman" w:hAnsi="Times New Roman" w:cs="Times New Roman"/>
          <w:sz w:val="24"/>
          <w:szCs w:val="24"/>
        </w:rPr>
        <w:t>Ц</w:t>
      </w:r>
      <w:r w:rsidRPr="007055E8">
        <w:rPr>
          <w:rFonts w:ascii="Times New Roman" w:hAnsi="Times New Roman" w:cs="Times New Roman"/>
          <w:sz w:val="24"/>
          <w:szCs w:val="24"/>
        </w:rPr>
        <w:t xml:space="preserve">ПМПК с </w:t>
      </w:r>
      <w:r w:rsidRPr="007055E8">
        <w:rPr>
          <w:rFonts w:ascii="Times New Roman" w:hAnsi="Times New Roman" w:cs="Times New Roman"/>
          <w:sz w:val="24"/>
          <w:szCs w:val="24"/>
        </w:rPr>
        <w:lastRenderedPageBreak/>
        <w:t xml:space="preserve">целью выработки рекомендаций родителям и специалистам по его дальнейшему обучению и необходимости </w:t>
      </w:r>
      <w:r w:rsidRPr="007055E8">
        <w:rPr>
          <w:rFonts w:ascii="Times New Roman" w:hAnsi="Times New Roman" w:cs="Times New Roman"/>
          <w:iCs/>
          <w:sz w:val="24"/>
          <w:szCs w:val="24"/>
        </w:rPr>
        <w:t xml:space="preserve">перевода на обучение </w:t>
      </w:r>
      <w:r w:rsidRPr="007055E8">
        <w:rPr>
          <w:rFonts w:ascii="Times New Roman" w:hAnsi="Times New Roman" w:cs="Times New Roman"/>
          <w:sz w:val="24"/>
          <w:szCs w:val="24"/>
        </w:rPr>
        <w:t>по индивидуальному учебному плану с учетом его особенностей и образовательных потребностей.</w:t>
      </w:r>
    </w:p>
    <w:p w:rsidR="00C22956" w:rsidRPr="007055E8" w:rsidRDefault="00C22956"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Cs/>
          <w:sz w:val="24"/>
          <w:szCs w:val="24"/>
        </w:rPr>
        <w:t xml:space="preserve">Общий подход к оценке знаний и </w:t>
      </w:r>
      <w:r w:rsidRPr="007055E8">
        <w:rPr>
          <w:rFonts w:ascii="Times New Roman" w:hAnsi="Times New Roman" w:cs="Times New Roman"/>
          <w:bCs/>
          <w:color w:val="auto"/>
          <w:sz w:val="24"/>
          <w:szCs w:val="24"/>
        </w:rPr>
        <w:t>умений, составляющих</w:t>
      </w:r>
      <w:r w:rsidRPr="007055E8">
        <w:rPr>
          <w:rFonts w:ascii="Times New Roman" w:hAnsi="Times New Roman" w:cs="Times New Roman"/>
          <w:bCs/>
          <w:i/>
          <w:color w:val="auto"/>
          <w:sz w:val="24"/>
          <w:szCs w:val="24"/>
        </w:rPr>
        <w:t xml:space="preserve"> </w:t>
      </w:r>
      <w:r w:rsidR="00513CA2" w:rsidRPr="007055E8">
        <w:rPr>
          <w:rFonts w:ascii="Times New Roman" w:hAnsi="Times New Roman" w:cs="Times New Roman"/>
          <w:bCs/>
          <w:color w:val="auto"/>
          <w:sz w:val="24"/>
          <w:szCs w:val="24"/>
        </w:rPr>
        <w:t>предметные результаты освоения</w:t>
      </w:r>
      <w:r w:rsidRPr="007055E8">
        <w:rPr>
          <w:rFonts w:ascii="Times New Roman" w:hAnsi="Times New Roman" w:cs="Times New Roman"/>
          <w:bCs/>
          <w:color w:val="auto"/>
          <w:sz w:val="24"/>
          <w:szCs w:val="24"/>
        </w:rPr>
        <w:t xml:space="preserve"> АООП НОО (вариант 7.2), </w:t>
      </w:r>
      <w:r w:rsidRPr="007055E8">
        <w:rPr>
          <w:rFonts w:ascii="Times New Roman" w:hAnsi="Times New Roman" w:cs="Times New Roman"/>
          <w:bCs/>
          <w:sz w:val="24"/>
          <w:szCs w:val="24"/>
        </w:rPr>
        <w:t>в целом сохран</w:t>
      </w:r>
      <w:r w:rsidR="00A1081C">
        <w:rPr>
          <w:rFonts w:ascii="Times New Roman" w:hAnsi="Times New Roman" w:cs="Times New Roman"/>
          <w:bCs/>
          <w:sz w:val="24"/>
          <w:szCs w:val="24"/>
        </w:rPr>
        <w:t>яется</w:t>
      </w:r>
      <w:r w:rsidRPr="007055E8">
        <w:rPr>
          <w:rFonts w:ascii="Times New Roman" w:hAnsi="Times New Roman" w:cs="Times New Roman"/>
          <w:bCs/>
          <w:sz w:val="24"/>
          <w:szCs w:val="24"/>
        </w:rPr>
        <w:t xml:space="preserve"> в его традиционном виде. </w:t>
      </w:r>
      <w:r w:rsidRPr="007055E8">
        <w:rPr>
          <w:rFonts w:ascii="Times New Roman" w:hAnsi="Times New Roman" w:cs="Times New Roman"/>
          <w:sz w:val="24"/>
          <w:szCs w:val="24"/>
        </w:rPr>
        <w:t xml:space="preserve">При этом, обучающийся с ЗПР имеет право на прохождение текущей, промежуточной и государственной итоговой аттестации в иных формах,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 Текущая, промежуточная и итоговая аттестация на </w:t>
      </w:r>
      <w:r w:rsidR="00735037">
        <w:rPr>
          <w:rFonts w:ascii="Times New Roman" w:hAnsi="Times New Roman" w:cs="Times New Roman"/>
          <w:sz w:val="24"/>
          <w:szCs w:val="24"/>
        </w:rPr>
        <w:t>уровне</w:t>
      </w:r>
      <w:r w:rsidRPr="007055E8">
        <w:rPr>
          <w:rFonts w:ascii="Times New Roman" w:hAnsi="Times New Roman" w:cs="Times New Roman"/>
          <w:sz w:val="24"/>
          <w:szCs w:val="24"/>
        </w:rPr>
        <w:t xml:space="preserve"> начального общего образования проводится с учетом возможных специфических трудностей ребенка с ЗПР в овладении письмом, чтением или счетом, что не должно являться основанием для смены варианта </w:t>
      </w:r>
      <w:r w:rsidR="00513CA2" w:rsidRPr="007055E8">
        <w:rPr>
          <w:rFonts w:ascii="Times New Roman" w:hAnsi="Times New Roman" w:cs="Times New Roman"/>
          <w:sz w:val="24"/>
          <w:szCs w:val="24"/>
        </w:rPr>
        <w:t>АООП НОО обучающихся с ЗПР</w:t>
      </w:r>
      <w:r w:rsidRPr="007055E8">
        <w:rPr>
          <w:rFonts w:ascii="Times New Roman" w:hAnsi="Times New Roman" w:cs="Times New Roman"/>
          <w:sz w:val="24"/>
          <w:szCs w:val="24"/>
        </w:rPr>
        <w:t>. Вывод об успешности овладения содержанием образовательной программы дела</w:t>
      </w:r>
      <w:r w:rsidR="00B21753">
        <w:rPr>
          <w:rFonts w:ascii="Times New Roman" w:hAnsi="Times New Roman" w:cs="Times New Roman"/>
          <w:sz w:val="24"/>
          <w:szCs w:val="24"/>
        </w:rPr>
        <w:t>е</w:t>
      </w:r>
      <w:r w:rsidRPr="007055E8">
        <w:rPr>
          <w:rFonts w:ascii="Times New Roman" w:hAnsi="Times New Roman" w:cs="Times New Roman"/>
          <w:sz w:val="24"/>
          <w:szCs w:val="24"/>
        </w:rPr>
        <w:t>тся на основании положительной индивидуальной динамики.</w:t>
      </w:r>
    </w:p>
    <w:p w:rsidR="00C22956" w:rsidRPr="007055E8" w:rsidRDefault="00C22956" w:rsidP="007055E8">
      <w:pPr>
        <w:pStyle w:val="14TexstOSNOVA1012"/>
        <w:spacing w:line="240" w:lineRule="auto"/>
        <w:ind w:firstLine="709"/>
        <w:rPr>
          <w:rFonts w:ascii="Times New Roman" w:hAnsi="Times New Roman" w:cs="Times New Roman"/>
          <w:sz w:val="24"/>
          <w:szCs w:val="24"/>
        </w:rPr>
      </w:pPr>
      <w:r w:rsidRPr="007055E8">
        <w:rPr>
          <w:rFonts w:ascii="Times New Roman" w:hAnsi="Times New Roman" w:cs="Times New Roman"/>
          <w:sz w:val="24"/>
          <w:szCs w:val="24"/>
        </w:rPr>
        <w:t xml:space="preserve">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в соответствии с рекомендациями </w:t>
      </w:r>
      <w:r w:rsidR="00B21753">
        <w:rPr>
          <w:rFonts w:ascii="Times New Roman" w:hAnsi="Times New Roman" w:cs="Times New Roman"/>
          <w:sz w:val="24"/>
          <w:szCs w:val="24"/>
        </w:rPr>
        <w:t>Ц</w:t>
      </w:r>
      <w:r w:rsidRPr="007055E8">
        <w:rPr>
          <w:rFonts w:ascii="Times New Roman" w:hAnsi="Times New Roman" w:cs="Times New Roman"/>
          <w:sz w:val="24"/>
          <w:szCs w:val="24"/>
        </w:rPr>
        <w:t>ПМПК, либо на обучение по индивидуальному учебному плану</w:t>
      </w:r>
      <w:r w:rsidR="00B21753">
        <w:rPr>
          <w:rFonts w:ascii="Times New Roman" w:hAnsi="Times New Roman" w:cs="Times New Roman"/>
          <w:sz w:val="24"/>
          <w:szCs w:val="24"/>
        </w:rPr>
        <w:t>.</w:t>
      </w:r>
    </w:p>
    <w:p w:rsidR="00D43322" w:rsidRPr="007055E8" w:rsidRDefault="00D43322" w:rsidP="007055E8">
      <w:pPr>
        <w:pStyle w:val="14TexstOSNOVA1012"/>
        <w:spacing w:line="240" w:lineRule="auto"/>
        <w:ind w:firstLine="709"/>
        <w:rPr>
          <w:rFonts w:ascii="Times New Roman" w:hAnsi="Times New Roman" w:cs="Times New Roman"/>
          <w:b/>
          <w:color w:val="auto"/>
          <w:sz w:val="24"/>
          <w:szCs w:val="24"/>
        </w:rPr>
      </w:pPr>
      <w:r w:rsidRPr="007055E8">
        <w:rPr>
          <w:rFonts w:ascii="Times New Roman" w:hAnsi="Times New Roman" w:cs="Times New Roman"/>
          <w:b/>
          <w:color w:val="auto"/>
          <w:sz w:val="24"/>
          <w:szCs w:val="24"/>
        </w:rPr>
        <w:t>Психолого-педагогическая характеристика обучающихся с ЗПР</w:t>
      </w:r>
    </w:p>
    <w:p w:rsidR="003F561A" w:rsidRPr="007055E8" w:rsidRDefault="003F561A" w:rsidP="007055E8">
      <w:pPr>
        <w:pStyle w:val="14TexstOSNOVA1012"/>
        <w:spacing w:line="240" w:lineRule="auto"/>
        <w:ind w:firstLine="709"/>
        <w:rPr>
          <w:rFonts w:ascii="Times New Roman" w:hAnsi="Times New Roman" w:cs="Times New Roman"/>
          <w:color w:val="auto"/>
          <w:sz w:val="24"/>
          <w:szCs w:val="24"/>
        </w:rPr>
      </w:pPr>
      <w:r w:rsidRPr="007055E8">
        <w:rPr>
          <w:rFonts w:ascii="Times New Roman" w:hAnsi="Times New Roman" w:cs="Times New Roman"/>
          <w:b/>
          <w:color w:val="auto"/>
          <w:sz w:val="24"/>
          <w:szCs w:val="24"/>
        </w:rPr>
        <w:t>Обучающиеся с ЗПР</w:t>
      </w:r>
      <w:r w:rsidRPr="007055E8">
        <w:rPr>
          <w:rFonts w:ascii="Times New Roman" w:hAnsi="Times New Roman" w:cs="Times New Roman"/>
          <w:b/>
          <w:bCs/>
          <w:color w:val="auto"/>
          <w:sz w:val="24"/>
          <w:szCs w:val="24"/>
        </w:rPr>
        <w:t xml:space="preserve"> </w:t>
      </w:r>
      <w:r w:rsidRPr="007055E8">
        <w:rPr>
          <w:rFonts w:ascii="Times New Roman" w:hAnsi="Times New Roman" w:cs="Times New Roman"/>
          <w:color w:val="auto"/>
          <w:sz w:val="24"/>
          <w:szCs w:val="24"/>
        </w:rPr>
        <w:t xml:space="preserve">— это дети, имеющее недостатки в психологическом развитии, подтвержденные </w:t>
      </w:r>
      <w:r w:rsidR="00735037">
        <w:rPr>
          <w:rFonts w:ascii="Times New Roman" w:hAnsi="Times New Roman" w:cs="Times New Roman"/>
          <w:color w:val="auto"/>
          <w:sz w:val="24"/>
          <w:szCs w:val="24"/>
        </w:rPr>
        <w:t>Ц</w:t>
      </w:r>
      <w:r w:rsidRPr="007055E8">
        <w:rPr>
          <w:rFonts w:ascii="Times New Roman" w:hAnsi="Times New Roman" w:cs="Times New Roman"/>
          <w:color w:val="auto"/>
          <w:sz w:val="24"/>
          <w:szCs w:val="24"/>
        </w:rPr>
        <w:t>ПМПК и препятствующие получению образования без создания специальных условий.</w:t>
      </w:r>
    </w:p>
    <w:p w:rsidR="003F561A" w:rsidRPr="007055E8" w:rsidRDefault="003F561A"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Cs/>
          <w:iCs/>
          <w:sz w:val="24"/>
          <w:szCs w:val="24"/>
        </w:rPr>
        <w:t xml:space="preserve">Категория обучающихся с </w:t>
      </w:r>
      <w:r w:rsidRPr="007055E8">
        <w:rPr>
          <w:rFonts w:ascii="Times New Roman" w:hAnsi="Times New Roman" w:cs="Times New Roman"/>
          <w:sz w:val="24"/>
          <w:szCs w:val="24"/>
        </w:rPr>
        <w:t>ЗПР –</w:t>
      </w:r>
      <w:r w:rsidRPr="007055E8">
        <w:rPr>
          <w:rFonts w:ascii="Times New Roman" w:hAnsi="Times New Roman" w:cs="Times New Roman"/>
          <w:bCs/>
          <w:sz w:val="24"/>
          <w:szCs w:val="24"/>
        </w:rPr>
        <w:t xml:space="preserve"> наиболее многочисленная среди детей с ограниченными возможностями здоровья (ОВЗ) и неоднородная по составу группа школьников.</w:t>
      </w:r>
      <w:r w:rsidRPr="007055E8">
        <w:rPr>
          <w:rFonts w:ascii="Times New Roman" w:hAnsi="Times New Roman" w:cs="Times New Roman"/>
          <w:b/>
          <w:bCs/>
          <w:sz w:val="24"/>
          <w:szCs w:val="24"/>
        </w:rPr>
        <w:t xml:space="preserve"> </w:t>
      </w:r>
      <w:r w:rsidRPr="007055E8">
        <w:rPr>
          <w:rFonts w:ascii="Times New Roman" w:hAnsi="Times New Roman" w:cs="Times New Roman"/>
          <w:sz w:val="24"/>
          <w:szCs w:val="24"/>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3F561A" w:rsidRPr="007055E8" w:rsidRDefault="003F561A"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3F561A" w:rsidRPr="007055E8" w:rsidRDefault="003F561A" w:rsidP="007055E8">
      <w:pPr>
        <w:pStyle w:val="14TexstOSNOVA1012"/>
        <w:spacing w:line="240" w:lineRule="auto"/>
        <w:ind w:firstLine="709"/>
        <w:rPr>
          <w:rFonts w:ascii="Times New Roman" w:hAnsi="Times New Roman" w:cs="Times New Roman"/>
          <w:color w:val="auto"/>
          <w:sz w:val="24"/>
          <w:szCs w:val="24"/>
        </w:rPr>
      </w:pPr>
      <w:r w:rsidRPr="007055E8">
        <w:rPr>
          <w:rFonts w:ascii="Times New Roman" w:hAnsi="Times New Roman" w:cs="Times New Roman"/>
          <w:color w:val="auto"/>
          <w:sz w:val="24"/>
          <w:szCs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3F561A" w:rsidRPr="007055E8" w:rsidRDefault="003F561A" w:rsidP="007055E8">
      <w:pPr>
        <w:pStyle w:val="14TexstOSNOVA1012"/>
        <w:spacing w:line="240" w:lineRule="auto"/>
        <w:ind w:firstLine="709"/>
        <w:rPr>
          <w:rFonts w:ascii="Times New Roman" w:hAnsi="Times New Roman" w:cs="Times New Roman"/>
          <w:color w:val="auto"/>
          <w:sz w:val="24"/>
          <w:szCs w:val="24"/>
        </w:rPr>
      </w:pPr>
      <w:r w:rsidRPr="007055E8">
        <w:rPr>
          <w:rFonts w:ascii="Times New Roman" w:hAnsi="Times New Roman" w:cs="Times New Roman"/>
          <w:color w:val="auto"/>
          <w:sz w:val="24"/>
          <w:szCs w:val="24"/>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w:t>
      </w:r>
      <w:r w:rsidRPr="007055E8">
        <w:rPr>
          <w:rFonts w:ascii="Times New Roman" w:hAnsi="Times New Roman" w:cs="Times New Roman"/>
          <w:color w:val="auto"/>
          <w:sz w:val="24"/>
          <w:szCs w:val="24"/>
        </w:rPr>
        <w:lastRenderedPageBreak/>
        <w:t xml:space="preserve">образования в систематической и комплексной (психолого-медико-педагогической) коррекционной помощи. </w:t>
      </w:r>
    </w:p>
    <w:p w:rsidR="003F561A" w:rsidRPr="007055E8" w:rsidRDefault="003F561A" w:rsidP="007055E8">
      <w:pPr>
        <w:widowControl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7055E8">
        <w:rPr>
          <w:rFonts w:ascii="Times New Roman" w:hAnsi="Times New Roman" w:cs="Times New Roman"/>
          <w:color w:val="auto"/>
          <w:sz w:val="24"/>
          <w:szCs w:val="24"/>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r w:rsidRPr="007055E8">
        <w:rPr>
          <w:rFonts w:ascii="Times New Roman" w:hAnsi="Times New Roman" w:cs="Times New Roman"/>
          <w:sz w:val="24"/>
          <w:szCs w:val="24"/>
        </w:rPr>
        <w:t>.</w:t>
      </w:r>
    </w:p>
    <w:p w:rsidR="003F561A" w:rsidRPr="007055E8" w:rsidRDefault="003F561A"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АООП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w:t>
      </w:r>
      <w:r w:rsidR="00C05362" w:rsidRPr="007055E8">
        <w:rPr>
          <w:rFonts w:ascii="Times New Roman" w:hAnsi="Times New Roman" w:cs="Times New Roman"/>
          <w:sz w:val="24"/>
          <w:szCs w:val="24"/>
        </w:rPr>
        <w:t xml:space="preserve">Возможна </w:t>
      </w:r>
      <w:r w:rsidR="00C05362" w:rsidRPr="007055E8">
        <w:rPr>
          <w:rFonts w:ascii="Times New Roman" w:hAnsi="Times New Roman"/>
          <w:sz w:val="24"/>
          <w:szCs w:val="24"/>
        </w:rPr>
        <w:t>неадаптивно</w:t>
      </w:r>
      <w:r w:rsidR="00471E15" w:rsidRPr="007055E8">
        <w:rPr>
          <w:rFonts w:ascii="Times New Roman" w:hAnsi="Times New Roman"/>
          <w:sz w:val="24"/>
          <w:szCs w:val="24"/>
        </w:rPr>
        <w:t>сть</w:t>
      </w:r>
      <w:r w:rsidR="00C05362" w:rsidRPr="007055E8">
        <w:rPr>
          <w:rFonts w:ascii="Times New Roman" w:hAnsi="Times New Roman"/>
          <w:sz w:val="24"/>
          <w:szCs w:val="24"/>
        </w:rPr>
        <w:t xml:space="preserve"> поведения, связанн</w:t>
      </w:r>
      <w:r w:rsidR="00471E15" w:rsidRPr="007055E8">
        <w:rPr>
          <w:rFonts w:ascii="Times New Roman" w:hAnsi="Times New Roman"/>
          <w:sz w:val="24"/>
          <w:szCs w:val="24"/>
        </w:rPr>
        <w:t>ая</w:t>
      </w:r>
      <w:r w:rsidR="00C05362" w:rsidRPr="007055E8">
        <w:rPr>
          <w:rFonts w:ascii="Times New Roman" w:hAnsi="Times New Roman"/>
          <w:sz w:val="24"/>
          <w:szCs w:val="24"/>
        </w:rPr>
        <w:t xml:space="preserve"> как с недостаточным пониманием социальных норм, так и с нарушением эмоциональной регуляции, гиперактивностью</w:t>
      </w:r>
      <w:r w:rsidR="00471E15" w:rsidRPr="007055E8">
        <w:rPr>
          <w:rFonts w:ascii="Times New Roman" w:hAnsi="Times New Roman"/>
          <w:sz w:val="24"/>
          <w:szCs w:val="24"/>
        </w:rPr>
        <w:t>.</w:t>
      </w:r>
    </w:p>
    <w:p w:rsidR="00486D71" w:rsidRPr="007055E8" w:rsidRDefault="00486D71" w:rsidP="007055E8">
      <w:pPr>
        <w:spacing w:after="0" w:line="240" w:lineRule="auto"/>
        <w:ind w:firstLine="709"/>
        <w:jc w:val="both"/>
        <w:rPr>
          <w:rFonts w:ascii="Times New Roman" w:hAnsi="Times New Roman" w:cs="Times New Roman"/>
          <w:b/>
          <w:color w:val="auto"/>
          <w:sz w:val="24"/>
          <w:szCs w:val="24"/>
        </w:rPr>
      </w:pPr>
      <w:r w:rsidRPr="007055E8">
        <w:rPr>
          <w:rFonts w:ascii="Times New Roman" w:hAnsi="Times New Roman" w:cs="Times New Roman"/>
          <w:b/>
          <w:color w:val="auto"/>
          <w:sz w:val="24"/>
          <w:szCs w:val="24"/>
        </w:rPr>
        <w:t>Особые образовательные потребности обучающихся с ЗПР</w:t>
      </w:r>
    </w:p>
    <w:p w:rsidR="00472D5C" w:rsidRPr="007055E8" w:rsidRDefault="00472D5C" w:rsidP="007055E8">
      <w:pPr>
        <w:pStyle w:val="14TexstOSNOVA1012"/>
        <w:spacing w:line="240" w:lineRule="auto"/>
        <w:ind w:firstLine="709"/>
        <w:rPr>
          <w:rFonts w:ascii="Times New Roman" w:hAnsi="Times New Roman" w:cs="Times New Roman"/>
          <w:b/>
          <w:caps/>
          <w:color w:val="auto"/>
          <w:sz w:val="24"/>
          <w:szCs w:val="24"/>
          <w:shd w:val="clear" w:color="auto" w:fill="FFFFFF"/>
        </w:rPr>
      </w:pPr>
      <w:r w:rsidRPr="007055E8">
        <w:rPr>
          <w:rFonts w:ascii="Times New Roman" w:hAnsi="Times New Roman" w:cs="Times New Roman"/>
          <w:color w:val="auto"/>
          <w:sz w:val="24"/>
          <w:szCs w:val="24"/>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7055E8">
        <w:rPr>
          <w:rFonts w:ascii="Times New Roman" w:hAnsi="Times New Roman" w:cs="Times New Roman"/>
          <w:color w:val="auto"/>
          <w:sz w:val="24"/>
          <w:szCs w:val="24"/>
          <w:shd w:val="clear" w:color="auto" w:fill="FFFFFF"/>
        </w:rPr>
        <w:t xml:space="preserve">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w:t>
      </w:r>
    </w:p>
    <w:tbl>
      <w:tblPr>
        <w:tblStyle w:val="aff9"/>
        <w:tblW w:w="0" w:type="auto"/>
        <w:tblLook w:val="04A0" w:firstRow="1" w:lastRow="0" w:firstColumn="1" w:lastColumn="0" w:noHBand="0" w:noVBand="1"/>
      </w:tblPr>
      <w:tblGrid>
        <w:gridCol w:w="9854"/>
      </w:tblGrid>
      <w:tr w:rsidR="000958E6" w:rsidRPr="00032A19" w:rsidTr="005F5FFF">
        <w:tc>
          <w:tcPr>
            <w:tcW w:w="9854" w:type="dxa"/>
          </w:tcPr>
          <w:p w:rsidR="000958E6" w:rsidRPr="00032A19" w:rsidRDefault="000958E6" w:rsidP="005F5FFF">
            <w:pPr>
              <w:pStyle w:val="09PodZAG"/>
              <w:widowControl w:val="0"/>
              <w:spacing w:after="0" w:line="240" w:lineRule="auto"/>
              <w:jc w:val="both"/>
              <w:rPr>
                <w:rFonts w:ascii="Times New Roman" w:hAnsi="Times New Roman" w:cs="Times New Roman"/>
                <w:b w:val="0"/>
                <w:caps w:val="0"/>
                <w:color w:val="auto"/>
                <w:shd w:val="clear" w:color="auto" w:fill="FFFFFF"/>
              </w:rPr>
            </w:pPr>
            <w:bookmarkStart w:id="7" w:name="_Toc415833126"/>
            <w:r w:rsidRPr="00032A19">
              <w:rPr>
                <w:rFonts w:ascii="Times New Roman" w:hAnsi="Times New Roman" w:cs="Times New Roman"/>
                <w:caps w:val="0"/>
                <w:color w:val="auto"/>
                <w:shd w:val="clear" w:color="auto" w:fill="FFFFFF"/>
              </w:rPr>
              <w:t>ОБЩИЕ ПОТРЕБНОСТИ:</w:t>
            </w:r>
          </w:p>
        </w:tc>
      </w:tr>
      <w:tr w:rsidR="000958E6" w:rsidRPr="00032A19" w:rsidTr="005F5FFF">
        <w:tc>
          <w:tcPr>
            <w:tcW w:w="9854" w:type="dxa"/>
          </w:tcPr>
          <w:p w:rsidR="008C29AC" w:rsidRPr="005F5FFF" w:rsidRDefault="008C29AC" w:rsidP="008C29AC">
            <w:pPr>
              <w:spacing w:after="0" w:line="240" w:lineRule="auto"/>
              <w:jc w:val="both"/>
              <w:rPr>
                <w:rFonts w:ascii="Times New Roman" w:hAnsi="Times New Roman" w:cs="Times New Roman"/>
              </w:rPr>
            </w:pPr>
            <w:r>
              <w:rPr>
                <w:rFonts w:ascii="Times New Roman" w:hAnsi="Times New Roman" w:cs="Times New Roman"/>
              </w:rPr>
              <w:t>-</w:t>
            </w:r>
            <w:r w:rsidRPr="005F5FFF">
              <w:rPr>
                <w:rFonts w:ascii="Times New Roman" w:hAnsi="Times New Roman" w:cs="Times New Roman"/>
              </w:rPr>
              <w:t>получение специальной помощи средствами образования сразу же после выявления первичного нарушения развития;</w:t>
            </w:r>
          </w:p>
          <w:p w:rsidR="008C29AC" w:rsidRPr="005F5FFF" w:rsidRDefault="008C29AC" w:rsidP="008C29AC">
            <w:pPr>
              <w:spacing w:after="0" w:line="240" w:lineRule="auto"/>
              <w:jc w:val="both"/>
              <w:rPr>
                <w:rFonts w:ascii="Times New Roman" w:hAnsi="Times New Roman" w:cs="Times New Roman"/>
              </w:rPr>
            </w:pPr>
            <w:r>
              <w:rPr>
                <w:rFonts w:ascii="Times New Roman" w:hAnsi="Times New Roman" w:cs="Times New Roman"/>
              </w:rPr>
              <w:t>-</w:t>
            </w:r>
            <w:r w:rsidRPr="005F5FFF">
              <w:rPr>
                <w:rFonts w:ascii="Times New Roman" w:hAnsi="Times New Roman" w:cs="Times New Roman"/>
              </w:rPr>
              <w:t>выделение пропедевтического периода в образовании, обеспечивающего преемственность между дошкольным и школьным этапами;</w:t>
            </w:r>
          </w:p>
          <w:p w:rsidR="008C29AC" w:rsidRPr="005F5FFF" w:rsidRDefault="008C29AC" w:rsidP="008C29AC">
            <w:pPr>
              <w:spacing w:after="0" w:line="240" w:lineRule="auto"/>
              <w:jc w:val="both"/>
              <w:rPr>
                <w:rFonts w:ascii="Times New Roman" w:hAnsi="Times New Roman" w:cs="Times New Roman"/>
              </w:rPr>
            </w:pPr>
            <w:r>
              <w:rPr>
                <w:rFonts w:ascii="Times New Roman" w:hAnsi="Times New Roman" w:cs="Times New Roman"/>
              </w:rPr>
              <w:t>-</w:t>
            </w:r>
            <w:r w:rsidRPr="005F5FFF">
              <w:rPr>
                <w:rFonts w:ascii="Times New Roman" w:hAnsi="Times New Roman" w:cs="Times New Roman"/>
              </w:rP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rsidR="008C29AC" w:rsidRPr="005F5FFF" w:rsidRDefault="008C29AC" w:rsidP="008C29AC">
            <w:pPr>
              <w:spacing w:after="0" w:line="240" w:lineRule="auto"/>
              <w:jc w:val="both"/>
              <w:rPr>
                <w:rFonts w:ascii="Times New Roman" w:hAnsi="Times New Roman" w:cs="Times New Roman"/>
              </w:rPr>
            </w:pPr>
            <w:r>
              <w:rPr>
                <w:rFonts w:ascii="Times New Roman" w:hAnsi="Times New Roman" w:cs="Times New Roman"/>
              </w:rPr>
              <w:t>-</w:t>
            </w:r>
            <w:r w:rsidRPr="005F5FFF">
              <w:rPr>
                <w:rFonts w:ascii="Times New Roman" w:hAnsi="Times New Roman" w:cs="Times New Roman"/>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8C29AC" w:rsidRPr="005F5FFF" w:rsidRDefault="008C29AC" w:rsidP="008C29AC">
            <w:pPr>
              <w:spacing w:after="0" w:line="240" w:lineRule="auto"/>
              <w:jc w:val="both"/>
              <w:rPr>
                <w:rFonts w:ascii="Times New Roman" w:hAnsi="Times New Roman" w:cs="Times New Roman"/>
              </w:rPr>
            </w:pPr>
            <w:r>
              <w:rPr>
                <w:rFonts w:ascii="Times New Roman" w:hAnsi="Times New Roman" w:cs="Times New Roman"/>
              </w:rPr>
              <w:t>-</w:t>
            </w:r>
            <w:r w:rsidRPr="005F5FFF">
              <w:rPr>
                <w:rFonts w:ascii="Times New Roman" w:hAnsi="Times New Roman" w:cs="Times New Roman"/>
              </w:rPr>
              <w:t>психологическое сопровождение, оптимизирующее взаимодействие обучающегося с педагогическими работниками и другими обучающимися;</w:t>
            </w:r>
          </w:p>
          <w:p w:rsidR="008C29AC" w:rsidRPr="005F5FFF" w:rsidRDefault="008C29AC" w:rsidP="008C29AC">
            <w:pPr>
              <w:spacing w:after="0" w:line="240" w:lineRule="auto"/>
              <w:jc w:val="both"/>
              <w:rPr>
                <w:rFonts w:ascii="Times New Roman" w:hAnsi="Times New Roman" w:cs="Times New Roman"/>
              </w:rPr>
            </w:pPr>
            <w:r>
              <w:rPr>
                <w:rFonts w:ascii="Times New Roman" w:hAnsi="Times New Roman" w:cs="Times New Roman"/>
              </w:rPr>
              <w:t>-</w:t>
            </w:r>
            <w:r w:rsidRPr="005F5FFF">
              <w:rPr>
                <w:rFonts w:ascii="Times New Roman" w:hAnsi="Times New Roman" w:cs="Times New Roman"/>
              </w:rPr>
              <w:t>психологическое сопровождение, направленное на установление взаимодействия семьи и образовательной организации;</w:t>
            </w:r>
          </w:p>
          <w:p w:rsidR="000958E6" w:rsidRPr="00032A19" w:rsidRDefault="008C29AC" w:rsidP="008C29AC">
            <w:pPr>
              <w:spacing w:after="0" w:line="240" w:lineRule="auto"/>
              <w:jc w:val="both"/>
              <w:rPr>
                <w:b/>
                <w:caps/>
                <w:shd w:val="clear" w:color="auto" w:fill="FFFFFF"/>
              </w:rPr>
            </w:pPr>
            <w:r>
              <w:rPr>
                <w:rFonts w:ascii="Times New Roman" w:hAnsi="Times New Roman" w:cs="Times New Roman"/>
              </w:rPr>
              <w:t>-</w:t>
            </w:r>
            <w:r w:rsidRPr="005F5FFF">
              <w:rPr>
                <w:rFonts w:ascii="Times New Roman" w:hAnsi="Times New Roman" w:cs="Times New Roman"/>
              </w:rPr>
              <w:t>постепенное расширение образовательного пространства, выходящего за пределы образовательной организации.</w:t>
            </w:r>
          </w:p>
        </w:tc>
      </w:tr>
      <w:tr w:rsidR="000958E6" w:rsidRPr="00032A19" w:rsidTr="005F5FFF">
        <w:tc>
          <w:tcPr>
            <w:tcW w:w="9854" w:type="dxa"/>
          </w:tcPr>
          <w:p w:rsidR="000958E6" w:rsidRPr="00032A19" w:rsidRDefault="000958E6" w:rsidP="005F5FFF">
            <w:pPr>
              <w:pStyle w:val="09PodZAG"/>
              <w:widowControl w:val="0"/>
              <w:spacing w:after="0" w:line="240" w:lineRule="auto"/>
              <w:jc w:val="both"/>
              <w:rPr>
                <w:rFonts w:ascii="Times New Roman" w:hAnsi="Times New Roman" w:cs="Times New Roman"/>
                <w:b w:val="0"/>
                <w:caps w:val="0"/>
                <w:color w:val="auto"/>
                <w:shd w:val="clear" w:color="auto" w:fill="FFFFFF"/>
              </w:rPr>
            </w:pPr>
            <w:r w:rsidRPr="00032A19">
              <w:rPr>
                <w:rFonts w:ascii="Times New Roman" w:hAnsi="Times New Roman" w:cs="Times New Roman"/>
                <w:shd w:val="clear" w:color="auto" w:fill="FFFFFF"/>
              </w:rPr>
              <w:t>специфические образовательные потребности (В-7.</w:t>
            </w:r>
            <w:r w:rsidR="005F5FFF">
              <w:rPr>
                <w:rFonts w:ascii="Times New Roman" w:hAnsi="Times New Roman" w:cs="Times New Roman"/>
                <w:shd w:val="clear" w:color="auto" w:fill="FFFFFF"/>
              </w:rPr>
              <w:t>2</w:t>
            </w:r>
            <w:r w:rsidRPr="00032A19">
              <w:rPr>
                <w:rFonts w:ascii="Times New Roman" w:hAnsi="Times New Roman" w:cs="Times New Roman"/>
                <w:shd w:val="clear" w:color="auto" w:fill="FFFFFF"/>
              </w:rPr>
              <w:t>):</w:t>
            </w:r>
          </w:p>
        </w:tc>
      </w:tr>
      <w:tr w:rsidR="000958E6" w:rsidRPr="00032A19" w:rsidTr="005F5FFF">
        <w:tc>
          <w:tcPr>
            <w:tcW w:w="9854" w:type="dxa"/>
          </w:tcPr>
          <w:p w:rsidR="005F5FFF" w:rsidRPr="005F5FFF" w:rsidRDefault="008C29AC" w:rsidP="005F5FFF">
            <w:pPr>
              <w:spacing w:after="0" w:line="240" w:lineRule="auto"/>
              <w:jc w:val="both"/>
              <w:rPr>
                <w:rFonts w:ascii="Times New Roman" w:hAnsi="Times New Roman" w:cs="Times New Roman"/>
              </w:rPr>
            </w:pPr>
            <w:r>
              <w:rPr>
                <w:rFonts w:ascii="Times New Roman" w:hAnsi="Times New Roman" w:cs="Times New Roman"/>
              </w:rPr>
              <w:t>-</w:t>
            </w:r>
            <w:r w:rsidR="005F5FFF" w:rsidRPr="005F5FFF">
              <w:rPr>
                <w:rFonts w:ascii="Times New Roman" w:hAnsi="Times New Roman" w:cs="Times New Roman"/>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5F5FFF" w:rsidRPr="005F5FFF" w:rsidRDefault="008C29AC" w:rsidP="005F5FFF">
            <w:pPr>
              <w:spacing w:after="0" w:line="240" w:lineRule="auto"/>
              <w:jc w:val="both"/>
              <w:rPr>
                <w:rFonts w:ascii="Times New Roman" w:hAnsi="Times New Roman" w:cs="Times New Roman"/>
              </w:rPr>
            </w:pPr>
            <w:r>
              <w:rPr>
                <w:rFonts w:ascii="Times New Roman" w:hAnsi="Times New Roman" w:cs="Times New Roman"/>
              </w:rPr>
              <w:t>-</w:t>
            </w:r>
            <w:r w:rsidR="005F5FFF" w:rsidRPr="005F5FFF">
              <w:rPr>
                <w:rFonts w:ascii="Times New Roman" w:hAnsi="Times New Roman" w:cs="Times New Roman"/>
              </w:rPr>
              <w:t>увеличение сроков освоения АООП НОО до 5 лет;</w:t>
            </w:r>
          </w:p>
          <w:p w:rsidR="005F5FFF" w:rsidRPr="005F5FFF" w:rsidRDefault="008C29AC" w:rsidP="005F5FFF">
            <w:pPr>
              <w:spacing w:after="0" w:line="240" w:lineRule="auto"/>
              <w:jc w:val="both"/>
              <w:rPr>
                <w:rFonts w:ascii="Times New Roman" w:hAnsi="Times New Roman" w:cs="Times New Roman"/>
              </w:rPr>
            </w:pPr>
            <w:r>
              <w:rPr>
                <w:rFonts w:ascii="Times New Roman" w:hAnsi="Times New Roman" w:cs="Times New Roman"/>
              </w:rPr>
              <w:t>-</w:t>
            </w:r>
            <w:r w:rsidR="005F5FFF" w:rsidRPr="005F5FFF">
              <w:rPr>
                <w:rFonts w:ascii="Times New Roman" w:hAnsi="Times New Roman" w:cs="Times New Roman"/>
              </w:rP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5F5FFF" w:rsidRPr="005F5FFF" w:rsidRDefault="008C29AC" w:rsidP="005F5FFF">
            <w:pPr>
              <w:spacing w:after="0" w:line="240" w:lineRule="auto"/>
              <w:jc w:val="both"/>
              <w:rPr>
                <w:rFonts w:ascii="Times New Roman" w:hAnsi="Times New Roman" w:cs="Times New Roman"/>
              </w:rPr>
            </w:pPr>
            <w:r>
              <w:rPr>
                <w:rFonts w:ascii="Times New Roman" w:hAnsi="Times New Roman" w:cs="Times New Roman"/>
              </w:rPr>
              <w:lastRenderedPageBreak/>
              <w:t>-</w:t>
            </w:r>
            <w:r w:rsidR="005F5FFF" w:rsidRPr="005F5FFF">
              <w:rPr>
                <w:rFonts w:ascii="Times New Roman" w:hAnsi="Times New Roman" w:cs="Times New Roman"/>
              </w:rPr>
              <w:t>упрощение системы учебно-познавательных задач, решаемых в процессе образования;</w:t>
            </w:r>
          </w:p>
          <w:p w:rsidR="005F5FFF" w:rsidRPr="005F5FFF" w:rsidRDefault="008C29AC" w:rsidP="005F5FFF">
            <w:pPr>
              <w:spacing w:after="0" w:line="240" w:lineRule="auto"/>
              <w:jc w:val="both"/>
              <w:rPr>
                <w:rFonts w:ascii="Times New Roman" w:hAnsi="Times New Roman" w:cs="Times New Roman"/>
              </w:rPr>
            </w:pPr>
            <w:r>
              <w:rPr>
                <w:rFonts w:ascii="Times New Roman" w:hAnsi="Times New Roman" w:cs="Times New Roman"/>
              </w:rPr>
              <w:t>-</w:t>
            </w:r>
            <w:r w:rsidR="005F5FFF" w:rsidRPr="005F5FFF">
              <w:rPr>
                <w:rFonts w:ascii="Times New Roman" w:hAnsi="Times New Roman" w:cs="Times New Roman"/>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5F5FFF" w:rsidRPr="005F5FFF" w:rsidRDefault="008C29AC" w:rsidP="005F5FFF">
            <w:pPr>
              <w:spacing w:after="0" w:line="240" w:lineRule="auto"/>
              <w:jc w:val="both"/>
              <w:rPr>
                <w:rFonts w:ascii="Times New Roman" w:hAnsi="Times New Roman" w:cs="Times New Roman"/>
              </w:rPr>
            </w:pPr>
            <w:r>
              <w:rPr>
                <w:rFonts w:ascii="Times New Roman" w:hAnsi="Times New Roman" w:cs="Times New Roman"/>
              </w:rPr>
              <w:t>-</w:t>
            </w:r>
            <w:r w:rsidR="005F5FFF" w:rsidRPr="005F5FFF">
              <w:rPr>
                <w:rFonts w:ascii="Times New Roman" w:hAnsi="Times New Roman" w:cs="Times New Roman"/>
              </w:rPr>
              <w:t>наглядно-действенный характер содержания образования;</w:t>
            </w:r>
          </w:p>
          <w:p w:rsidR="005F5FFF" w:rsidRPr="005F5FFF" w:rsidRDefault="008C29AC" w:rsidP="005F5FFF">
            <w:pPr>
              <w:spacing w:after="0" w:line="240" w:lineRule="auto"/>
              <w:jc w:val="both"/>
              <w:rPr>
                <w:rFonts w:ascii="Times New Roman" w:hAnsi="Times New Roman" w:cs="Times New Roman"/>
              </w:rPr>
            </w:pPr>
            <w:r>
              <w:rPr>
                <w:rFonts w:ascii="Times New Roman" w:hAnsi="Times New Roman" w:cs="Times New Roman"/>
              </w:rPr>
              <w:t>-</w:t>
            </w:r>
            <w:r w:rsidR="005F5FFF" w:rsidRPr="005F5FFF">
              <w:rPr>
                <w:rFonts w:ascii="Times New Roman" w:hAnsi="Times New Roman" w:cs="Times New Roman"/>
              </w:rPr>
              <w:t>развитие познавательной деятельности обучающихся с ЗПР как основы компенсации, коррекции и профилактики нарушений;</w:t>
            </w:r>
          </w:p>
          <w:p w:rsidR="005F5FFF" w:rsidRPr="005F5FFF" w:rsidRDefault="008C29AC" w:rsidP="005F5FFF">
            <w:pPr>
              <w:spacing w:after="0" w:line="240" w:lineRule="auto"/>
              <w:jc w:val="both"/>
              <w:rPr>
                <w:rFonts w:ascii="Times New Roman" w:hAnsi="Times New Roman" w:cs="Times New Roman"/>
              </w:rPr>
            </w:pPr>
            <w:r>
              <w:rPr>
                <w:rFonts w:ascii="Times New Roman" w:hAnsi="Times New Roman" w:cs="Times New Roman"/>
              </w:rPr>
              <w:t>-</w:t>
            </w:r>
            <w:r w:rsidR="005F5FFF" w:rsidRPr="005F5FFF">
              <w:rPr>
                <w:rFonts w:ascii="Times New Roman" w:hAnsi="Times New Roman" w:cs="Times New Roman"/>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5F5FFF" w:rsidRPr="005F5FFF" w:rsidRDefault="008C29AC" w:rsidP="005F5FFF">
            <w:pPr>
              <w:spacing w:after="0" w:line="240" w:lineRule="auto"/>
              <w:jc w:val="both"/>
              <w:rPr>
                <w:rFonts w:ascii="Times New Roman" w:hAnsi="Times New Roman" w:cs="Times New Roman"/>
              </w:rPr>
            </w:pPr>
            <w:r>
              <w:rPr>
                <w:rFonts w:ascii="Times New Roman" w:hAnsi="Times New Roman" w:cs="Times New Roman"/>
              </w:rPr>
              <w:t>-</w:t>
            </w:r>
            <w:r w:rsidR="005F5FFF" w:rsidRPr="005F5FFF">
              <w:rPr>
                <w:rFonts w:ascii="Times New Roman" w:hAnsi="Times New Roman" w:cs="Times New Roman"/>
              </w:rPr>
              <w:t>постоянная помощь в осмыслении и расширении контекста усваиваемых знаний, в закреплении и совершенствовании освоенных умений;</w:t>
            </w:r>
          </w:p>
          <w:p w:rsidR="005F5FFF" w:rsidRPr="005F5FFF" w:rsidRDefault="008C29AC" w:rsidP="005F5FFF">
            <w:pPr>
              <w:spacing w:after="0" w:line="240" w:lineRule="auto"/>
              <w:jc w:val="both"/>
              <w:rPr>
                <w:rFonts w:ascii="Times New Roman" w:hAnsi="Times New Roman" w:cs="Times New Roman"/>
              </w:rPr>
            </w:pPr>
            <w:r>
              <w:rPr>
                <w:rFonts w:ascii="Times New Roman" w:hAnsi="Times New Roman" w:cs="Times New Roman"/>
              </w:rPr>
              <w:t>-</w:t>
            </w:r>
            <w:r w:rsidR="005F5FFF" w:rsidRPr="005F5FFF">
              <w:rPr>
                <w:rFonts w:ascii="Times New Roman" w:hAnsi="Times New Roman" w:cs="Times New Roman"/>
              </w:rPr>
              <w:t>специальное обучение "переносу" сформированных знаний и умений в новые ситуации взаимодействия с действительностью;</w:t>
            </w:r>
          </w:p>
          <w:p w:rsidR="005F5FFF" w:rsidRPr="005F5FFF" w:rsidRDefault="008C29AC" w:rsidP="005F5FFF">
            <w:pPr>
              <w:spacing w:after="0" w:line="240" w:lineRule="auto"/>
              <w:jc w:val="both"/>
              <w:rPr>
                <w:rFonts w:ascii="Times New Roman" w:hAnsi="Times New Roman" w:cs="Times New Roman"/>
              </w:rPr>
            </w:pPr>
            <w:r>
              <w:rPr>
                <w:rFonts w:ascii="Times New Roman" w:hAnsi="Times New Roman" w:cs="Times New Roman"/>
              </w:rPr>
              <w:t>-</w:t>
            </w:r>
            <w:r w:rsidR="005F5FFF" w:rsidRPr="005F5FFF">
              <w:rPr>
                <w:rFonts w:ascii="Times New Roman" w:hAnsi="Times New Roman" w:cs="Times New Roman"/>
              </w:rPr>
              <w:t>необходимость постоянной актуализации знаний, умений и одобряемых обществом норм поведения;</w:t>
            </w:r>
          </w:p>
          <w:p w:rsidR="005F5FFF" w:rsidRPr="005F5FFF" w:rsidRDefault="005F5FFF" w:rsidP="005F5FFF">
            <w:pPr>
              <w:spacing w:after="0" w:line="240" w:lineRule="auto"/>
              <w:jc w:val="both"/>
              <w:rPr>
                <w:rFonts w:ascii="Times New Roman" w:hAnsi="Times New Roman" w:cs="Times New Roman"/>
              </w:rPr>
            </w:pPr>
            <w:r w:rsidRPr="005F5FFF">
              <w:rPr>
                <w:rFonts w:ascii="Times New Roman" w:hAnsi="Times New Roman" w:cs="Times New Roman"/>
              </w:rPr>
              <w:t>постоянное стимулирование познавательной активности, побуждение интереса к себе, окружающему предметному и социальному миру;</w:t>
            </w:r>
          </w:p>
          <w:p w:rsidR="005F5FFF" w:rsidRPr="005F5FFF" w:rsidRDefault="008C29AC" w:rsidP="005F5FFF">
            <w:pPr>
              <w:spacing w:after="0" w:line="240" w:lineRule="auto"/>
              <w:jc w:val="both"/>
              <w:rPr>
                <w:rFonts w:ascii="Times New Roman" w:hAnsi="Times New Roman" w:cs="Times New Roman"/>
              </w:rPr>
            </w:pPr>
            <w:r>
              <w:rPr>
                <w:rFonts w:ascii="Times New Roman" w:hAnsi="Times New Roman" w:cs="Times New Roman"/>
              </w:rPr>
              <w:t>-</w:t>
            </w:r>
            <w:r w:rsidR="005F5FFF" w:rsidRPr="005F5FFF">
              <w:rPr>
                <w:rFonts w:ascii="Times New Roman" w:hAnsi="Times New Roman" w:cs="Times New Roman"/>
              </w:rPr>
              <w:t>использование преимущественно позитивных средств стимуляции деятельности и поведения;</w:t>
            </w:r>
          </w:p>
          <w:p w:rsidR="005F5FFF" w:rsidRPr="005F5FFF" w:rsidRDefault="008C29AC" w:rsidP="005F5FFF">
            <w:pPr>
              <w:spacing w:after="0" w:line="240" w:lineRule="auto"/>
              <w:jc w:val="both"/>
              <w:rPr>
                <w:rFonts w:ascii="Times New Roman" w:hAnsi="Times New Roman" w:cs="Times New Roman"/>
              </w:rPr>
            </w:pPr>
            <w:r>
              <w:rPr>
                <w:rFonts w:ascii="Times New Roman" w:hAnsi="Times New Roman" w:cs="Times New Roman"/>
              </w:rPr>
              <w:t>-</w:t>
            </w:r>
            <w:r w:rsidR="005F5FFF" w:rsidRPr="005F5FFF">
              <w:rPr>
                <w:rFonts w:ascii="Times New Roman" w:hAnsi="Times New Roman" w:cs="Times New Roman"/>
              </w:rP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5F5FFF" w:rsidRPr="005F5FFF" w:rsidRDefault="008C29AC" w:rsidP="005F5FFF">
            <w:pPr>
              <w:spacing w:after="0" w:line="240" w:lineRule="auto"/>
              <w:jc w:val="both"/>
              <w:rPr>
                <w:rFonts w:ascii="Times New Roman" w:hAnsi="Times New Roman" w:cs="Times New Roman"/>
              </w:rPr>
            </w:pPr>
            <w:r>
              <w:rPr>
                <w:rFonts w:ascii="Times New Roman" w:hAnsi="Times New Roman" w:cs="Times New Roman"/>
              </w:rPr>
              <w:t>-</w:t>
            </w:r>
            <w:r w:rsidR="005F5FFF" w:rsidRPr="005F5FFF">
              <w:rPr>
                <w:rFonts w:ascii="Times New Roman" w:hAnsi="Times New Roman" w:cs="Times New Roman"/>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5F5FFF" w:rsidRPr="005F5FFF" w:rsidRDefault="008C29AC" w:rsidP="005F5FFF">
            <w:pPr>
              <w:spacing w:after="0" w:line="240" w:lineRule="auto"/>
              <w:jc w:val="both"/>
              <w:rPr>
                <w:rFonts w:ascii="Times New Roman" w:hAnsi="Times New Roman" w:cs="Times New Roman"/>
              </w:rPr>
            </w:pPr>
            <w:r>
              <w:rPr>
                <w:rFonts w:ascii="Times New Roman" w:hAnsi="Times New Roman" w:cs="Times New Roman"/>
              </w:rPr>
              <w:t>-</w:t>
            </w:r>
            <w:r w:rsidR="005F5FFF" w:rsidRPr="005F5FFF">
              <w:rPr>
                <w:rFonts w:ascii="Times New Roman" w:hAnsi="Times New Roman" w:cs="Times New Roman"/>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5F5FFF" w:rsidRPr="005F5FFF" w:rsidRDefault="008C29AC" w:rsidP="005F5FFF">
            <w:pPr>
              <w:spacing w:after="0" w:line="240" w:lineRule="auto"/>
              <w:jc w:val="both"/>
              <w:rPr>
                <w:rFonts w:ascii="Times New Roman" w:hAnsi="Times New Roman" w:cs="Times New Roman"/>
              </w:rPr>
            </w:pPr>
            <w:r>
              <w:rPr>
                <w:rFonts w:ascii="Times New Roman" w:hAnsi="Times New Roman" w:cs="Times New Roman"/>
              </w:rPr>
              <w:t>-</w:t>
            </w:r>
            <w:r w:rsidR="005F5FFF" w:rsidRPr="005F5FFF">
              <w:rPr>
                <w:rFonts w:ascii="Times New Roman" w:hAnsi="Times New Roman" w:cs="Times New Roman"/>
              </w:rP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0958E6" w:rsidRPr="008C29AC" w:rsidRDefault="008C29AC" w:rsidP="008C29AC">
            <w:pPr>
              <w:pStyle w:val="09PodZAG"/>
              <w:widowControl w:val="0"/>
              <w:spacing w:after="0" w:line="240" w:lineRule="auto"/>
              <w:jc w:val="both"/>
              <w:rPr>
                <w:rFonts w:ascii="Times New Roman" w:hAnsi="Times New Roman" w:cs="Times New Roman"/>
                <w:b w:val="0"/>
                <w:caps w:val="0"/>
                <w:color w:val="auto"/>
                <w:shd w:val="clear" w:color="auto" w:fill="FFFFFF"/>
              </w:rPr>
            </w:pPr>
            <w:r>
              <w:rPr>
                <w:rFonts w:ascii="Times New Roman" w:hAnsi="Times New Roman" w:cs="Times New Roman"/>
                <w:b w:val="0"/>
                <w:caps w:val="0"/>
              </w:rPr>
              <w:t xml:space="preserve">    Т</w:t>
            </w:r>
            <w:r w:rsidRPr="008C29AC">
              <w:rPr>
                <w:rFonts w:ascii="Times New Roman" w:hAnsi="Times New Roman" w:cs="Times New Roman"/>
                <w:b w:val="0"/>
                <w:caps w:val="0"/>
              </w:rPr>
              <w:t xml:space="preserve">олько удовлетворяя особые образовательные потребности обучающегося с </w:t>
            </w:r>
            <w:r>
              <w:rPr>
                <w:rFonts w:ascii="Times New Roman" w:hAnsi="Times New Roman" w:cs="Times New Roman"/>
                <w:b w:val="0"/>
                <w:caps w:val="0"/>
              </w:rPr>
              <w:t>ЗПР</w:t>
            </w:r>
            <w:r w:rsidRPr="008C29AC">
              <w:rPr>
                <w:rFonts w:ascii="Times New Roman" w:hAnsi="Times New Roman" w:cs="Times New Roman"/>
                <w:b w:val="0"/>
                <w:caps w:val="0"/>
              </w:rPr>
              <w:t>, можно открыть ему путь к получению качественного образования</w:t>
            </w:r>
            <w:r>
              <w:rPr>
                <w:rFonts w:ascii="Times New Roman" w:hAnsi="Times New Roman" w:cs="Times New Roman"/>
                <w:b w:val="0"/>
                <w:caps w:val="0"/>
              </w:rPr>
              <w:t>.</w:t>
            </w:r>
          </w:p>
        </w:tc>
      </w:tr>
    </w:tbl>
    <w:p w:rsidR="00916A65" w:rsidRPr="007055E8" w:rsidRDefault="00954943" w:rsidP="007055E8">
      <w:pPr>
        <w:spacing w:before="120" w:after="120" w:line="240" w:lineRule="auto"/>
        <w:jc w:val="center"/>
        <w:outlineLvl w:val="2"/>
        <w:rPr>
          <w:rFonts w:ascii="Times New Roman" w:hAnsi="Times New Roman" w:cs="Times New Roman"/>
          <w:sz w:val="24"/>
          <w:szCs w:val="24"/>
        </w:rPr>
      </w:pPr>
      <w:r>
        <w:rPr>
          <w:rFonts w:ascii="Times New Roman" w:hAnsi="Times New Roman" w:cs="Times New Roman"/>
          <w:b/>
          <w:color w:val="auto"/>
          <w:sz w:val="24"/>
          <w:szCs w:val="24"/>
        </w:rPr>
        <w:lastRenderedPageBreak/>
        <w:t>2</w:t>
      </w:r>
      <w:r w:rsidR="00D179EB" w:rsidRPr="007055E8">
        <w:rPr>
          <w:rFonts w:ascii="Times New Roman" w:hAnsi="Times New Roman" w:cs="Times New Roman"/>
          <w:b/>
          <w:color w:val="auto"/>
          <w:sz w:val="24"/>
          <w:szCs w:val="24"/>
        </w:rPr>
        <w:t>.</w:t>
      </w:r>
      <w:r w:rsidR="000556FB" w:rsidRPr="007055E8">
        <w:rPr>
          <w:rFonts w:ascii="Times New Roman" w:hAnsi="Times New Roman" w:cs="Times New Roman"/>
          <w:b/>
          <w:color w:val="auto"/>
          <w:sz w:val="24"/>
          <w:szCs w:val="24"/>
        </w:rPr>
        <w:t>1</w:t>
      </w:r>
      <w:r w:rsidR="00916A65" w:rsidRPr="007055E8">
        <w:rPr>
          <w:rFonts w:ascii="Times New Roman" w:hAnsi="Times New Roman" w:cs="Times New Roman"/>
          <w:b/>
          <w:color w:val="auto"/>
          <w:sz w:val="24"/>
          <w:szCs w:val="24"/>
        </w:rPr>
        <w:t>.2.</w:t>
      </w:r>
      <w:r w:rsidR="00916A65" w:rsidRPr="007055E8">
        <w:rPr>
          <w:rFonts w:ascii="Times New Roman" w:hAnsi="Times New Roman" w:cs="Times New Roman"/>
          <w:b/>
          <w:sz w:val="24"/>
          <w:szCs w:val="24"/>
        </w:rPr>
        <w:t xml:space="preserve"> Планируемые результаты освоения обучающимися </w:t>
      </w:r>
      <w:r w:rsidR="00551783" w:rsidRPr="007055E8">
        <w:rPr>
          <w:rFonts w:ascii="Times New Roman" w:hAnsi="Times New Roman" w:cs="Times New Roman"/>
          <w:b/>
          <w:sz w:val="24"/>
          <w:szCs w:val="24"/>
        </w:rPr>
        <w:t xml:space="preserve">с </w:t>
      </w:r>
      <w:r w:rsidR="00C4068A" w:rsidRPr="007055E8">
        <w:rPr>
          <w:rFonts w:ascii="Times New Roman" w:hAnsi="Times New Roman" w:cs="Times New Roman"/>
          <w:b/>
          <w:sz w:val="24"/>
          <w:szCs w:val="24"/>
        </w:rPr>
        <w:t xml:space="preserve">задержкой психического развития </w:t>
      </w:r>
      <w:bookmarkEnd w:id="7"/>
      <w:r w:rsidR="00581A4C">
        <w:rPr>
          <w:rFonts w:ascii="Times New Roman" w:hAnsi="Times New Roman" w:cs="Times New Roman"/>
          <w:b/>
          <w:sz w:val="24"/>
          <w:szCs w:val="24"/>
        </w:rPr>
        <w:t>АООП НОО</w:t>
      </w:r>
    </w:p>
    <w:p w:rsidR="007418A9" w:rsidRPr="007418A9" w:rsidRDefault="007418A9" w:rsidP="007418A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Pr="007418A9">
        <w:rPr>
          <w:rFonts w:ascii="Times New Roman" w:eastAsia="Times New Roman" w:hAnsi="Times New Roman" w:cs="Times New Roman"/>
          <w:color w:val="auto"/>
          <w:kern w:val="0"/>
          <w:sz w:val="24"/>
          <w:szCs w:val="24"/>
          <w:lang w:eastAsia="ru-RU"/>
        </w:rPr>
        <w:t xml:space="preserve">Все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w:t>
      </w:r>
      <w:hyperlink r:id="rId9" w:anchor="l15" w:history="1">
        <w:r w:rsidRPr="007418A9">
          <w:rPr>
            <w:rFonts w:ascii="Times New Roman" w:eastAsia="Times New Roman" w:hAnsi="Times New Roman" w:cs="Times New Roman"/>
            <w:color w:val="auto"/>
            <w:kern w:val="0"/>
            <w:sz w:val="24"/>
            <w:szCs w:val="24"/>
            <w:u w:val="single"/>
            <w:lang w:eastAsia="ru-RU"/>
          </w:rPr>
          <w:t>ФГОС</w:t>
        </w:r>
      </w:hyperlink>
      <w:r w:rsidRPr="007418A9">
        <w:rPr>
          <w:rFonts w:ascii="Times New Roman" w:eastAsia="Times New Roman" w:hAnsi="Times New Roman" w:cs="Times New Roman"/>
          <w:color w:val="auto"/>
          <w:kern w:val="0"/>
          <w:sz w:val="24"/>
          <w:szCs w:val="24"/>
          <w:lang w:eastAsia="ru-RU"/>
        </w:rPr>
        <w:t xml:space="preserve"> НОО обучающихся с ОВЗ как система личностных, метапредметных и предметных достижений обучающегося.</w:t>
      </w:r>
    </w:p>
    <w:p w:rsidR="007418A9" w:rsidRPr="007418A9" w:rsidRDefault="007418A9" w:rsidP="007418A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Pr="007418A9">
        <w:rPr>
          <w:rFonts w:ascii="Times New Roman" w:eastAsia="Times New Roman" w:hAnsi="Times New Roman" w:cs="Times New Roman"/>
          <w:color w:val="auto"/>
          <w:kern w:val="0"/>
          <w:sz w:val="24"/>
          <w:szCs w:val="24"/>
          <w:lang w:eastAsia="ru-RU"/>
        </w:rP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rsidR="007418A9" w:rsidRPr="007418A9" w:rsidRDefault="007418A9" w:rsidP="007418A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Pr="007418A9">
        <w:rPr>
          <w:rFonts w:ascii="Times New Roman" w:eastAsia="Times New Roman" w:hAnsi="Times New Roman" w:cs="Times New Roman"/>
          <w:color w:val="auto"/>
          <w:kern w:val="0"/>
          <w:sz w:val="24"/>
          <w:szCs w:val="24"/>
          <w:lang w:eastAsia="ru-RU"/>
        </w:rPr>
        <w:t xml:space="preserve">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rsidR="007418A9" w:rsidRPr="007418A9" w:rsidRDefault="007418A9" w:rsidP="007418A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Pr="007418A9">
        <w:rPr>
          <w:rFonts w:ascii="Times New Roman" w:eastAsia="Times New Roman" w:hAnsi="Times New Roman" w:cs="Times New Roman"/>
          <w:color w:val="auto"/>
          <w:kern w:val="0"/>
          <w:sz w:val="24"/>
          <w:szCs w:val="24"/>
          <w:lang w:eastAsia="ru-RU"/>
        </w:rP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7418A9" w:rsidRPr="007418A9" w:rsidRDefault="007418A9" w:rsidP="007418A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Pr="007418A9">
        <w:rPr>
          <w:rFonts w:ascii="Times New Roman" w:eastAsia="Times New Roman" w:hAnsi="Times New Roman" w:cs="Times New Roman"/>
          <w:color w:val="auto"/>
          <w:kern w:val="0"/>
          <w:sz w:val="24"/>
          <w:szCs w:val="24"/>
          <w:lang w:eastAsia="ru-RU"/>
        </w:rPr>
        <w:t xml:space="preserve"> При определении подходов к контрольно-оценочной деятельности обучающихся с ЗПР учитываются формы и виды контроля, а также требования к объему и числу проводимых контрольных, проверочных и диагностических работ.</w:t>
      </w:r>
    </w:p>
    <w:p w:rsidR="007418A9" w:rsidRPr="007418A9" w:rsidRDefault="007418A9" w:rsidP="007418A9">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lastRenderedPageBreak/>
        <w:t xml:space="preserve">   </w:t>
      </w:r>
      <w:r w:rsidRPr="007418A9">
        <w:rPr>
          <w:rFonts w:ascii="Times New Roman" w:eastAsia="Times New Roman" w:hAnsi="Times New Roman" w:cs="Times New Roman"/>
          <w:color w:val="auto"/>
          <w:kern w:val="0"/>
          <w:sz w:val="24"/>
          <w:szCs w:val="24"/>
          <w:lang w:eastAsia="ru-RU"/>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CB20A1" w:rsidRPr="007055E8" w:rsidRDefault="00CB20A1"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Освоение АООП НОО (вариант 7.2) обеспечивает достижение обучающимися с ЗПР трех видов результатов: </w:t>
      </w:r>
      <w:r w:rsidRPr="007055E8">
        <w:rPr>
          <w:rFonts w:ascii="Times New Roman" w:hAnsi="Times New Roman" w:cs="Times New Roman"/>
          <w:b/>
          <w:i/>
          <w:sz w:val="24"/>
          <w:szCs w:val="24"/>
        </w:rPr>
        <w:t>личностных, метапредметных</w:t>
      </w:r>
      <w:r w:rsidRPr="007055E8">
        <w:rPr>
          <w:rFonts w:ascii="Times New Roman" w:hAnsi="Times New Roman" w:cs="Times New Roman"/>
          <w:sz w:val="24"/>
          <w:szCs w:val="24"/>
        </w:rPr>
        <w:t xml:space="preserve"> и </w:t>
      </w:r>
      <w:r w:rsidRPr="007055E8">
        <w:rPr>
          <w:rFonts w:ascii="Times New Roman" w:hAnsi="Times New Roman" w:cs="Times New Roman"/>
          <w:b/>
          <w:i/>
          <w:sz w:val="24"/>
          <w:szCs w:val="24"/>
        </w:rPr>
        <w:t>предметных</w:t>
      </w:r>
      <w:r w:rsidRPr="007055E8">
        <w:rPr>
          <w:rFonts w:ascii="Times New Roman" w:hAnsi="Times New Roman" w:cs="Times New Roman"/>
          <w:sz w:val="24"/>
          <w:szCs w:val="24"/>
        </w:rPr>
        <w:t xml:space="preserve">. </w:t>
      </w:r>
    </w:p>
    <w:p w:rsidR="00CB20A1" w:rsidRPr="007055E8" w:rsidRDefault="00CB20A1"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
          <w:i/>
          <w:sz w:val="24"/>
          <w:szCs w:val="24"/>
        </w:rPr>
        <w:t>Личностные результаты</w:t>
      </w:r>
      <w:r w:rsidRPr="007055E8">
        <w:rPr>
          <w:rFonts w:ascii="Times New Roman" w:hAnsi="Times New Roman" w:cs="Times New Roman"/>
          <w:sz w:val="24"/>
          <w:szCs w:val="24"/>
        </w:rPr>
        <w:t xml:space="preserve"> освоения АООП НОО обучающимися с ЗПР включают индивидуально-личностные качества и социальные </w:t>
      </w:r>
      <w:r w:rsidRPr="007055E8">
        <w:rPr>
          <w:rFonts w:ascii="Times New Roman" w:hAnsi="Times New Roman" w:cs="Times New Roman"/>
          <w:color w:val="auto"/>
          <w:sz w:val="24"/>
          <w:szCs w:val="24"/>
        </w:rPr>
        <w:t>(жизненные)</w:t>
      </w:r>
      <w:r w:rsidRPr="007055E8">
        <w:rPr>
          <w:rFonts w:ascii="Times New Roman" w:hAnsi="Times New Roman" w:cs="Times New Roman"/>
          <w:sz w:val="24"/>
          <w:szCs w:val="24"/>
        </w:rPr>
        <w:t xml:space="preserve"> компетенции, </w:t>
      </w:r>
      <w:r w:rsidRPr="007055E8">
        <w:rPr>
          <w:rFonts w:ascii="Times New Roman" w:hAnsi="Times New Roman" w:cs="Times New Roman"/>
          <w:color w:val="auto"/>
          <w:sz w:val="24"/>
          <w:szCs w:val="24"/>
        </w:rPr>
        <w:t xml:space="preserve">социально значимые ценностные установки, необходимые для достижения основной цели современного образования ― введения обучающихся с ЗПР </w:t>
      </w:r>
      <w:r w:rsidR="00655B3D">
        <w:rPr>
          <w:rFonts w:ascii="Times New Roman" w:hAnsi="Times New Roman" w:cs="Times New Roman"/>
          <w:color w:val="auto"/>
          <w:sz w:val="24"/>
          <w:szCs w:val="24"/>
        </w:rPr>
        <w:t>в культуру, овладение ими социо</w:t>
      </w:r>
      <w:r w:rsidRPr="007055E8">
        <w:rPr>
          <w:rFonts w:ascii="Times New Roman" w:hAnsi="Times New Roman" w:cs="Times New Roman"/>
          <w:color w:val="auto"/>
          <w:sz w:val="24"/>
          <w:szCs w:val="24"/>
        </w:rPr>
        <w:t>культурным опытом.</w:t>
      </w:r>
    </w:p>
    <w:p w:rsidR="00CB20A1" w:rsidRPr="007055E8" w:rsidRDefault="00CB20A1" w:rsidP="007055E8">
      <w:pPr>
        <w:spacing w:after="0" w:line="240" w:lineRule="auto"/>
        <w:ind w:firstLine="709"/>
        <w:jc w:val="both"/>
        <w:rPr>
          <w:rFonts w:ascii="Times New Roman" w:hAnsi="Times New Roman" w:cs="Times New Roman"/>
          <w:sz w:val="24"/>
          <w:szCs w:val="24"/>
        </w:rPr>
      </w:pPr>
      <w:r w:rsidRPr="007055E8">
        <w:rPr>
          <w:rFonts w:ascii="Times New Roman" w:eastAsia="Times New Roman" w:hAnsi="Times New Roman" w:cs="Times New Roman"/>
          <w:bCs/>
          <w:sz w:val="24"/>
          <w:szCs w:val="24"/>
        </w:rPr>
        <w:t xml:space="preserve">С учетом </w:t>
      </w:r>
      <w:r w:rsidRPr="007055E8">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7055E8">
        <w:rPr>
          <w:rFonts w:ascii="Times New Roman" w:eastAsia="Times New Roman" w:hAnsi="Times New Roman" w:cs="Times New Roman"/>
          <w:b/>
          <w:bCs/>
          <w:i/>
          <w:sz w:val="24"/>
          <w:szCs w:val="24"/>
        </w:rPr>
        <w:t>личностные результаты</w:t>
      </w:r>
      <w:r w:rsidRPr="007055E8">
        <w:rPr>
          <w:rFonts w:ascii="Times New Roman" w:eastAsia="Times New Roman" w:hAnsi="Times New Roman" w:cs="Times New Roman"/>
          <w:sz w:val="24"/>
          <w:szCs w:val="24"/>
        </w:rPr>
        <w:t xml:space="preserve"> освоения АООП НОО отража</w:t>
      </w:r>
      <w:r w:rsidR="009A47AA">
        <w:rPr>
          <w:rFonts w:ascii="Times New Roman" w:eastAsia="Times New Roman" w:hAnsi="Times New Roman" w:cs="Times New Roman"/>
          <w:sz w:val="24"/>
          <w:szCs w:val="24"/>
        </w:rPr>
        <w:t>ют</w:t>
      </w:r>
      <w:r w:rsidRPr="007055E8">
        <w:rPr>
          <w:rFonts w:ascii="Times New Roman" w:eastAsia="Times New Roman" w:hAnsi="Times New Roman" w:cs="Times New Roman"/>
          <w:sz w:val="24"/>
          <w:szCs w:val="24"/>
        </w:rPr>
        <w:t>:</w:t>
      </w:r>
    </w:p>
    <w:p w:rsidR="00CB20A1" w:rsidRPr="007055E8" w:rsidRDefault="00CB20A1"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CB20A1" w:rsidRPr="007055E8" w:rsidRDefault="00CB20A1"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2) формирование целостного, социально ориентированного взгляда на мир в его органичном единстве природной и социальной частей;</w:t>
      </w:r>
    </w:p>
    <w:p w:rsidR="00CB20A1" w:rsidRPr="007055E8" w:rsidRDefault="00CB20A1" w:rsidP="007055E8">
      <w:pPr>
        <w:pStyle w:val="ad"/>
        <w:spacing w:after="0" w:line="240" w:lineRule="auto"/>
        <w:ind w:firstLine="709"/>
        <w:jc w:val="both"/>
        <w:rPr>
          <w:rFonts w:ascii="Times New Roman" w:hAnsi="Times New Roman"/>
          <w:sz w:val="24"/>
          <w:szCs w:val="24"/>
        </w:rPr>
      </w:pPr>
      <w:r w:rsidRPr="007055E8">
        <w:rPr>
          <w:rFonts w:ascii="Times New Roman" w:hAnsi="Times New Roman"/>
          <w:sz w:val="24"/>
          <w:szCs w:val="24"/>
        </w:rPr>
        <w:t>3) формирование уважительного отношения к иному мнению, истории и культуре других народов;</w:t>
      </w:r>
    </w:p>
    <w:p w:rsidR="00CB20A1" w:rsidRPr="007055E8" w:rsidRDefault="00CB20A1" w:rsidP="007055E8">
      <w:pPr>
        <w:pStyle w:val="ad"/>
        <w:spacing w:after="0" w:line="240" w:lineRule="auto"/>
        <w:ind w:firstLine="709"/>
        <w:jc w:val="both"/>
        <w:rPr>
          <w:rFonts w:ascii="Times New Roman" w:hAnsi="Times New Roman"/>
          <w:sz w:val="24"/>
          <w:szCs w:val="24"/>
        </w:rPr>
      </w:pPr>
      <w:r w:rsidRPr="007055E8">
        <w:rPr>
          <w:rFonts w:ascii="Times New Roman" w:hAnsi="Times New Roman"/>
          <w:sz w:val="24"/>
          <w:szCs w:val="24"/>
        </w:rPr>
        <w:t>4) овладение начальными навыками адаптации в динамично изменяющемся и развивающемся мире;</w:t>
      </w:r>
    </w:p>
    <w:p w:rsidR="00CB20A1" w:rsidRPr="007055E8" w:rsidRDefault="00CB20A1"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Cs/>
          <w:sz w:val="24"/>
          <w:szCs w:val="24"/>
        </w:rPr>
        <w:t>5) принятие и освоение социальной роли обучающегося, формирование и развитие социально значимых мотивов учебной деятельности;</w:t>
      </w:r>
    </w:p>
    <w:p w:rsidR="00CB20A1" w:rsidRPr="007055E8" w:rsidRDefault="00CB20A1" w:rsidP="007055E8">
      <w:pPr>
        <w:spacing w:after="0" w:line="240" w:lineRule="auto"/>
        <w:ind w:firstLine="709"/>
        <w:jc w:val="both"/>
        <w:rPr>
          <w:rFonts w:ascii="Times New Roman" w:hAnsi="Times New Roman" w:cs="Times New Roman"/>
          <w:bCs/>
          <w:sz w:val="24"/>
          <w:szCs w:val="24"/>
        </w:rPr>
      </w:pPr>
      <w:r w:rsidRPr="007055E8">
        <w:rPr>
          <w:rFonts w:ascii="Times New Roman" w:hAnsi="Times New Roman" w:cs="Times New Roman"/>
          <w:sz w:val="24"/>
          <w:szCs w:val="24"/>
        </w:rPr>
        <w:t>6) способность к осмыслению социального окружения, своего места в нем, принятие соответствующих возрасту ценностей и социальных ролей;</w:t>
      </w:r>
    </w:p>
    <w:p w:rsidR="00CB20A1" w:rsidRPr="007055E8" w:rsidRDefault="00CB20A1" w:rsidP="007055E8">
      <w:pPr>
        <w:pStyle w:val="ad"/>
        <w:spacing w:after="0" w:line="240" w:lineRule="auto"/>
        <w:ind w:firstLine="709"/>
        <w:jc w:val="both"/>
        <w:rPr>
          <w:rFonts w:ascii="Times New Roman" w:hAnsi="Times New Roman"/>
          <w:sz w:val="24"/>
          <w:szCs w:val="24"/>
        </w:rPr>
      </w:pPr>
      <w:r w:rsidRPr="007055E8">
        <w:rPr>
          <w:rFonts w:ascii="Times New Roman" w:hAnsi="Times New Roman"/>
          <w:sz w:val="24"/>
          <w:szCs w:val="24"/>
        </w:rPr>
        <w:t>7) формирование эстетических потребностей, ценностей и чувств;</w:t>
      </w:r>
    </w:p>
    <w:p w:rsidR="00CB20A1" w:rsidRPr="007055E8" w:rsidRDefault="00CB20A1" w:rsidP="007055E8">
      <w:pPr>
        <w:pStyle w:val="ad"/>
        <w:spacing w:after="0" w:line="240" w:lineRule="auto"/>
        <w:ind w:firstLine="709"/>
        <w:jc w:val="both"/>
        <w:rPr>
          <w:rFonts w:ascii="Times New Roman" w:hAnsi="Times New Roman"/>
          <w:sz w:val="24"/>
          <w:szCs w:val="24"/>
        </w:rPr>
      </w:pPr>
      <w:r w:rsidRPr="007055E8">
        <w:rPr>
          <w:rFonts w:ascii="Times New Roman" w:hAnsi="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CB20A1" w:rsidRPr="007055E8" w:rsidRDefault="00CB20A1" w:rsidP="007055E8">
      <w:pPr>
        <w:pStyle w:val="ad"/>
        <w:spacing w:after="0" w:line="240" w:lineRule="auto"/>
        <w:ind w:firstLine="709"/>
        <w:jc w:val="both"/>
        <w:rPr>
          <w:rFonts w:ascii="Times New Roman" w:hAnsi="Times New Roman"/>
          <w:sz w:val="24"/>
          <w:szCs w:val="24"/>
        </w:rPr>
      </w:pPr>
      <w:r w:rsidRPr="007055E8">
        <w:rPr>
          <w:rFonts w:ascii="Times New Roman" w:hAnsi="Times New Roman"/>
          <w:sz w:val="24"/>
          <w:szCs w:val="24"/>
        </w:rPr>
        <w:t>9) развитие навыков сотрудничества со взрослыми и сверстниками в разных социальных ситуациях;</w:t>
      </w:r>
    </w:p>
    <w:p w:rsidR="00CB20A1" w:rsidRPr="007055E8" w:rsidRDefault="00CB20A1"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CB20A1" w:rsidRPr="007055E8" w:rsidRDefault="00CB20A1"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11) развитие адекватных представлений о собственных возможностях, о насущно необходимом жизнеобеспечении;</w:t>
      </w:r>
    </w:p>
    <w:p w:rsidR="00CB20A1" w:rsidRPr="007055E8" w:rsidRDefault="00CB20A1"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12) овладение социально-бытовыми умениями, используемыми в повседневной жизни; </w:t>
      </w:r>
    </w:p>
    <w:p w:rsidR="00CB20A1" w:rsidRPr="007055E8" w:rsidRDefault="00CB20A1" w:rsidP="007055E8">
      <w:pPr>
        <w:spacing w:after="0" w:line="240" w:lineRule="auto"/>
        <w:ind w:firstLine="709"/>
        <w:jc w:val="both"/>
        <w:rPr>
          <w:rFonts w:ascii="Times New Roman" w:hAnsi="Times New Roman" w:cs="Times New Roman"/>
          <w:iCs/>
          <w:sz w:val="24"/>
          <w:szCs w:val="24"/>
        </w:rPr>
      </w:pPr>
      <w:r w:rsidRPr="007055E8">
        <w:rPr>
          <w:rFonts w:ascii="Times New Roman" w:hAnsi="Times New Roman" w:cs="Times New Roman"/>
          <w:sz w:val="24"/>
          <w:szCs w:val="24"/>
        </w:rPr>
        <w:t xml:space="preserve">13) владение навыками коммуникации и принятыми ритуалами социального взаимодействия, </w:t>
      </w:r>
      <w:r w:rsidRPr="007055E8">
        <w:rPr>
          <w:rFonts w:ascii="Times New Roman" w:hAnsi="Times New Roman" w:cs="Times New Roman"/>
          <w:iCs/>
          <w:sz w:val="24"/>
          <w:szCs w:val="24"/>
        </w:rPr>
        <w:t>в том числе с использованием информационных технологий;</w:t>
      </w:r>
    </w:p>
    <w:p w:rsidR="00CB20A1" w:rsidRPr="007055E8" w:rsidRDefault="00CB20A1" w:rsidP="007055E8">
      <w:pPr>
        <w:spacing w:after="0" w:line="240" w:lineRule="auto"/>
        <w:ind w:firstLine="709"/>
        <w:jc w:val="both"/>
        <w:rPr>
          <w:rFonts w:ascii="Times New Roman" w:hAnsi="Times New Roman" w:cs="Times New Roman"/>
          <w:color w:val="auto"/>
          <w:sz w:val="24"/>
          <w:szCs w:val="24"/>
        </w:rPr>
      </w:pPr>
      <w:r w:rsidRPr="007055E8">
        <w:rPr>
          <w:rFonts w:ascii="Times New Roman" w:hAnsi="Times New Roman" w:cs="Times New Roman"/>
          <w:iCs/>
          <w:sz w:val="24"/>
          <w:szCs w:val="24"/>
        </w:rPr>
        <w:t>14) </w:t>
      </w:r>
      <w:r w:rsidRPr="007055E8">
        <w:rPr>
          <w:rFonts w:ascii="Times New Roman" w:hAnsi="Times New Roman" w:cs="Times New Roman"/>
          <w:sz w:val="24"/>
          <w:szCs w:val="24"/>
        </w:rPr>
        <w:t>способность к осмыслению и дифференциации картины мира, ее временно-пространственной организации.</w:t>
      </w:r>
    </w:p>
    <w:p w:rsidR="00CB20A1" w:rsidRPr="007055E8" w:rsidRDefault="00CB20A1"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
          <w:i/>
          <w:sz w:val="24"/>
          <w:szCs w:val="24"/>
        </w:rPr>
        <w:t>Метапредметные результаты</w:t>
      </w:r>
      <w:r w:rsidRPr="007055E8">
        <w:rPr>
          <w:rFonts w:ascii="Times New Roman" w:hAnsi="Times New Roman" w:cs="Times New Roman"/>
          <w:sz w:val="24"/>
          <w:szCs w:val="24"/>
        </w:rPr>
        <w:t xml:space="preserve">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CB20A1" w:rsidRPr="007055E8" w:rsidRDefault="00CB20A1" w:rsidP="007055E8">
      <w:pPr>
        <w:spacing w:after="0" w:line="240" w:lineRule="auto"/>
        <w:ind w:firstLine="709"/>
        <w:jc w:val="both"/>
        <w:rPr>
          <w:rFonts w:ascii="Times New Roman" w:hAnsi="Times New Roman" w:cs="Times New Roman"/>
          <w:bCs/>
          <w:sz w:val="24"/>
          <w:szCs w:val="24"/>
        </w:rPr>
      </w:pPr>
      <w:r w:rsidRPr="007055E8">
        <w:rPr>
          <w:rFonts w:ascii="Times New Roman" w:eastAsia="Times New Roman" w:hAnsi="Times New Roman" w:cs="Times New Roman"/>
          <w:bCs/>
          <w:sz w:val="24"/>
          <w:szCs w:val="24"/>
        </w:rPr>
        <w:t xml:space="preserve">С учетом </w:t>
      </w:r>
      <w:r w:rsidRPr="007055E8">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7055E8">
        <w:rPr>
          <w:rFonts w:ascii="Times New Roman" w:eastAsia="Times New Roman" w:hAnsi="Times New Roman" w:cs="Times New Roman"/>
          <w:b/>
          <w:bCs/>
          <w:i/>
          <w:sz w:val="24"/>
          <w:szCs w:val="24"/>
        </w:rPr>
        <w:t>метапредметные результаты</w:t>
      </w:r>
      <w:r w:rsidRPr="007055E8">
        <w:rPr>
          <w:rFonts w:ascii="Times New Roman" w:eastAsia="Times New Roman" w:hAnsi="Times New Roman" w:cs="Times New Roman"/>
          <w:sz w:val="24"/>
          <w:szCs w:val="24"/>
        </w:rPr>
        <w:t xml:space="preserve"> освоения АООП НОО отража</w:t>
      </w:r>
      <w:r w:rsidR="009A47AA">
        <w:rPr>
          <w:rFonts w:ascii="Times New Roman" w:eastAsia="Times New Roman" w:hAnsi="Times New Roman" w:cs="Times New Roman"/>
          <w:sz w:val="24"/>
          <w:szCs w:val="24"/>
        </w:rPr>
        <w:t>ют</w:t>
      </w:r>
      <w:r w:rsidRPr="007055E8">
        <w:rPr>
          <w:rFonts w:ascii="Times New Roman" w:eastAsia="Times New Roman" w:hAnsi="Times New Roman" w:cs="Times New Roman"/>
          <w:sz w:val="24"/>
          <w:szCs w:val="24"/>
        </w:rPr>
        <w:t>:</w:t>
      </w:r>
    </w:p>
    <w:p w:rsidR="00CB20A1" w:rsidRPr="007055E8" w:rsidRDefault="00CB20A1" w:rsidP="007055E8">
      <w:pPr>
        <w:spacing w:after="0" w:line="240" w:lineRule="auto"/>
        <w:ind w:firstLine="709"/>
        <w:jc w:val="both"/>
        <w:rPr>
          <w:rFonts w:ascii="Times New Roman" w:hAnsi="Times New Roman" w:cs="Times New Roman"/>
          <w:bCs/>
          <w:sz w:val="24"/>
          <w:szCs w:val="24"/>
        </w:rPr>
      </w:pPr>
      <w:r w:rsidRPr="007055E8">
        <w:rPr>
          <w:rFonts w:ascii="Times New Roman" w:hAnsi="Times New Roman" w:cs="Times New Roman"/>
          <w:bCs/>
          <w:sz w:val="24"/>
          <w:szCs w:val="24"/>
        </w:rPr>
        <w:lastRenderedPageBreak/>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CB20A1" w:rsidRPr="007055E8" w:rsidRDefault="00CB20A1" w:rsidP="007055E8">
      <w:pPr>
        <w:pStyle w:val="ad"/>
        <w:spacing w:after="0" w:line="240" w:lineRule="auto"/>
        <w:ind w:firstLine="709"/>
        <w:jc w:val="both"/>
        <w:rPr>
          <w:rFonts w:ascii="Times New Roman" w:hAnsi="Times New Roman"/>
          <w:sz w:val="24"/>
          <w:szCs w:val="24"/>
        </w:rPr>
      </w:pPr>
      <w:r w:rsidRPr="007055E8">
        <w:rPr>
          <w:rFonts w:ascii="Times New Roman" w:hAnsi="Times New Roman"/>
          <w:sz w:val="24"/>
          <w:szCs w:val="24"/>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B20A1" w:rsidRPr="007055E8" w:rsidRDefault="00CB20A1" w:rsidP="007055E8">
      <w:pPr>
        <w:pStyle w:val="ad"/>
        <w:spacing w:after="0" w:line="240" w:lineRule="auto"/>
        <w:ind w:firstLine="709"/>
        <w:jc w:val="both"/>
        <w:rPr>
          <w:rFonts w:ascii="Times New Roman" w:hAnsi="Times New Roman"/>
          <w:sz w:val="24"/>
          <w:szCs w:val="24"/>
        </w:rPr>
      </w:pPr>
      <w:r w:rsidRPr="007055E8">
        <w:rPr>
          <w:rFonts w:ascii="Times New Roman" w:hAnsi="Times New Roman"/>
          <w:sz w:val="24"/>
          <w:szCs w:val="24"/>
        </w:rPr>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B20A1" w:rsidRPr="007055E8" w:rsidRDefault="00CB20A1" w:rsidP="007055E8">
      <w:pPr>
        <w:pStyle w:val="ad"/>
        <w:spacing w:after="0" w:line="240" w:lineRule="auto"/>
        <w:ind w:firstLine="709"/>
        <w:jc w:val="both"/>
        <w:rPr>
          <w:rFonts w:ascii="Times New Roman" w:hAnsi="Times New Roman"/>
          <w:sz w:val="24"/>
          <w:szCs w:val="24"/>
        </w:rPr>
      </w:pPr>
      <w:r w:rsidRPr="007055E8">
        <w:rPr>
          <w:rFonts w:ascii="Times New Roman" w:hAnsi="Times New Roman"/>
          <w:sz w:val="24"/>
          <w:szCs w:val="24"/>
        </w:rPr>
        <w:t>4)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CB20A1" w:rsidRPr="007055E8" w:rsidRDefault="00CB20A1"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Cs/>
          <w:sz w:val="24"/>
          <w:szCs w:val="24"/>
        </w:rPr>
        <w:t>5) </w:t>
      </w:r>
      <w:r w:rsidRPr="007055E8">
        <w:rPr>
          <w:rFonts w:ascii="Times New Roman" w:hAnsi="Times New Roman" w:cs="Times New Roman"/>
          <w:sz w:val="24"/>
          <w:szCs w:val="24"/>
        </w:rPr>
        <w:t xml:space="preserve">овладение навыками смыслового чтения </w:t>
      </w:r>
      <w:r w:rsidRPr="007055E8">
        <w:rPr>
          <w:rFonts w:ascii="Times New Roman" w:hAnsi="Times New Roman" w:cs="Times New Roman"/>
          <w:bCs/>
          <w:sz w:val="24"/>
          <w:szCs w:val="24"/>
        </w:rPr>
        <w:t>доступных по содержанию и объему художественных текстов и научно-популярных статей в соответствии с целями и задачами;</w:t>
      </w:r>
      <w:r w:rsidRPr="007055E8">
        <w:rPr>
          <w:rFonts w:ascii="Times New Roman" w:hAnsi="Times New Roman" w:cs="Times New Roman"/>
          <w:sz w:val="24"/>
          <w:szCs w:val="24"/>
        </w:rPr>
        <w:t xml:space="preserve"> осознанно строить речевое высказывание в соответствии с задачами коммуникации и составлять тексты в устной и письменной формах;</w:t>
      </w:r>
    </w:p>
    <w:p w:rsidR="00CB20A1" w:rsidRPr="007055E8" w:rsidRDefault="00CB20A1"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Cs/>
          <w:sz w:val="24"/>
          <w:szCs w:val="24"/>
        </w:rPr>
        <w:t>6) </w:t>
      </w:r>
      <w:r w:rsidRPr="007055E8">
        <w:rPr>
          <w:rFonts w:ascii="Times New Roman" w:hAnsi="Times New Roman" w:cs="Times New Roman"/>
          <w:sz w:val="24"/>
          <w:szCs w:val="24"/>
        </w:rPr>
        <w:t xml:space="preserve">овладение логическими действиями сравнения, анализа, синтеза, обобщения, классификации </w:t>
      </w:r>
      <w:r w:rsidRPr="007055E8">
        <w:rPr>
          <w:rFonts w:ascii="Times New Roman" w:hAnsi="Times New Roman" w:cs="Times New Roman"/>
          <w:bCs/>
          <w:sz w:val="24"/>
          <w:szCs w:val="24"/>
        </w:rPr>
        <w:t>по родовидовым признакам</w:t>
      </w:r>
      <w:r w:rsidRPr="007055E8">
        <w:rPr>
          <w:rFonts w:ascii="Times New Roman" w:hAnsi="Times New Roman" w:cs="Times New Roman"/>
          <w:sz w:val="24"/>
          <w:szCs w:val="24"/>
        </w:rPr>
        <w:t xml:space="preserve">, установления аналогий и причинно-следственных связей, построения рассуждений, отнесения к известным понятиям </w:t>
      </w:r>
      <w:r w:rsidRPr="007055E8">
        <w:rPr>
          <w:rFonts w:ascii="Times New Roman" w:hAnsi="Times New Roman" w:cs="Times New Roman"/>
          <w:bCs/>
          <w:sz w:val="24"/>
          <w:szCs w:val="24"/>
        </w:rPr>
        <w:t>на уровне, соответствующем индивидуальным возможностям</w:t>
      </w:r>
      <w:r w:rsidRPr="007055E8">
        <w:rPr>
          <w:rFonts w:ascii="Times New Roman" w:hAnsi="Times New Roman" w:cs="Times New Roman"/>
          <w:sz w:val="24"/>
          <w:szCs w:val="24"/>
        </w:rPr>
        <w:t>;</w:t>
      </w:r>
    </w:p>
    <w:p w:rsidR="00CB20A1" w:rsidRPr="007055E8" w:rsidRDefault="00CB20A1" w:rsidP="007055E8">
      <w:pPr>
        <w:pStyle w:val="ad"/>
        <w:spacing w:after="0" w:line="240" w:lineRule="auto"/>
        <w:ind w:firstLine="709"/>
        <w:jc w:val="both"/>
        <w:rPr>
          <w:rFonts w:ascii="Times New Roman" w:hAnsi="Times New Roman"/>
          <w:sz w:val="24"/>
          <w:szCs w:val="24"/>
        </w:rPr>
      </w:pPr>
      <w:r w:rsidRPr="007055E8">
        <w:rPr>
          <w:rFonts w:ascii="Times New Roman" w:hAnsi="Times New Roman"/>
          <w:sz w:val="24"/>
          <w:szCs w:val="24"/>
        </w:rPr>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B20A1" w:rsidRPr="007055E8" w:rsidRDefault="00CB20A1" w:rsidP="007055E8">
      <w:pPr>
        <w:pStyle w:val="ad"/>
        <w:spacing w:after="0" w:line="240" w:lineRule="auto"/>
        <w:ind w:firstLine="709"/>
        <w:jc w:val="both"/>
        <w:rPr>
          <w:rFonts w:ascii="Times New Roman" w:hAnsi="Times New Roman"/>
          <w:sz w:val="24"/>
          <w:szCs w:val="24"/>
        </w:rPr>
      </w:pPr>
      <w:r w:rsidRPr="007055E8">
        <w:rPr>
          <w:rFonts w:ascii="Times New Roman" w:hAnsi="Times New Roman"/>
          <w:sz w:val="24"/>
          <w:szCs w:val="24"/>
        </w:rPr>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B20A1" w:rsidRPr="007055E8" w:rsidRDefault="00CB20A1" w:rsidP="007055E8">
      <w:pPr>
        <w:pStyle w:val="ad"/>
        <w:spacing w:after="0" w:line="240" w:lineRule="auto"/>
        <w:ind w:firstLine="709"/>
        <w:jc w:val="both"/>
        <w:rPr>
          <w:rFonts w:ascii="Times New Roman" w:hAnsi="Times New Roman"/>
          <w:sz w:val="24"/>
          <w:szCs w:val="24"/>
        </w:rPr>
      </w:pPr>
      <w:r w:rsidRPr="007055E8">
        <w:rPr>
          <w:rFonts w:ascii="Times New Roman" w:hAnsi="Times New Roman"/>
          <w:sz w:val="24"/>
          <w:szCs w:val="24"/>
        </w:rPr>
        <w:t>9) готовность конструктивно разрешать конфликты посредством учета интересов сторон и сотрудничества;</w:t>
      </w:r>
    </w:p>
    <w:p w:rsidR="00CB20A1" w:rsidRPr="007055E8" w:rsidRDefault="00CB20A1" w:rsidP="007055E8">
      <w:pPr>
        <w:pStyle w:val="ad"/>
        <w:spacing w:after="0" w:line="240" w:lineRule="auto"/>
        <w:ind w:firstLine="709"/>
        <w:jc w:val="both"/>
        <w:rPr>
          <w:rFonts w:ascii="Times New Roman" w:hAnsi="Times New Roman"/>
          <w:sz w:val="24"/>
          <w:szCs w:val="24"/>
        </w:rPr>
      </w:pPr>
      <w:r w:rsidRPr="007055E8">
        <w:rPr>
          <w:rFonts w:ascii="Times New Roman" w:hAnsi="Times New Roman"/>
          <w:sz w:val="24"/>
          <w:szCs w:val="24"/>
        </w:rPr>
        <w:t>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B20A1" w:rsidRPr="007055E8" w:rsidRDefault="00CB20A1"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Cs/>
          <w:sz w:val="24"/>
          <w:szCs w:val="24"/>
        </w:rPr>
        <w:t>11)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rsidR="00CB20A1" w:rsidRDefault="00CB20A1" w:rsidP="007055E8">
      <w:pPr>
        <w:spacing w:after="0" w:line="240" w:lineRule="auto"/>
        <w:ind w:firstLine="709"/>
        <w:jc w:val="both"/>
        <w:rPr>
          <w:rFonts w:ascii="Times New Roman" w:hAnsi="Times New Roman" w:cs="Times New Roman"/>
          <w:bCs/>
          <w:color w:val="000000"/>
          <w:kern w:val="28"/>
          <w:sz w:val="24"/>
          <w:szCs w:val="24"/>
        </w:rPr>
      </w:pPr>
      <w:r w:rsidRPr="007055E8">
        <w:rPr>
          <w:rFonts w:ascii="Times New Roman" w:hAnsi="Times New Roman" w:cs="Times New Roman"/>
          <w:b/>
          <w:bCs/>
          <w:i/>
          <w:color w:val="000000"/>
          <w:kern w:val="28"/>
          <w:sz w:val="24"/>
          <w:szCs w:val="24"/>
        </w:rPr>
        <w:t>Предметные результаты</w:t>
      </w:r>
      <w:r w:rsidRPr="007055E8">
        <w:rPr>
          <w:rFonts w:ascii="Times New Roman" w:hAnsi="Times New Roman" w:cs="Times New Roman"/>
          <w:bCs/>
          <w:color w:val="000000"/>
          <w:kern w:val="28"/>
          <w:sz w:val="24"/>
          <w:szCs w:val="24"/>
        </w:rPr>
        <w:t xml:space="preserve"> освоения АООП НОО с учетом специфики содержания предметных областей включают </w:t>
      </w:r>
      <w:r w:rsidR="004B5FE0" w:rsidRPr="007055E8">
        <w:rPr>
          <w:rFonts w:ascii="Times New Roman" w:hAnsi="Times New Roman" w:cs="Times New Roman"/>
          <w:color w:val="auto"/>
          <w:sz w:val="24"/>
          <w:szCs w:val="24"/>
        </w:rPr>
        <w:t>освоенные обучающимися знания и умения, специфичные для каждой предметной области, готовность их применения</w:t>
      </w:r>
      <w:r w:rsidRPr="007055E8">
        <w:rPr>
          <w:rFonts w:ascii="Times New Roman" w:hAnsi="Times New Roman" w:cs="Times New Roman"/>
          <w:bCs/>
          <w:color w:val="000000"/>
          <w:kern w:val="28"/>
          <w:sz w:val="24"/>
          <w:szCs w:val="24"/>
        </w:rPr>
        <w:t>.</w:t>
      </w:r>
    </w:p>
    <w:p w:rsidR="00042C0A" w:rsidRPr="00042C0A" w:rsidRDefault="00042C0A" w:rsidP="00042C0A">
      <w:pPr>
        <w:spacing w:after="0" w:line="240" w:lineRule="auto"/>
        <w:ind w:firstLine="709"/>
        <w:jc w:val="both"/>
        <w:rPr>
          <w:rFonts w:ascii="Times New Roman" w:hAnsi="Times New Roman" w:cs="Times New Roman"/>
          <w:bCs/>
          <w:color w:val="000000"/>
          <w:kern w:val="28"/>
          <w:sz w:val="24"/>
          <w:szCs w:val="24"/>
        </w:rPr>
      </w:pPr>
      <w:r w:rsidRPr="00042C0A">
        <w:rPr>
          <w:rFonts w:ascii="Times New Roman" w:hAnsi="Times New Roman" w:cs="Times New Roman"/>
          <w:bCs/>
          <w:color w:val="000000"/>
          <w:kern w:val="28"/>
          <w:sz w:val="24"/>
          <w:szCs w:val="24"/>
        </w:rPr>
        <w:t>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CB20A1" w:rsidRPr="007055E8" w:rsidRDefault="00CB20A1" w:rsidP="007055E8">
      <w:pPr>
        <w:spacing w:after="0" w:line="240" w:lineRule="auto"/>
        <w:ind w:firstLine="709"/>
        <w:jc w:val="both"/>
        <w:rPr>
          <w:rFonts w:ascii="Times New Roman" w:hAnsi="Times New Roman" w:cs="Times New Roman"/>
          <w:bCs/>
          <w:color w:val="000000"/>
          <w:kern w:val="28"/>
          <w:sz w:val="24"/>
          <w:szCs w:val="24"/>
        </w:rPr>
      </w:pPr>
      <w:r w:rsidRPr="007055E8">
        <w:rPr>
          <w:rFonts w:ascii="Times New Roman" w:eastAsia="Times New Roman" w:hAnsi="Times New Roman" w:cs="Times New Roman"/>
          <w:bCs/>
          <w:sz w:val="24"/>
          <w:szCs w:val="24"/>
        </w:rPr>
        <w:t xml:space="preserve">С учетом </w:t>
      </w:r>
      <w:r w:rsidRPr="007055E8">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7055E8">
        <w:rPr>
          <w:rFonts w:ascii="Times New Roman" w:hAnsi="Times New Roman" w:cs="Times New Roman"/>
          <w:b/>
          <w:i/>
          <w:sz w:val="24"/>
          <w:szCs w:val="24"/>
        </w:rPr>
        <w:t>предметные результаты</w:t>
      </w:r>
      <w:r w:rsidRPr="007055E8">
        <w:rPr>
          <w:rFonts w:ascii="Times New Roman" w:hAnsi="Times New Roman" w:cs="Times New Roman"/>
          <w:sz w:val="24"/>
          <w:szCs w:val="24"/>
        </w:rPr>
        <w:t xml:space="preserve"> отража</w:t>
      </w:r>
      <w:r w:rsidR="00FC1941">
        <w:rPr>
          <w:rFonts w:ascii="Times New Roman" w:hAnsi="Times New Roman" w:cs="Times New Roman"/>
          <w:sz w:val="24"/>
          <w:szCs w:val="24"/>
        </w:rPr>
        <w:t>ют</w:t>
      </w:r>
      <w:r w:rsidRPr="007055E8">
        <w:rPr>
          <w:rFonts w:ascii="Times New Roman" w:hAnsi="Times New Roman" w:cs="Times New Roman"/>
          <w:sz w:val="24"/>
          <w:szCs w:val="24"/>
        </w:rPr>
        <w:t>:</w:t>
      </w:r>
    </w:p>
    <w:p w:rsidR="00CB20A1" w:rsidRPr="007055E8" w:rsidRDefault="00CB20A1" w:rsidP="007055E8">
      <w:pPr>
        <w:autoSpaceDE w:val="0"/>
        <w:spacing w:after="0" w:line="240" w:lineRule="auto"/>
        <w:ind w:firstLine="720"/>
        <w:jc w:val="both"/>
        <w:rPr>
          <w:rFonts w:ascii="Times New Roman" w:hAnsi="Times New Roman" w:cs="Times New Roman"/>
          <w:b/>
          <w:bCs/>
          <w:color w:val="000000"/>
          <w:sz w:val="24"/>
          <w:szCs w:val="24"/>
        </w:rPr>
      </w:pPr>
      <w:r w:rsidRPr="007055E8">
        <w:rPr>
          <w:rFonts w:ascii="Times New Roman" w:hAnsi="Times New Roman" w:cs="Times New Roman"/>
          <w:b/>
          <w:bCs/>
          <w:color w:val="000000"/>
          <w:sz w:val="24"/>
          <w:szCs w:val="24"/>
        </w:rPr>
        <w:t>Филология</w:t>
      </w:r>
    </w:p>
    <w:p w:rsidR="00CB20A1" w:rsidRPr="007055E8" w:rsidRDefault="00CB20A1" w:rsidP="007055E8">
      <w:pPr>
        <w:autoSpaceDE w:val="0"/>
        <w:spacing w:after="0" w:line="240" w:lineRule="auto"/>
        <w:ind w:firstLine="720"/>
        <w:rPr>
          <w:rFonts w:ascii="Times New Roman" w:hAnsi="Times New Roman" w:cs="Times New Roman"/>
          <w:b/>
          <w:bCs/>
          <w:i/>
          <w:color w:val="000000"/>
          <w:sz w:val="24"/>
          <w:szCs w:val="24"/>
        </w:rPr>
      </w:pPr>
      <w:r w:rsidRPr="007055E8">
        <w:rPr>
          <w:rFonts w:ascii="Times New Roman" w:hAnsi="Times New Roman" w:cs="Times New Roman"/>
          <w:b/>
          <w:bCs/>
          <w:i/>
          <w:color w:val="000000"/>
          <w:sz w:val="24"/>
          <w:szCs w:val="24"/>
        </w:rPr>
        <w:t>Русский язык. Родной язык:</w:t>
      </w:r>
    </w:p>
    <w:p w:rsidR="00CB20A1" w:rsidRPr="007055E8" w:rsidRDefault="00CB20A1" w:rsidP="00BF7203">
      <w:pPr>
        <w:numPr>
          <w:ilvl w:val="0"/>
          <w:numId w:val="10"/>
        </w:numPr>
        <w:autoSpaceDE w:val="0"/>
        <w:spacing w:after="0" w:line="240" w:lineRule="auto"/>
        <w:ind w:firstLine="720"/>
        <w:jc w:val="both"/>
        <w:rPr>
          <w:rFonts w:ascii="Times New Roman" w:hAnsi="Times New Roman" w:cs="Times New Roman"/>
          <w:bCs/>
          <w:color w:val="000000"/>
          <w:sz w:val="24"/>
          <w:szCs w:val="24"/>
        </w:rPr>
      </w:pPr>
      <w:r w:rsidRPr="007055E8">
        <w:rPr>
          <w:rFonts w:ascii="Times New Roman" w:hAnsi="Times New Roman" w:cs="Times New Roman"/>
          <w:bCs/>
          <w:color w:val="000000"/>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CB20A1" w:rsidRPr="007055E8" w:rsidRDefault="00CB20A1" w:rsidP="00BF7203">
      <w:pPr>
        <w:pStyle w:val="af2"/>
        <w:numPr>
          <w:ilvl w:val="0"/>
          <w:numId w:val="10"/>
        </w:numPr>
        <w:suppressAutoHyphens/>
        <w:spacing w:line="240" w:lineRule="auto"/>
        <w:ind w:firstLine="720"/>
        <w:contextualSpacing w:val="0"/>
        <w:jc w:val="both"/>
        <w:rPr>
          <w:bCs/>
          <w:caps w:val="0"/>
          <w:color w:val="000000"/>
        </w:rPr>
      </w:pPr>
      <w:r w:rsidRPr="007055E8">
        <w:rPr>
          <w:bCs/>
          <w:caps w:val="0"/>
          <w:color w:val="000000"/>
        </w:rPr>
        <w:t>формирование интереса к изучению родного (русского) языка;</w:t>
      </w:r>
    </w:p>
    <w:p w:rsidR="00CB20A1" w:rsidRPr="007055E8" w:rsidRDefault="00CB20A1" w:rsidP="00BF7203">
      <w:pPr>
        <w:numPr>
          <w:ilvl w:val="0"/>
          <w:numId w:val="10"/>
        </w:numPr>
        <w:autoSpaceDE w:val="0"/>
        <w:spacing w:after="0" w:line="240" w:lineRule="auto"/>
        <w:ind w:firstLine="720"/>
        <w:jc w:val="both"/>
        <w:rPr>
          <w:rFonts w:ascii="Times New Roman" w:hAnsi="Times New Roman" w:cs="Times New Roman"/>
          <w:bCs/>
          <w:color w:val="000000"/>
          <w:sz w:val="24"/>
          <w:szCs w:val="24"/>
        </w:rPr>
      </w:pPr>
      <w:r w:rsidRPr="007055E8">
        <w:rPr>
          <w:rFonts w:ascii="Times New Roman" w:hAnsi="Times New Roman" w:cs="Times New Roman"/>
          <w:bCs/>
          <w:color w:val="000000"/>
          <w:sz w:val="24"/>
          <w:szCs w:val="24"/>
        </w:rPr>
        <w:t xml:space="preserve">овладение первоначальными представлениями о правилах речевого этикета; </w:t>
      </w:r>
    </w:p>
    <w:p w:rsidR="00CB20A1" w:rsidRPr="007055E8" w:rsidRDefault="00CB20A1" w:rsidP="00BF7203">
      <w:pPr>
        <w:pStyle w:val="af2"/>
        <w:numPr>
          <w:ilvl w:val="0"/>
          <w:numId w:val="10"/>
        </w:numPr>
        <w:suppressAutoHyphens/>
        <w:spacing w:line="240" w:lineRule="auto"/>
        <w:ind w:firstLine="720"/>
        <w:contextualSpacing w:val="0"/>
        <w:jc w:val="both"/>
        <w:rPr>
          <w:bCs/>
          <w:caps w:val="0"/>
          <w:color w:val="000000"/>
        </w:rPr>
      </w:pPr>
      <w:r w:rsidRPr="007055E8">
        <w:rPr>
          <w:bCs/>
          <w:caps w:val="0"/>
          <w:color w:val="000000"/>
        </w:rPr>
        <w:t>овладение основами грамотного письма;</w:t>
      </w:r>
    </w:p>
    <w:p w:rsidR="00CB20A1" w:rsidRPr="007055E8" w:rsidRDefault="00CB20A1" w:rsidP="00BF7203">
      <w:pPr>
        <w:pStyle w:val="af2"/>
        <w:numPr>
          <w:ilvl w:val="0"/>
          <w:numId w:val="10"/>
        </w:numPr>
        <w:suppressAutoHyphens/>
        <w:spacing w:line="240" w:lineRule="auto"/>
        <w:ind w:firstLine="720"/>
        <w:contextualSpacing w:val="0"/>
        <w:jc w:val="both"/>
        <w:rPr>
          <w:bCs/>
          <w:caps w:val="0"/>
          <w:color w:val="000000"/>
        </w:rPr>
      </w:pPr>
      <w:r w:rsidRPr="007055E8">
        <w:rPr>
          <w:bCs/>
          <w:caps w:val="0"/>
          <w:color w:val="000000"/>
        </w:rPr>
        <w:t>овладение обучающимися коммуникативно-речевыми умениями, необходимыми для совершенствования их речевой практики;</w:t>
      </w:r>
    </w:p>
    <w:p w:rsidR="00CB20A1" w:rsidRPr="007055E8" w:rsidRDefault="00CB20A1" w:rsidP="00BF7203">
      <w:pPr>
        <w:numPr>
          <w:ilvl w:val="0"/>
          <w:numId w:val="10"/>
        </w:numPr>
        <w:autoSpaceDE w:val="0"/>
        <w:spacing w:after="0" w:line="240" w:lineRule="auto"/>
        <w:ind w:firstLine="720"/>
        <w:jc w:val="both"/>
        <w:rPr>
          <w:rFonts w:ascii="Times New Roman" w:hAnsi="Times New Roman" w:cs="Times New Roman"/>
          <w:bCs/>
          <w:color w:val="000000"/>
          <w:sz w:val="24"/>
          <w:szCs w:val="24"/>
        </w:rPr>
      </w:pPr>
      <w:r w:rsidRPr="007055E8">
        <w:rPr>
          <w:rFonts w:ascii="Times New Roman" w:hAnsi="Times New Roman" w:cs="Times New Roman"/>
          <w:bCs/>
          <w:color w:val="000000"/>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CB20A1" w:rsidRPr="007055E8" w:rsidRDefault="00CB20A1" w:rsidP="00BF7203">
      <w:pPr>
        <w:pStyle w:val="af2"/>
        <w:numPr>
          <w:ilvl w:val="0"/>
          <w:numId w:val="10"/>
        </w:numPr>
        <w:suppressAutoHyphens/>
        <w:spacing w:line="240" w:lineRule="auto"/>
        <w:ind w:firstLine="709"/>
        <w:contextualSpacing w:val="0"/>
        <w:jc w:val="both"/>
        <w:rPr>
          <w:bCs/>
          <w:caps w:val="0"/>
          <w:color w:val="000000"/>
        </w:rPr>
      </w:pPr>
      <w:r w:rsidRPr="007055E8">
        <w:rPr>
          <w:bCs/>
          <w:caps w:val="0"/>
          <w:color w:val="000000"/>
        </w:rPr>
        <w:lastRenderedPageBreak/>
        <w:t>использование знаний в области русского языка и сформированных грамматико-орфографических умений для решения практических задач.</w:t>
      </w:r>
    </w:p>
    <w:p w:rsidR="00CB20A1" w:rsidRPr="007055E8" w:rsidRDefault="00CB20A1" w:rsidP="007055E8">
      <w:pPr>
        <w:tabs>
          <w:tab w:val="left" w:pos="1080"/>
        </w:tabs>
        <w:autoSpaceDE w:val="0"/>
        <w:spacing w:after="0" w:line="240" w:lineRule="auto"/>
        <w:ind w:firstLine="720"/>
        <w:jc w:val="both"/>
        <w:rPr>
          <w:rFonts w:ascii="Times New Roman" w:hAnsi="Times New Roman" w:cs="Times New Roman"/>
          <w:b/>
          <w:bCs/>
          <w:i/>
          <w:color w:val="000000"/>
          <w:sz w:val="24"/>
          <w:szCs w:val="24"/>
        </w:rPr>
      </w:pPr>
      <w:r w:rsidRPr="007055E8">
        <w:rPr>
          <w:rFonts w:ascii="Times New Roman" w:hAnsi="Times New Roman" w:cs="Times New Roman"/>
          <w:b/>
          <w:bCs/>
          <w:i/>
          <w:color w:val="000000"/>
          <w:sz w:val="24"/>
          <w:szCs w:val="24"/>
        </w:rPr>
        <w:t>Литературное чтение. Литературное чтение на родном языке:</w:t>
      </w:r>
    </w:p>
    <w:p w:rsidR="00CB20A1" w:rsidRPr="007055E8" w:rsidRDefault="00CB20A1" w:rsidP="00BF7203">
      <w:pPr>
        <w:pStyle w:val="af2"/>
        <w:numPr>
          <w:ilvl w:val="0"/>
          <w:numId w:val="13"/>
        </w:numPr>
        <w:suppressAutoHyphens/>
        <w:spacing w:line="240" w:lineRule="auto"/>
        <w:ind w:firstLine="709"/>
        <w:contextualSpacing w:val="0"/>
        <w:jc w:val="both"/>
        <w:rPr>
          <w:bCs/>
          <w:caps w:val="0"/>
          <w:color w:val="000000"/>
        </w:rPr>
      </w:pPr>
      <w:r w:rsidRPr="007055E8">
        <w:rPr>
          <w:bCs/>
          <w:caps w:val="0"/>
          <w:color w:val="000000"/>
        </w:rPr>
        <w:t>понимание литературы как явления национальной и мировой культуры, средства сохранения и передачи нравственных ценностей и традиций;</w:t>
      </w:r>
    </w:p>
    <w:p w:rsidR="00CB20A1" w:rsidRPr="007055E8" w:rsidRDefault="00CB20A1" w:rsidP="00BF7203">
      <w:pPr>
        <w:pStyle w:val="af2"/>
        <w:numPr>
          <w:ilvl w:val="0"/>
          <w:numId w:val="13"/>
        </w:numPr>
        <w:suppressAutoHyphens/>
        <w:spacing w:line="240" w:lineRule="auto"/>
        <w:ind w:firstLine="709"/>
        <w:contextualSpacing w:val="0"/>
        <w:jc w:val="both"/>
        <w:rPr>
          <w:bCs/>
          <w:caps w:val="0"/>
          <w:color w:val="000000"/>
        </w:rPr>
      </w:pPr>
      <w:r w:rsidRPr="007055E8">
        <w:rPr>
          <w:bCs/>
          <w:caps w:val="0"/>
          <w:color w:val="000000"/>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CB20A1" w:rsidRPr="007055E8" w:rsidRDefault="00CB20A1" w:rsidP="00BF7203">
      <w:pPr>
        <w:pStyle w:val="af2"/>
        <w:numPr>
          <w:ilvl w:val="0"/>
          <w:numId w:val="13"/>
        </w:numPr>
        <w:suppressAutoHyphens/>
        <w:spacing w:line="240" w:lineRule="auto"/>
        <w:ind w:firstLine="709"/>
        <w:contextualSpacing w:val="0"/>
        <w:jc w:val="both"/>
        <w:rPr>
          <w:bCs/>
          <w:caps w:val="0"/>
          <w:color w:val="000000"/>
        </w:rPr>
      </w:pPr>
      <w:r w:rsidRPr="007055E8">
        <w:rPr>
          <w:bCs/>
          <w:caps w:val="0"/>
          <w:color w:val="000000"/>
        </w:rPr>
        <w:t>осознанное, правильное, плавное чтение вслух целыми словами с использованием некоторых средств устной выразительности речи;</w:t>
      </w:r>
    </w:p>
    <w:p w:rsidR="00CB20A1" w:rsidRPr="007055E8" w:rsidRDefault="00CB20A1" w:rsidP="00BF7203">
      <w:pPr>
        <w:pStyle w:val="af2"/>
        <w:numPr>
          <w:ilvl w:val="0"/>
          <w:numId w:val="13"/>
        </w:numPr>
        <w:suppressAutoHyphens/>
        <w:spacing w:line="240" w:lineRule="auto"/>
        <w:ind w:firstLine="709"/>
        <w:contextualSpacing w:val="0"/>
        <w:jc w:val="both"/>
        <w:rPr>
          <w:bCs/>
          <w:caps w:val="0"/>
          <w:color w:val="000000"/>
        </w:rPr>
      </w:pPr>
      <w:r w:rsidRPr="007055E8">
        <w:rPr>
          <w:bCs/>
          <w:caps w:val="0"/>
          <w:color w:val="000000"/>
        </w:rPr>
        <w:t xml:space="preserve">понимание роли чтения, использование разных видов чтения; </w:t>
      </w:r>
    </w:p>
    <w:p w:rsidR="00CB20A1" w:rsidRPr="007055E8" w:rsidRDefault="00CB20A1" w:rsidP="00BF7203">
      <w:pPr>
        <w:pStyle w:val="af2"/>
        <w:numPr>
          <w:ilvl w:val="0"/>
          <w:numId w:val="13"/>
        </w:numPr>
        <w:suppressAutoHyphens/>
        <w:spacing w:line="240" w:lineRule="auto"/>
        <w:ind w:firstLine="709"/>
        <w:contextualSpacing w:val="0"/>
        <w:jc w:val="both"/>
        <w:rPr>
          <w:bCs/>
          <w:caps w:val="0"/>
          <w:color w:val="000000"/>
        </w:rPr>
      </w:pPr>
      <w:r w:rsidRPr="007055E8">
        <w:rPr>
          <w:bCs/>
          <w:caps w:val="0"/>
          <w:color w:val="000000"/>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CB20A1" w:rsidRPr="007055E8" w:rsidRDefault="00CB20A1" w:rsidP="00BF7203">
      <w:pPr>
        <w:pStyle w:val="af2"/>
        <w:numPr>
          <w:ilvl w:val="0"/>
          <w:numId w:val="13"/>
        </w:numPr>
        <w:suppressAutoHyphens/>
        <w:spacing w:line="240" w:lineRule="auto"/>
        <w:ind w:firstLine="709"/>
        <w:contextualSpacing w:val="0"/>
        <w:jc w:val="both"/>
        <w:rPr>
          <w:bCs/>
          <w:caps w:val="0"/>
          <w:color w:val="000000"/>
        </w:rPr>
      </w:pPr>
      <w:r w:rsidRPr="007055E8">
        <w:rPr>
          <w:bCs/>
          <w:caps w:val="0"/>
          <w:color w:val="000000"/>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CB20A1" w:rsidRPr="007055E8" w:rsidRDefault="00CB20A1" w:rsidP="00BF7203">
      <w:pPr>
        <w:pStyle w:val="af2"/>
        <w:numPr>
          <w:ilvl w:val="0"/>
          <w:numId w:val="13"/>
        </w:numPr>
        <w:suppressAutoHyphens/>
        <w:spacing w:line="240" w:lineRule="auto"/>
        <w:ind w:firstLine="709"/>
        <w:contextualSpacing w:val="0"/>
        <w:jc w:val="both"/>
        <w:rPr>
          <w:bCs/>
          <w:caps w:val="0"/>
          <w:color w:val="000000"/>
        </w:rPr>
      </w:pPr>
      <w:r w:rsidRPr="007055E8">
        <w:rPr>
          <w:bCs/>
          <w:caps w:val="0"/>
          <w:color w:val="000000"/>
        </w:rPr>
        <w:t xml:space="preserve">формирование потребности в систематическом чтении; </w:t>
      </w:r>
    </w:p>
    <w:p w:rsidR="00CB20A1" w:rsidRPr="007055E8" w:rsidRDefault="00CB20A1" w:rsidP="00BF7203">
      <w:pPr>
        <w:pStyle w:val="af2"/>
        <w:numPr>
          <w:ilvl w:val="0"/>
          <w:numId w:val="13"/>
        </w:numPr>
        <w:suppressAutoHyphens/>
        <w:spacing w:line="240" w:lineRule="auto"/>
        <w:ind w:firstLine="709"/>
        <w:contextualSpacing w:val="0"/>
        <w:jc w:val="both"/>
        <w:rPr>
          <w:bCs/>
          <w:caps w:val="0"/>
          <w:color w:val="000000"/>
        </w:rPr>
      </w:pPr>
      <w:r w:rsidRPr="007055E8">
        <w:rPr>
          <w:bCs/>
          <w:caps w:val="0"/>
          <w:color w:val="000000"/>
        </w:rPr>
        <w:t xml:space="preserve">выбор с помощью взрослого интересующей литературы. </w:t>
      </w:r>
    </w:p>
    <w:p w:rsidR="00CB20A1" w:rsidRPr="007055E8" w:rsidRDefault="00CB20A1" w:rsidP="007055E8">
      <w:pPr>
        <w:autoSpaceDE w:val="0"/>
        <w:spacing w:after="0" w:line="240" w:lineRule="auto"/>
        <w:ind w:firstLine="720"/>
        <w:jc w:val="both"/>
        <w:rPr>
          <w:rFonts w:ascii="Times New Roman" w:hAnsi="Times New Roman" w:cs="Times New Roman"/>
          <w:b/>
          <w:bCs/>
          <w:i/>
          <w:color w:val="000000"/>
          <w:spacing w:val="-15"/>
          <w:sz w:val="24"/>
          <w:szCs w:val="24"/>
        </w:rPr>
      </w:pPr>
      <w:r w:rsidRPr="007055E8">
        <w:rPr>
          <w:rFonts w:ascii="Times New Roman" w:hAnsi="Times New Roman" w:cs="Times New Roman"/>
          <w:b/>
          <w:bCs/>
          <w:i/>
          <w:color w:val="000000"/>
          <w:spacing w:val="-15"/>
          <w:sz w:val="24"/>
          <w:szCs w:val="24"/>
        </w:rPr>
        <w:t>Иностранный язык:</w:t>
      </w:r>
    </w:p>
    <w:p w:rsidR="00CB20A1" w:rsidRPr="007055E8" w:rsidRDefault="00CB20A1" w:rsidP="00BF7203">
      <w:pPr>
        <w:numPr>
          <w:ilvl w:val="0"/>
          <w:numId w:val="16"/>
        </w:numPr>
        <w:spacing w:after="0" w:line="240" w:lineRule="auto"/>
        <w:ind w:left="0" w:firstLine="709"/>
        <w:jc w:val="both"/>
        <w:rPr>
          <w:rFonts w:ascii="Times New Roman" w:hAnsi="Times New Roman" w:cs="Times New Roman"/>
          <w:sz w:val="24"/>
          <w:szCs w:val="24"/>
        </w:rPr>
      </w:pPr>
      <w:r w:rsidRPr="007055E8">
        <w:rPr>
          <w:rFonts w:ascii="Times New Roman" w:hAnsi="Times New Roman" w:cs="Times New Roman"/>
          <w:sz w:val="24"/>
          <w:szCs w:val="24"/>
        </w:rPr>
        <w:t>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w:t>
      </w:r>
    </w:p>
    <w:p w:rsidR="00CB20A1" w:rsidRPr="007055E8" w:rsidRDefault="00CB20A1" w:rsidP="00BF7203">
      <w:pPr>
        <w:numPr>
          <w:ilvl w:val="0"/>
          <w:numId w:val="16"/>
        </w:numPr>
        <w:spacing w:after="0" w:line="240" w:lineRule="auto"/>
        <w:ind w:left="0"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освоение начальных лингвистических представлений, необходимых для восприятия на элементарном уровне устной и письменной речи на иностранном языке, </w:t>
      </w:r>
    </w:p>
    <w:p w:rsidR="00CB20A1" w:rsidRPr="007055E8" w:rsidRDefault="00CB20A1" w:rsidP="00BF7203">
      <w:pPr>
        <w:numPr>
          <w:ilvl w:val="0"/>
          <w:numId w:val="16"/>
        </w:numPr>
        <w:spacing w:after="0" w:line="240" w:lineRule="auto"/>
        <w:ind w:left="0"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CB20A1" w:rsidRPr="007055E8" w:rsidRDefault="00CB20A1" w:rsidP="007055E8">
      <w:pPr>
        <w:tabs>
          <w:tab w:val="left" w:pos="1080"/>
        </w:tabs>
        <w:autoSpaceDE w:val="0"/>
        <w:spacing w:after="0" w:line="240" w:lineRule="auto"/>
        <w:ind w:firstLine="720"/>
        <w:rPr>
          <w:rFonts w:ascii="Times New Roman" w:hAnsi="Times New Roman" w:cs="Times New Roman"/>
          <w:b/>
          <w:sz w:val="24"/>
          <w:szCs w:val="24"/>
        </w:rPr>
      </w:pPr>
      <w:r w:rsidRPr="007055E8">
        <w:rPr>
          <w:rFonts w:ascii="Times New Roman" w:hAnsi="Times New Roman" w:cs="Times New Roman"/>
          <w:b/>
          <w:sz w:val="24"/>
          <w:szCs w:val="24"/>
        </w:rPr>
        <w:t>Математика и информатика</w:t>
      </w:r>
    </w:p>
    <w:p w:rsidR="00CB20A1" w:rsidRPr="007055E8" w:rsidRDefault="00CB20A1" w:rsidP="007055E8">
      <w:pPr>
        <w:tabs>
          <w:tab w:val="left" w:pos="1080"/>
        </w:tabs>
        <w:autoSpaceDE w:val="0"/>
        <w:spacing w:after="0" w:line="240" w:lineRule="auto"/>
        <w:ind w:firstLine="720"/>
        <w:rPr>
          <w:rFonts w:ascii="Times New Roman" w:hAnsi="Times New Roman" w:cs="Times New Roman"/>
          <w:i/>
          <w:sz w:val="24"/>
          <w:szCs w:val="24"/>
        </w:rPr>
      </w:pPr>
      <w:r w:rsidRPr="007055E8">
        <w:rPr>
          <w:rFonts w:ascii="Times New Roman" w:hAnsi="Times New Roman" w:cs="Times New Roman"/>
          <w:b/>
          <w:i/>
          <w:sz w:val="24"/>
          <w:szCs w:val="24"/>
        </w:rPr>
        <w:t>Математика:</w:t>
      </w:r>
    </w:p>
    <w:p w:rsidR="00CB20A1" w:rsidRPr="007055E8" w:rsidRDefault="00CB20A1" w:rsidP="00BF7203">
      <w:pPr>
        <w:pStyle w:val="af2"/>
        <w:numPr>
          <w:ilvl w:val="0"/>
          <w:numId w:val="14"/>
        </w:numPr>
        <w:suppressAutoHyphens/>
        <w:spacing w:line="240" w:lineRule="auto"/>
        <w:ind w:firstLine="709"/>
        <w:contextualSpacing w:val="0"/>
        <w:jc w:val="both"/>
        <w:rPr>
          <w:bCs/>
          <w:caps w:val="0"/>
          <w:color w:val="000000"/>
        </w:rPr>
      </w:pPr>
      <w:r w:rsidRPr="007055E8">
        <w:rPr>
          <w:bCs/>
          <w:caps w:val="0"/>
          <w:color w:val="000000"/>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CB20A1" w:rsidRPr="007055E8" w:rsidRDefault="00CB20A1" w:rsidP="00BF7203">
      <w:pPr>
        <w:pStyle w:val="af2"/>
        <w:numPr>
          <w:ilvl w:val="0"/>
          <w:numId w:val="14"/>
        </w:numPr>
        <w:suppressAutoHyphens/>
        <w:spacing w:line="240" w:lineRule="auto"/>
        <w:ind w:firstLine="709"/>
        <w:contextualSpacing w:val="0"/>
        <w:jc w:val="both"/>
        <w:rPr>
          <w:bCs/>
          <w:caps w:val="0"/>
          <w:color w:val="000000"/>
        </w:rPr>
      </w:pPr>
      <w:r w:rsidRPr="007055E8">
        <w:rPr>
          <w:bCs/>
          <w:caps w:val="0"/>
          <w:color w:val="000000"/>
        </w:rPr>
        <w:t>приобретение начального опыта применения математических знаний для решения учебно-познавательных и учебно-практических задач;</w:t>
      </w:r>
    </w:p>
    <w:p w:rsidR="00CB20A1" w:rsidRPr="007055E8" w:rsidRDefault="00CB20A1" w:rsidP="00BF7203">
      <w:pPr>
        <w:pStyle w:val="af2"/>
        <w:numPr>
          <w:ilvl w:val="0"/>
          <w:numId w:val="14"/>
        </w:numPr>
        <w:suppressAutoHyphens/>
        <w:spacing w:line="240" w:lineRule="auto"/>
        <w:ind w:firstLine="709"/>
        <w:contextualSpacing w:val="0"/>
        <w:jc w:val="both"/>
        <w:rPr>
          <w:bCs/>
          <w:caps w:val="0"/>
          <w:color w:val="000000"/>
        </w:rPr>
      </w:pPr>
      <w:r w:rsidRPr="007055E8">
        <w:rPr>
          <w:bCs/>
          <w:caps w:val="0"/>
          <w:color w:val="000000"/>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CB20A1" w:rsidRPr="007055E8" w:rsidRDefault="00CB20A1" w:rsidP="007055E8">
      <w:pPr>
        <w:spacing w:after="0" w:line="240" w:lineRule="auto"/>
        <w:ind w:right="113" w:firstLine="709"/>
        <w:rPr>
          <w:rFonts w:ascii="Times New Roman" w:hAnsi="Times New Roman" w:cs="Times New Roman"/>
          <w:b/>
          <w:sz w:val="24"/>
          <w:szCs w:val="24"/>
        </w:rPr>
      </w:pPr>
      <w:r w:rsidRPr="007055E8">
        <w:rPr>
          <w:rFonts w:ascii="Times New Roman" w:hAnsi="Times New Roman" w:cs="Times New Roman"/>
          <w:b/>
          <w:sz w:val="24"/>
          <w:szCs w:val="24"/>
        </w:rPr>
        <w:t>Обществознание и естествознание (Окружающий мир)</w:t>
      </w:r>
    </w:p>
    <w:p w:rsidR="00CB20A1" w:rsidRPr="007055E8" w:rsidRDefault="00CB20A1" w:rsidP="007055E8">
      <w:pPr>
        <w:spacing w:after="0" w:line="240" w:lineRule="auto"/>
        <w:ind w:right="113" w:firstLine="709"/>
        <w:rPr>
          <w:rFonts w:ascii="Times New Roman" w:hAnsi="Times New Roman" w:cs="Times New Roman"/>
          <w:i/>
          <w:sz w:val="24"/>
          <w:szCs w:val="24"/>
        </w:rPr>
      </w:pPr>
      <w:r w:rsidRPr="007055E8">
        <w:rPr>
          <w:rFonts w:ascii="Times New Roman" w:hAnsi="Times New Roman" w:cs="Times New Roman"/>
          <w:b/>
          <w:i/>
          <w:sz w:val="24"/>
          <w:szCs w:val="24"/>
        </w:rPr>
        <w:t>Окружающий мир:</w:t>
      </w:r>
    </w:p>
    <w:p w:rsidR="00CB20A1" w:rsidRPr="007055E8" w:rsidRDefault="00CB20A1" w:rsidP="00BF7203">
      <w:pPr>
        <w:numPr>
          <w:ilvl w:val="0"/>
          <w:numId w:val="7"/>
        </w:numPr>
        <w:tabs>
          <w:tab w:val="left" w:pos="1080"/>
        </w:tabs>
        <w:autoSpaceDE w:val="0"/>
        <w:spacing w:after="0" w:line="240" w:lineRule="auto"/>
        <w:ind w:left="0" w:firstLine="709"/>
        <w:jc w:val="both"/>
        <w:rPr>
          <w:rFonts w:ascii="Times New Roman" w:hAnsi="Times New Roman" w:cs="Times New Roman"/>
          <w:bCs/>
          <w:color w:val="000000"/>
          <w:sz w:val="24"/>
          <w:szCs w:val="24"/>
        </w:rPr>
      </w:pPr>
      <w:r w:rsidRPr="007055E8">
        <w:rPr>
          <w:rFonts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CB20A1" w:rsidRPr="007055E8" w:rsidRDefault="00CB20A1" w:rsidP="00BF7203">
      <w:pPr>
        <w:numPr>
          <w:ilvl w:val="0"/>
          <w:numId w:val="7"/>
        </w:numPr>
        <w:tabs>
          <w:tab w:val="left" w:pos="1080"/>
        </w:tabs>
        <w:autoSpaceDE w:val="0"/>
        <w:spacing w:after="0" w:line="240" w:lineRule="auto"/>
        <w:ind w:left="0" w:firstLine="709"/>
        <w:jc w:val="both"/>
        <w:rPr>
          <w:rFonts w:ascii="Times New Roman" w:hAnsi="Times New Roman" w:cs="Times New Roman"/>
          <w:sz w:val="24"/>
          <w:szCs w:val="24"/>
          <w:shd w:val="clear" w:color="auto" w:fill="FF0000"/>
        </w:rPr>
      </w:pPr>
      <w:r w:rsidRPr="007055E8">
        <w:rPr>
          <w:rFonts w:ascii="Times New Roman" w:hAnsi="Times New Roman" w:cs="Times New Roman"/>
          <w:bCs/>
          <w:color w:val="000000"/>
          <w:sz w:val="24"/>
          <w:szCs w:val="24"/>
        </w:rPr>
        <w:t xml:space="preserve">расширение, углубление и систематизация знаний о предметах и явлениях окружающего мира, </w:t>
      </w:r>
      <w:r w:rsidRPr="007055E8">
        <w:rPr>
          <w:rFonts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CB20A1" w:rsidRPr="007055E8" w:rsidRDefault="00CB20A1" w:rsidP="00BF7203">
      <w:pPr>
        <w:numPr>
          <w:ilvl w:val="0"/>
          <w:numId w:val="7"/>
        </w:numPr>
        <w:tabs>
          <w:tab w:val="left" w:pos="1080"/>
        </w:tabs>
        <w:autoSpaceDE w:val="0"/>
        <w:spacing w:after="0" w:line="240" w:lineRule="auto"/>
        <w:ind w:left="0" w:firstLine="709"/>
        <w:jc w:val="both"/>
        <w:rPr>
          <w:rFonts w:ascii="Times New Roman" w:hAnsi="Times New Roman" w:cs="Times New Roman"/>
          <w:sz w:val="24"/>
          <w:szCs w:val="24"/>
        </w:rPr>
      </w:pPr>
      <w:r w:rsidRPr="007055E8">
        <w:rPr>
          <w:rFonts w:ascii="Times New Roman" w:hAnsi="Times New Roman" w:cs="Times New Roman"/>
          <w:bCs/>
          <w:color w:val="000000"/>
          <w:sz w:val="24"/>
          <w:szCs w:val="24"/>
        </w:rPr>
        <w:lastRenderedPageBreak/>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CB20A1" w:rsidRPr="007055E8" w:rsidRDefault="00CB20A1" w:rsidP="00BF7203">
      <w:pPr>
        <w:numPr>
          <w:ilvl w:val="0"/>
          <w:numId w:val="7"/>
        </w:numPr>
        <w:tabs>
          <w:tab w:val="left" w:pos="1080"/>
        </w:tabs>
        <w:autoSpaceDE w:val="0"/>
        <w:spacing w:after="0" w:line="240" w:lineRule="auto"/>
        <w:ind w:left="0" w:firstLine="709"/>
        <w:jc w:val="both"/>
        <w:rPr>
          <w:rFonts w:ascii="Times New Roman" w:hAnsi="Times New Roman" w:cs="Times New Roman"/>
          <w:sz w:val="24"/>
          <w:szCs w:val="24"/>
        </w:rPr>
      </w:pPr>
      <w:r w:rsidRPr="007055E8">
        <w:rPr>
          <w:rFonts w:ascii="Times New Roman" w:hAnsi="Times New Roman" w:cs="Times New Roman"/>
          <w:sz w:val="24"/>
          <w:szCs w:val="24"/>
        </w:rPr>
        <w:t>развитие навыков устанавливать и выявлять причинно-следственные связи в окружающем мире,умение прогнозировать простые последствия собственных действий и действий, совершаемых другими людьми;</w:t>
      </w:r>
    </w:p>
    <w:p w:rsidR="00CB20A1" w:rsidRPr="007055E8" w:rsidRDefault="00CB20A1" w:rsidP="007055E8">
      <w:pPr>
        <w:tabs>
          <w:tab w:val="left" w:pos="1080"/>
        </w:tabs>
        <w:autoSpaceDE w:val="0"/>
        <w:spacing w:after="0" w:line="240" w:lineRule="auto"/>
        <w:ind w:firstLine="720"/>
        <w:rPr>
          <w:rFonts w:ascii="Times New Roman" w:hAnsi="Times New Roman" w:cs="Times New Roman"/>
          <w:b/>
          <w:sz w:val="24"/>
          <w:szCs w:val="24"/>
        </w:rPr>
      </w:pPr>
      <w:r w:rsidRPr="007055E8">
        <w:rPr>
          <w:rFonts w:ascii="Times New Roman" w:hAnsi="Times New Roman" w:cs="Times New Roman"/>
          <w:b/>
          <w:sz w:val="24"/>
          <w:szCs w:val="24"/>
        </w:rPr>
        <w:t>Основы религиозных культур и светской этики</w:t>
      </w:r>
    </w:p>
    <w:p w:rsidR="00CB20A1" w:rsidRPr="007055E8" w:rsidRDefault="00CB20A1" w:rsidP="007055E8">
      <w:pPr>
        <w:tabs>
          <w:tab w:val="left" w:pos="1080"/>
        </w:tabs>
        <w:autoSpaceDE w:val="0"/>
        <w:spacing w:after="0" w:line="240" w:lineRule="auto"/>
        <w:ind w:firstLine="720"/>
        <w:rPr>
          <w:rFonts w:ascii="Times New Roman" w:hAnsi="Times New Roman" w:cs="Times New Roman"/>
          <w:b/>
          <w:i/>
          <w:sz w:val="24"/>
          <w:szCs w:val="24"/>
        </w:rPr>
      </w:pPr>
      <w:r w:rsidRPr="007055E8">
        <w:rPr>
          <w:rFonts w:ascii="Times New Roman" w:hAnsi="Times New Roman" w:cs="Times New Roman"/>
          <w:b/>
          <w:i/>
          <w:sz w:val="24"/>
          <w:szCs w:val="24"/>
        </w:rPr>
        <w:t>Основы религиозных культур и светской этики:</w:t>
      </w:r>
    </w:p>
    <w:p w:rsidR="00CB20A1" w:rsidRPr="007055E8" w:rsidRDefault="00CB20A1" w:rsidP="00BF7203">
      <w:pPr>
        <w:numPr>
          <w:ilvl w:val="0"/>
          <w:numId w:val="8"/>
        </w:numPr>
        <w:tabs>
          <w:tab w:val="left" w:pos="1080"/>
        </w:tabs>
        <w:autoSpaceDE w:val="0"/>
        <w:spacing w:after="0" w:line="240" w:lineRule="auto"/>
        <w:ind w:left="0" w:firstLine="720"/>
        <w:jc w:val="both"/>
        <w:rPr>
          <w:rFonts w:ascii="Times New Roman" w:hAnsi="Times New Roman" w:cs="Times New Roman"/>
          <w:sz w:val="24"/>
          <w:szCs w:val="24"/>
          <w:shd w:val="clear" w:color="auto" w:fill="FFFF00"/>
        </w:rPr>
      </w:pPr>
      <w:r w:rsidRPr="007055E8">
        <w:rPr>
          <w:rFonts w:ascii="Times New Roman" w:hAnsi="Times New Roman" w:cs="Times New Roman"/>
          <w:sz w:val="24"/>
          <w:szCs w:val="24"/>
        </w:rPr>
        <w:t xml:space="preserve">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CB20A1" w:rsidRPr="007055E8" w:rsidRDefault="00CB20A1" w:rsidP="00BF7203">
      <w:pPr>
        <w:numPr>
          <w:ilvl w:val="0"/>
          <w:numId w:val="8"/>
        </w:numPr>
        <w:tabs>
          <w:tab w:val="left" w:pos="1080"/>
        </w:tabs>
        <w:autoSpaceDE w:val="0"/>
        <w:spacing w:after="0" w:line="240" w:lineRule="auto"/>
        <w:ind w:left="0" w:firstLine="720"/>
        <w:jc w:val="both"/>
        <w:rPr>
          <w:rFonts w:ascii="Times New Roman" w:hAnsi="Times New Roman" w:cs="Times New Roman"/>
          <w:kern w:val="28"/>
          <w:sz w:val="24"/>
          <w:szCs w:val="24"/>
          <w:shd w:val="clear" w:color="auto" w:fill="FF0000"/>
        </w:rPr>
      </w:pPr>
      <w:r w:rsidRPr="007055E8">
        <w:rPr>
          <w:rFonts w:ascii="Times New Roman" w:hAnsi="Times New Roman" w:cs="Times New Roman"/>
          <w:kern w:val="28"/>
          <w:sz w:val="24"/>
          <w:szCs w:val="24"/>
        </w:rPr>
        <w:t>понимание значения нравственности, веры и религии в жизни человека и общества;</w:t>
      </w:r>
    </w:p>
    <w:p w:rsidR="00CB20A1" w:rsidRPr="007055E8" w:rsidRDefault="00CB20A1" w:rsidP="00BF7203">
      <w:pPr>
        <w:numPr>
          <w:ilvl w:val="0"/>
          <w:numId w:val="8"/>
        </w:numPr>
        <w:tabs>
          <w:tab w:val="left" w:pos="1080"/>
        </w:tabs>
        <w:autoSpaceDE w:val="0"/>
        <w:spacing w:after="0" w:line="240" w:lineRule="auto"/>
        <w:ind w:left="0" w:firstLine="720"/>
        <w:jc w:val="both"/>
        <w:rPr>
          <w:rFonts w:ascii="Times New Roman" w:hAnsi="Times New Roman" w:cs="Times New Roman"/>
          <w:kern w:val="28"/>
          <w:sz w:val="24"/>
          <w:szCs w:val="24"/>
          <w:shd w:val="clear" w:color="auto" w:fill="FF0000"/>
        </w:rPr>
      </w:pPr>
      <w:r w:rsidRPr="007055E8">
        <w:rPr>
          <w:rFonts w:ascii="Times New Roman" w:hAnsi="Times New Roman" w:cs="Times New Roman"/>
          <w:kern w:val="28"/>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CB20A1" w:rsidRPr="007055E8" w:rsidRDefault="00CB20A1" w:rsidP="00BF7203">
      <w:pPr>
        <w:numPr>
          <w:ilvl w:val="0"/>
          <w:numId w:val="8"/>
        </w:numPr>
        <w:tabs>
          <w:tab w:val="left" w:pos="1080"/>
        </w:tabs>
        <w:autoSpaceDE w:val="0"/>
        <w:spacing w:after="0" w:line="240" w:lineRule="auto"/>
        <w:ind w:left="0" w:firstLine="720"/>
        <w:jc w:val="both"/>
        <w:rPr>
          <w:rFonts w:ascii="Times New Roman" w:hAnsi="Times New Roman" w:cs="Times New Roman"/>
          <w:kern w:val="28"/>
          <w:sz w:val="24"/>
          <w:szCs w:val="24"/>
        </w:rPr>
      </w:pPr>
      <w:r w:rsidRPr="007055E8">
        <w:rPr>
          <w:rFonts w:ascii="Times New Roman" w:hAnsi="Times New Roman" w:cs="Times New Roman"/>
          <w:kern w:val="28"/>
          <w:sz w:val="24"/>
          <w:szCs w:val="24"/>
        </w:rPr>
        <w:t>осознание ценности человеческой жизни.</w:t>
      </w:r>
    </w:p>
    <w:p w:rsidR="00CB20A1" w:rsidRPr="007055E8" w:rsidRDefault="00CB20A1" w:rsidP="007055E8">
      <w:pPr>
        <w:tabs>
          <w:tab w:val="left" w:pos="1080"/>
        </w:tabs>
        <w:autoSpaceDE w:val="0"/>
        <w:spacing w:after="0" w:line="240" w:lineRule="auto"/>
        <w:ind w:firstLine="720"/>
        <w:rPr>
          <w:rFonts w:ascii="Times New Roman" w:hAnsi="Times New Roman" w:cs="Times New Roman"/>
          <w:b/>
          <w:kern w:val="28"/>
          <w:sz w:val="24"/>
          <w:szCs w:val="24"/>
        </w:rPr>
      </w:pPr>
      <w:r w:rsidRPr="007055E8">
        <w:rPr>
          <w:rFonts w:ascii="Times New Roman" w:hAnsi="Times New Roman" w:cs="Times New Roman"/>
          <w:b/>
          <w:kern w:val="28"/>
          <w:sz w:val="24"/>
          <w:szCs w:val="24"/>
        </w:rPr>
        <w:t>Искусство</w:t>
      </w:r>
    </w:p>
    <w:p w:rsidR="00CB20A1" w:rsidRPr="007055E8" w:rsidRDefault="00CB20A1" w:rsidP="007055E8">
      <w:pPr>
        <w:tabs>
          <w:tab w:val="left" w:pos="1080"/>
        </w:tabs>
        <w:autoSpaceDE w:val="0"/>
        <w:spacing w:after="0" w:line="240" w:lineRule="auto"/>
        <w:ind w:firstLine="720"/>
        <w:rPr>
          <w:rFonts w:ascii="Times New Roman" w:hAnsi="Times New Roman" w:cs="Times New Roman"/>
          <w:i/>
          <w:kern w:val="28"/>
          <w:sz w:val="24"/>
          <w:szCs w:val="24"/>
        </w:rPr>
      </w:pPr>
      <w:r w:rsidRPr="007055E8">
        <w:rPr>
          <w:rFonts w:ascii="Times New Roman" w:hAnsi="Times New Roman" w:cs="Times New Roman"/>
          <w:b/>
          <w:i/>
          <w:kern w:val="28"/>
          <w:sz w:val="24"/>
          <w:szCs w:val="24"/>
        </w:rPr>
        <w:t>Изобразительное искусство:</w:t>
      </w:r>
    </w:p>
    <w:p w:rsidR="00CB20A1" w:rsidRPr="007055E8" w:rsidRDefault="00CB20A1" w:rsidP="00BF7203">
      <w:pPr>
        <w:numPr>
          <w:ilvl w:val="0"/>
          <w:numId w:val="9"/>
        </w:numPr>
        <w:tabs>
          <w:tab w:val="left" w:pos="1080"/>
        </w:tabs>
        <w:autoSpaceDE w:val="0"/>
        <w:spacing w:after="0" w:line="240" w:lineRule="auto"/>
        <w:ind w:left="0" w:firstLine="720"/>
        <w:jc w:val="both"/>
        <w:rPr>
          <w:rFonts w:ascii="Times New Roman" w:hAnsi="Times New Roman" w:cs="Times New Roman"/>
          <w:bCs/>
          <w:color w:val="000000"/>
          <w:kern w:val="28"/>
          <w:sz w:val="24"/>
          <w:szCs w:val="24"/>
        </w:rPr>
      </w:pPr>
      <w:r w:rsidRPr="007055E8">
        <w:rPr>
          <w:rFonts w:ascii="Times New Roman" w:hAnsi="Times New Roman" w:cs="Times New Roman"/>
          <w:kern w:val="28"/>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CB20A1" w:rsidRPr="007055E8" w:rsidRDefault="00CB20A1" w:rsidP="00BF7203">
      <w:pPr>
        <w:numPr>
          <w:ilvl w:val="0"/>
          <w:numId w:val="9"/>
        </w:numPr>
        <w:tabs>
          <w:tab w:val="left" w:pos="1080"/>
        </w:tabs>
        <w:autoSpaceDE w:val="0"/>
        <w:spacing w:after="0" w:line="240" w:lineRule="auto"/>
        <w:ind w:left="0" w:firstLine="720"/>
        <w:jc w:val="both"/>
        <w:rPr>
          <w:rFonts w:ascii="Times New Roman" w:hAnsi="Times New Roman" w:cs="Times New Roman"/>
          <w:kern w:val="28"/>
          <w:sz w:val="24"/>
          <w:szCs w:val="24"/>
        </w:rPr>
      </w:pPr>
      <w:r w:rsidRPr="007055E8">
        <w:rPr>
          <w:rFonts w:ascii="Times New Roman" w:hAnsi="Times New Roman" w:cs="Times New Roman"/>
          <w:bCs/>
          <w:color w:val="000000"/>
          <w:kern w:val="28"/>
          <w:sz w:val="24"/>
          <w:szCs w:val="24"/>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CB20A1" w:rsidRPr="007055E8" w:rsidRDefault="00CB20A1" w:rsidP="00BF7203">
      <w:pPr>
        <w:numPr>
          <w:ilvl w:val="0"/>
          <w:numId w:val="9"/>
        </w:numPr>
        <w:tabs>
          <w:tab w:val="left" w:pos="1080"/>
        </w:tabs>
        <w:autoSpaceDE w:val="0"/>
        <w:spacing w:after="0" w:line="240" w:lineRule="auto"/>
        <w:ind w:left="0" w:firstLine="720"/>
        <w:jc w:val="both"/>
        <w:rPr>
          <w:rFonts w:ascii="Times New Roman" w:hAnsi="Times New Roman" w:cs="Times New Roman"/>
          <w:kern w:val="28"/>
          <w:sz w:val="24"/>
          <w:szCs w:val="24"/>
        </w:rPr>
      </w:pPr>
      <w:r w:rsidRPr="007055E8">
        <w:rPr>
          <w:rFonts w:ascii="Times New Roman" w:hAnsi="Times New Roman" w:cs="Times New Roman"/>
          <w:kern w:val="28"/>
          <w:sz w:val="24"/>
          <w:szCs w:val="24"/>
        </w:rPr>
        <w:t xml:space="preserve">овладение элементарными практическими умениями и навыками в различных видах художественной деятельности </w:t>
      </w:r>
      <w:r w:rsidRPr="007055E8">
        <w:rPr>
          <w:rFonts w:ascii="Times New Roman" w:hAnsi="Times New Roman" w:cs="Times New Roman"/>
          <w:bCs/>
          <w:color w:val="000000"/>
          <w:kern w:val="28"/>
          <w:sz w:val="24"/>
          <w:szCs w:val="24"/>
        </w:rPr>
        <w:t>(изобразительного, декоративно-прикладного и народного искусства, скульптуры, дизайна и др.);</w:t>
      </w:r>
    </w:p>
    <w:p w:rsidR="00CB20A1" w:rsidRPr="007055E8" w:rsidRDefault="00CB20A1" w:rsidP="00BF7203">
      <w:pPr>
        <w:numPr>
          <w:ilvl w:val="0"/>
          <w:numId w:val="9"/>
        </w:numPr>
        <w:tabs>
          <w:tab w:val="left" w:pos="1080"/>
        </w:tabs>
        <w:autoSpaceDE w:val="0"/>
        <w:spacing w:after="0" w:line="240" w:lineRule="auto"/>
        <w:ind w:left="0" w:firstLine="720"/>
        <w:jc w:val="both"/>
        <w:rPr>
          <w:rFonts w:ascii="Times New Roman" w:hAnsi="Times New Roman" w:cs="Times New Roman"/>
          <w:bCs/>
          <w:color w:val="000000"/>
          <w:kern w:val="28"/>
          <w:sz w:val="24"/>
          <w:szCs w:val="24"/>
        </w:rPr>
      </w:pPr>
      <w:r w:rsidRPr="007055E8">
        <w:rPr>
          <w:rFonts w:ascii="Times New Roman" w:hAnsi="Times New Roman" w:cs="Times New Roman"/>
          <w:kern w:val="28"/>
          <w:sz w:val="24"/>
          <w:szCs w:val="24"/>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CB20A1" w:rsidRPr="007055E8" w:rsidRDefault="00CB20A1" w:rsidP="00BF7203">
      <w:pPr>
        <w:numPr>
          <w:ilvl w:val="0"/>
          <w:numId w:val="9"/>
        </w:numPr>
        <w:tabs>
          <w:tab w:val="left" w:pos="1080"/>
        </w:tabs>
        <w:autoSpaceDE w:val="0"/>
        <w:spacing w:after="0" w:line="240" w:lineRule="auto"/>
        <w:ind w:left="0" w:firstLine="720"/>
        <w:jc w:val="both"/>
        <w:rPr>
          <w:rFonts w:ascii="Times New Roman" w:hAnsi="Times New Roman" w:cs="Times New Roman"/>
          <w:b/>
          <w:kern w:val="28"/>
          <w:sz w:val="24"/>
          <w:szCs w:val="24"/>
        </w:rPr>
      </w:pPr>
      <w:r w:rsidRPr="007055E8">
        <w:rPr>
          <w:rFonts w:ascii="Times New Roman" w:hAnsi="Times New Roman" w:cs="Times New Roman"/>
          <w:bCs/>
          <w:color w:val="000000"/>
          <w:kern w:val="28"/>
          <w:sz w:val="24"/>
          <w:szCs w:val="24"/>
        </w:rPr>
        <w:t>овладение практическими умениями самовыражения средствами изобразительного искусства</w:t>
      </w:r>
      <w:r w:rsidRPr="007055E8">
        <w:rPr>
          <w:rFonts w:ascii="Times New Roman" w:hAnsi="Times New Roman" w:cs="Times New Roman"/>
          <w:kern w:val="28"/>
          <w:sz w:val="24"/>
          <w:szCs w:val="24"/>
        </w:rPr>
        <w:t>.</w:t>
      </w:r>
    </w:p>
    <w:p w:rsidR="00CB20A1" w:rsidRPr="007055E8" w:rsidRDefault="00CB20A1" w:rsidP="007055E8">
      <w:pPr>
        <w:tabs>
          <w:tab w:val="left" w:pos="1080"/>
        </w:tabs>
        <w:autoSpaceDE w:val="0"/>
        <w:spacing w:after="0" w:line="240" w:lineRule="auto"/>
        <w:ind w:firstLine="720"/>
        <w:rPr>
          <w:rFonts w:ascii="Times New Roman" w:hAnsi="Times New Roman" w:cs="Times New Roman"/>
          <w:i/>
          <w:kern w:val="28"/>
          <w:sz w:val="24"/>
          <w:szCs w:val="24"/>
        </w:rPr>
      </w:pPr>
      <w:r w:rsidRPr="007055E8">
        <w:rPr>
          <w:rFonts w:ascii="Times New Roman" w:hAnsi="Times New Roman" w:cs="Times New Roman"/>
          <w:b/>
          <w:i/>
          <w:kern w:val="28"/>
          <w:sz w:val="24"/>
          <w:szCs w:val="24"/>
        </w:rPr>
        <w:t>Музыка:</w:t>
      </w:r>
    </w:p>
    <w:p w:rsidR="00CB20A1" w:rsidRPr="007055E8" w:rsidRDefault="00CB20A1" w:rsidP="00BF7203">
      <w:pPr>
        <w:numPr>
          <w:ilvl w:val="0"/>
          <w:numId w:val="6"/>
        </w:numPr>
        <w:tabs>
          <w:tab w:val="left" w:pos="1080"/>
        </w:tabs>
        <w:autoSpaceDE w:val="0"/>
        <w:spacing w:after="0" w:line="240" w:lineRule="auto"/>
        <w:ind w:left="0" w:firstLine="720"/>
        <w:jc w:val="both"/>
        <w:rPr>
          <w:rFonts w:ascii="Times New Roman" w:hAnsi="Times New Roman" w:cs="Times New Roman"/>
          <w:bCs/>
          <w:color w:val="000000"/>
          <w:kern w:val="28"/>
          <w:sz w:val="24"/>
          <w:szCs w:val="24"/>
        </w:rPr>
      </w:pPr>
      <w:r w:rsidRPr="007055E8">
        <w:rPr>
          <w:rFonts w:ascii="Times New Roman" w:hAnsi="Times New Roman" w:cs="Times New Roman"/>
          <w:kern w:val="28"/>
          <w:sz w:val="24"/>
          <w:szCs w:val="24"/>
        </w:rPr>
        <w:t>формирование первоначальных представлений о роли музыки в жизни человека, ее роли в  духовно-нравственном развитии человека;</w:t>
      </w:r>
    </w:p>
    <w:p w:rsidR="00CB20A1" w:rsidRPr="007055E8" w:rsidRDefault="00CB20A1" w:rsidP="00BF7203">
      <w:pPr>
        <w:numPr>
          <w:ilvl w:val="0"/>
          <w:numId w:val="6"/>
        </w:numPr>
        <w:tabs>
          <w:tab w:val="left" w:pos="1080"/>
        </w:tabs>
        <w:autoSpaceDE w:val="0"/>
        <w:spacing w:after="0" w:line="240" w:lineRule="auto"/>
        <w:ind w:left="0" w:firstLine="720"/>
        <w:jc w:val="both"/>
        <w:rPr>
          <w:rFonts w:ascii="Times New Roman" w:hAnsi="Times New Roman" w:cs="Times New Roman"/>
          <w:bCs/>
          <w:color w:val="000000"/>
          <w:kern w:val="28"/>
          <w:sz w:val="24"/>
          <w:szCs w:val="24"/>
        </w:rPr>
      </w:pPr>
      <w:r w:rsidRPr="007055E8">
        <w:rPr>
          <w:rFonts w:ascii="Times New Roman" w:hAnsi="Times New Roman" w:cs="Times New Roman"/>
          <w:bCs/>
          <w:color w:val="000000"/>
          <w:kern w:val="28"/>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CB20A1" w:rsidRPr="007055E8" w:rsidRDefault="00CB20A1" w:rsidP="00BF7203">
      <w:pPr>
        <w:numPr>
          <w:ilvl w:val="0"/>
          <w:numId w:val="6"/>
        </w:numPr>
        <w:tabs>
          <w:tab w:val="left" w:pos="1080"/>
        </w:tabs>
        <w:autoSpaceDE w:val="0"/>
        <w:spacing w:after="0" w:line="240" w:lineRule="auto"/>
        <w:ind w:left="0" w:firstLine="720"/>
        <w:jc w:val="both"/>
        <w:rPr>
          <w:rFonts w:ascii="Times New Roman" w:hAnsi="Times New Roman" w:cs="Times New Roman"/>
          <w:bCs/>
          <w:color w:val="000000"/>
          <w:kern w:val="28"/>
          <w:sz w:val="24"/>
          <w:szCs w:val="24"/>
        </w:rPr>
      </w:pPr>
      <w:r w:rsidRPr="007055E8">
        <w:rPr>
          <w:rFonts w:ascii="Times New Roman" w:hAnsi="Times New Roman" w:cs="Times New Roman"/>
          <w:bCs/>
          <w:color w:val="000000"/>
          <w:kern w:val="28"/>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CB20A1" w:rsidRPr="007055E8" w:rsidRDefault="00CB20A1" w:rsidP="00BF7203">
      <w:pPr>
        <w:numPr>
          <w:ilvl w:val="0"/>
          <w:numId w:val="6"/>
        </w:numPr>
        <w:tabs>
          <w:tab w:val="left" w:pos="1080"/>
        </w:tabs>
        <w:autoSpaceDE w:val="0"/>
        <w:spacing w:after="0" w:line="240" w:lineRule="auto"/>
        <w:ind w:left="0" w:firstLine="720"/>
        <w:jc w:val="both"/>
        <w:rPr>
          <w:rFonts w:ascii="Times New Roman" w:hAnsi="Times New Roman" w:cs="Times New Roman"/>
          <w:kern w:val="28"/>
          <w:sz w:val="24"/>
          <w:szCs w:val="24"/>
        </w:rPr>
      </w:pPr>
      <w:r w:rsidRPr="007055E8">
        <w:rPr>
          <w:rFonts w:ascii="Times New Roman" w:hAnsi="Times New Roman" w:cs="Times New Roman"/>
          <w:bCs/>
          <w:color w:val="000000"/>
          <w:kern w:val="28"/>
          <w:sz w:val="24"/>
          <w:szCs w:val="24"/>
        </w:rPr>
        <w:t>формирование эстетических чувств в процессе слушания музыкальных произведений различных жанров;</w:t>
      </w:r>
    </w:p>
    <w:p w:rsidR="00CB20A1" w:rsidRPr="007055E8" w:rsidRDefault="00CB20A1" w:rsidP="00BF7203">
      <w:pPr>
        <w:numPr>
          <w:ilvl w:val="0"/>
          <w:numId w:val="6"/>
        </w:numPr>
        <w:tabs>
          <w:tab w:val="left" w:pos="1080"/>
        </w:tabs>
        <w:autoSpaceDE w:val="0"/>
        <w:spacing w:after="0" w:line="240" w:lineRule="auto"/>
        <w:ind w:left="0" w:firstLine="720"/>
        <w:jc w:val="both"/>
        <w:rPr>
          <w:rFonts w:ascii="Times New Roman" w:hAnsi="Times New Roman" w:cs="Times New Roman"/>
          <w:kern w:val="28"/>
          <w:sz w:val="24"/>
          <w:szCs w:val="24"/>
        </w:rPr>
      </w:pPr>
      <w:r w:rsidRPr="007055E8">
        <w:rPr>
          <w:rFonts w:ascii="Times New Roman" w:hAnsi="Times New Roman" w:cs="Times New Roman"/>
          <w:kern w:val="28"/>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CB20A1" w:rsidRPr="007055E8" w:rsidRDefault="00CB20A1" w:rsidP="007055E8">
      <w:pPr>
        <w:tabs>
          <w:tab w:val="left" w:pos="1080"/>
        </w:tabs>
        <w:autoSpaceDE w:val="0"/>
        <w:spacing w:after="0" w:line="240" w:lineRule="auto"/>
        <w:ind w:firstLine="720"/>
        <w:rPr>
          <w:rFonts w:ascii="Times New Roman" w:hAnsi="Times New Roman" w:cs="Times New Roman"/>
          <w:b/>
          <w:kern w:val="28"/>
          <w:sz w:val="24"/>
          <w:szCs w:val="24"/>
        </w:rPr>
      </w:pPr>
      <w:r w:rsidRPr="007055E8">
        <w:rPr>
          <w:rFonts w:ascii="Times New Roman" w:hAnsi="Times New Roman" w:cs="Times New Roman"/>
          <w:b/>
          <w:kern w:val="28"/>
          <w:sz w:val="24"/>
          <w:szCs w:val="24"/>
        </w:rPr>
        <w:t>Технология</w:t>
      </w:r>
    </w:p>
    <w:p w:rsidR="00CB20A1" w:rsidRPr="007055E8" w:rsidRDefault="00CB20A1" w:rsidP="007055E8">
      <w:pPr>
        <w:tabs>
          <w:tab w:val="left" w:pos="1080"/>
        </w:tabs>
        <w:autoSpaceDE w:val="0"/>
        <w:spacing w:after="0" w:line="240" w:lineRule="auto"/>
        <w:ind w:firstLine="720"/>
        <w:rPr>
          <w:rFonts w:ascii="Times New Roman" w:hAnsi="Times New Roman" w:cs="Times New Roman"/>
          <w:b/>
          <w:bCs/>
          <w:i/>
          <w:color w:val="000000"/>
          <w:kern w:val="28"/>
          <w:sz w:val="24"/>
          <w:szCs w:val="24"/>
        </w:rPr>
      </w:pPr>
      <w:r w:rsidRPr="007055E8">
        <w:rPr>
          <w:rFonts w:ascii="Times New Roman" w:hAnsi="Times New Roman" w:cs="Times New Roman"/>
          <w:b/>
          <w:i/>
          <w:kern w:val="28"/>
          <w:sz w:val="24"/>
          <w:szCs w:val="24"/>
        </w:rPr>
        <w:t>Технология (труд):</w:t>
      </w:r>
    </w:p>
    <w:p w:rsidR="00CB20A1" w:rsidRPr="007055E8" w:rsidRDefault="00CB20A1" w:rsidP="00BF7203">
      <w:pPr>
        <w:numPr>
          <w:ilvl w:val="0"/>
          <w:numId w:val="12"/>
        </w:numPr>
        <w:tabs>
          <w:tab w:val="left" w:pos="1080"/>
        </w:tabs>
        <w:autoSpaceDE w:val="0"/>
        <w:spacing w:after="0" w:line="240" w:lineRule="auto"/>
        <w:ind w:left="0" w:firstLine="720"/>
        <w:jc w:val="both"/>
        <w:rPr>
          <w:rFonts w:ascii="Times New Roman" w:hAnsi="Times New Roman" w:cs="Times New Roman"/>
          <w:bCs/>
          <w:color w:val="000000"/>
          <w:kern w:val="28"/>
          <w:sz w:val="24"/>
          <w:szCs w:val="24"/>
        </w:rPr>
      </w:pPr>
      <w:r w:rsidRPr="007055E8">
        <w:rPr>
          <w:rFonts w:ascii="Times New Roman" w:hAnsi="Times New Roman" w:cs="Times New Roman"/>
          <w:bCs/>
          <w:color w:val="000000"/>
          <w:kern w:val="28"/>
          <w:sz w:val="24"/>
          <w:szCs w:val="24"/>
        </w:rPr>
        <w:t>формирование навыков самообслуживания, овладение некоторыми технологическими приемами ручной обработки материалов,</w:t>
      </w:r>
      <w:r w:rsidRPr="007055E8">
        <w:rPr>
          <w:rFonts w:ascii="Times New Roman" w:hAnsi="Times New Roman" w:cs="Times New Roman"/>
          <w:kern w:val="28"/>
          <w:sz w:val="24"/>
          <w:szCs w:val="24"/>
        </w:rPr>
        <w:t xml:space="preserve"> усвоение правил техники безопасности;</w:t>
      </w:r>
    </w:p>
    <w:p w:rsidR="00CB20A1" w:rsidRPr="007055E8" w:rsidRDefault="00CB20A1" w:rsidP="00BF7203">
      <w:pPr>
        <w:numPr>
          <w:ilvl w:val="0"/>
          <w:numId w:val="12"/>
        </w:numPr>
        <w:tabs>
          <w:tab w:val="left" w:pos="1080"/>
        </w:tabs>
        <w:autoSpaceDE w:val="0"/>
        <w:spacing w:after="0" w:line="240" w:lineRule="auto"/>
        <w:ind w:left="0" w:firstLine="720"/>
        <w:jc w:val="both"/>
        <w:rPr>
          <w:rFonts w:ascii="Times New Roman" w:hAnsi="Times New Roman" w:cs="Times New Roman"/>
          <w:bCs/>
          <w:color w:val="000000"/>
          <w:kern w:val="28"/>
          <w:sz w:val="24"/>
          <w:szCs w:val="24"/>
        </w:rPr>
      </w:pPr>
      <w:r w:rsidRPr="007055E8">
        <w:rPr>
          <w:rFonts w:ascii="Times New Roman" w:hAnsi="Times New Roman" w:cs="Times New Roman"/>
          <w:bCs/>
          <w:color w:val="000000"/>
          <w:kern w:val="28"/>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CB20A1" w:rsidRPr="007055E8" w:rsidRDefault="00CB20A1" w:rsidP="00BF7203">
      <w:pPr>
        <w:numPr>
          <w:ilvl w:val="0"/>
          <w:numId w:val="12"/>
        </w:numPr>
        <w:tabs>
          <w:tab w:val="left" w:pos="1080"/>
        </w:tabs>
        <w:autoSpaceDE w:val="0"/>
        <w:spacing w:after="0" w:line="240" w:lineRule="auto"/>
        <w:ind w:left="0" w:firstLine="720"/>
        <w:jc w:val="both"/>
        <w:rPr>
          <w:rFonts w:ascii="Times New Roman" w:hAnsi="Times New Roman" w:cs="Times New Roman"/>
          <w:kern w:val="28"/>
          <w:sz w:val="24"/>
          <w:szCs w:val="24"/>
        </w:rPr>
      </w:pPr>
      <w:r w:rsidRPr="007055E8">
        <w:rPr>
          <w:rFonts w:ascii="Times New Roman" w:hAnsi="Times New Roman" w:cs="Times New Roman"/>
          <w:bCs/>
          <w:color w:val="000000"/>
          <w:kern w:val="28"/>
          <w:sz w:val="24"/>
          <w:szCs w:val="24"/>
        </w:rPr>
        <w:lastRenderedPageBreak/>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CB20A1" w:rsidRPr="007055E8" w:rsidRDefault="00CB20A1" w:rsidP="00BF7203">
      <w:pPr>
        <w:numPr>
          <w:ilvl w:val="0"/>
          <w:numId w:val="12"/>
        </w:numPr>
        <w:tabs>
          <w:tab w:val="left" w:pos="1080"/>
        </w:tabs>
        <w:autoSpaceDE w:val="0"/>
        <w:spacing w:after="0" w:line="240" w:lineRule="auto"/>
        <w:ind w:left="0" w:firstLine="720"/>
        <w:jc w:val="both"/>
        <w:rPr>
          <w:rFonts w:ascii="Times New Roman" w:hAnsi="Times New Roman" w:cs="Times New Roman"/>
          <w:kern w:val="28"/>
          <w:sz w:val="24"/>
          <w:szCs w:val="24"/>
        </w:rPr>
      </w:pPr>
      <w:r w:rsidRPr="007055E8">
        <w:rPr>
          <w:rFonts w:ascii="Times New Roman" w:hAnsi="Times New Roman" w:cs="Times New Roman"/>
          <w:kern w:val="28"/>
          <w:sz w:val="24"/>
          <w:szCs w:val="24"/>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CB20A1" w:rsidRPr="007055E8" w:rsidRDefault="00CB20A1" w:rsidP="00BF7203">
      <w:pPr>
        <w:numPr>
          <w:ilvl w:val="0"/>
          <w:numId w:val="12"/>
        </w:numPr>
        <w:tabs>
          <w:tab w:val="left" w:pos="1080"/>
        </w:tabs>
        <w:autoSpaceDE w:val="0"/>
        <w:spacing w:after="0" w:line="240" w:lineRule="auto"/>
        <w:ind w:left="0" w:firstLine="720"/>
        <w:jc w:val="both"/>
        <w:rPr>
          <w:rFonts w:ascii="Times New Roman" w:hAnsi="Times New Roman" w:cs="Times New Roman"/>
          <w:kern w:val="28"/>
          <w:sz w:val="24"/>
          <w:szCs w:val="24"/>
        </w:rPr>
      </w:pPr>
      <w:r w:rsidRPr="007055E8">
        <w:rPr>
          <w:rFonts w:ascii="Times New Roman" w:hAnsi="Times New Roman" w:cs="Times New Roman"/>
          <w:kern w:val="28"/>
          <w:sz w:val="24"/>
          <w:szCs w:val="24"/>
        </w:rPr>
        <w:t xml:space="preserve">использование приобретенных знаний и умений </w:t>
      </w:r>
      <w:r w:rsidRPr="007055E8">
        <w:rPr>
          <w:rFonts w:ascii="Times New Roman" w:hAnsi="Times New Roman" w:cs="Times New Roman"/>
          <w:bCs/>
          <w:color w:val="000000"/>
          <w:kern w:val="28"/>
          <w:sz w:val="24"/>
          <w:szCs w:val="24"/>
        </w:rPr>
        <w:t>для решения практических задач.</w:t>
      </w:r>
    </w:p>
    <w:p w:rsidR="00CB20A1" w:rsidRPr="007055E8" w:rsidRDefault="00CB20A1" w:rsidP="007055E8">
      <w:pPr>
        <w:tabs>
          <w:tab w:val="left" w:pos="1080"/>
        </w:tabs>
        <w:autoSpaceDE w:val="0"/>
        <w:spacing w:after="0" w:line="240" w:lineRule="auto"/>
        <w:ind w:firstLine="720"/>
        <w:rPr>
          <w:rFonts w:ascii="Times New Roman" w:hAnsi="Times New Roman" w:cs="Times New Roman"/>
          <w:b/>
          <w:kern w:val="28"/>
          <w:sz w:val="24"/>
          <w:szCs w:val="24"/>
        </w:rPr>
      </w:pPr>
      <w:r w:rsidRPr="007055E8">
        <w:rPr>
          <w:rFonts w:ascii="Times New Roman" w:hAnsi="Times New Roman" w:cs="Times New Roman"/>
          <w:b/>
          <w:kern w:val="28"/>
          <w:sz w:val="24"/>
          <w:szCs w:val="24"/>
        </w:rPr>
        <w:t>Физическая культура</w:t>
      </w:r>
    </w:p>
    <w:p w:rsidR="00CB20A1" w:rsidRPr="007055E8" w:rsidRDefault="00CB20A1" w:rsidP="007055E8">
      <w:pPr>
        <w:tabs>
          <w:tab w:val="left" w:pos="1080"/>
        </w:tabs>
        <w:autoSpaceDE w:val="0"/>
        <w:spacing w:after="0" w:line="240" w:lineRule="auto"/>
        <w:ind w:firstLine="720"/>
        <w:rPr>
          <w:rFonts w:ascii="Times New Roman" w:hAnsi="Times New Roman" w:cs="Times New Roman"/>
          <w:bCs/>
          <w:i/>
          <w:color w:val="000000"/>
          <w:kern w:val="28"/>
          <w:sz w:val="24"/>
          <w:szCs w:val="24"/>
        </w:rPr>
      </w:pPr>
      <w:r w:rsidRPr="007055E8">
        <w:rPr>
          <w:rFonts w:ascii="Times New Roman" w:hAnsi="Times New Roman" w:cs="Times New Roman"/>
          <w:b/>
          <w:i/>
          <w:kern w:val="28"/>
          <w:sz w:val="24"/>
          <w:szCs w:val="24"/>
        </w:rPr>
        <w:t>Физическая культура</w:t>
      </w:r>
    </w:p>
    <w:p w:rsidR="00CB20A1" w:rsidRPr="007055E8" w:rsidRDefault="00CB20A1" w:rsidP="00BF7203">
      <w:pPr>
        <w:numPr>
          <w:ilvl w:val="0"/>
          <w:numId w:val="11"/>
        </w:numPr>
        <w:tabs>
          <w:tab w:val="left" w:pos="1080"/>
        </w:tabs>
        <w:autoSpaceDE w:val="0"/>
        <w:spacing w:after="0" w:line="240" w:lineRule="auto"/>
        <w:ind w:left="0" w:firstLine="720"/>
        <w:jc w:val="both"/>
        <w:rPr>
          <w:rFonts w:ascii="Times New Roman" w:hAnsi="Times New Roman" w:cs="Times New Roman"/>
          <w:kern w:val="28"/>
          <w:sz w:val="24"/>
          <w:szCs w:val="24"/>
        </w:rPr>
      </w:pPr>
      <w:r w:rsidRPr="007055E8">
        <w:rPr>
          <w:rFonts w:ascii="Times New Roman" w:hAnsi="Times New Roman" w:cs="Times New Roman"/>
          <w:bCs/>
          <w:color w:val="000000"/>
          <w:kern w:val="28"/>
          <w:sz w:val="24"/>
          <w:szCs w:val="24"/>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CB20A1" w:rsidRPr="007055E8" w:rsidRDefault="00CB20A1" w:rsidP="00BF7203">
      <w:pPr>
        <w:numPr>
          <w:ilvl w:val="0"/>
          <w:numId w:val="11"/>
        </w:numPr>
        <w:tabs>
          <w:tab w:val="left" w:pos="1080"/>
        </w:tabs>
        <w:autoSpaceDE w:val="0"/>
        <w:spacing w:after="0" w:line="240" w:lineRule="auto"/>
        <w:ind w:left="0" w:firstLine="720"/>
        <w:jc w:val="both"/>
        <w:rPr>
          <w:rFonts w:ascii="Times New Roman" w:hAnsi="Times New Roman" w:cs="Times New Roman"/>
          <w:kern w:val="28"/>
          <w:sz w:val="24"/>
          <w:szCs w:val="24"/>
        </w:rPr>
      </w:pPr>
      <w:r w:rsidRPr="007055E8">
        <w:rPr>
          <w:rFonts w:ascii="Times New Roman" w:hAnsi="Times New Roman" w:cs="Times New Roman"/>
          <w:kern w:val="28"/>
          <w:sz w:val="24"/>
          <w:szCs w:val="24"/>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CB20A1" w:rsidRPr="007055E8" w:rsidRDefault="00CB20A1" w:rsidP="00BF7203">
      <w:pPr>
        <w:numPr>
          <w:ilvl w:val="0"/>
          <w:numId w:val="11"/>
        </w:numPr>
        <w:tabs>
          <w:tab w:val="left" w:pos="1080"/>
        </w:tabs>
        <w:autoSpaceDE w:val="0"/>
        <w:spacing w:after="0" w:line="240" w:lineRule="auto"/>
        <w:ind w:left="0" w:firstLine="720"/>
        <w:jc w:val="both"/>
        <w:rPr>
          <w:rFonts w:ascii="Times New Roman" w:hAnsi="Times New Roman" w:cs="Times New Roman"/>
          <w:b/>
          <w:bCs/>
          <w:color w:val="000000"/>
          <w:kern w:val="28"/>
          <w:sz w:val="24"/>
          <w:szCs w:val="24"/>
        </w:rPr>
      </w:pPr>
      <w:r w:rsidRPr="007055E8">
        <w:rPr>
          <w:rFonts w:ascii="Times New Roman" w:hAnsi="Times New Roman" w:cs="Times New Roman"/>
          <w:kern w:val="28"/>
          <w:sz w:val="24"/>
          <w:szCs w:val="24"/>
        </w:rPr>
        <w:t>формирование умения следить за своим физическим состоянием, величиной физических нагрузок.</w:t>
      </w:r>
    </w:p>
    <w:p w:rsidR="00B66500" w:rsidRPr="007055E8" w:rsidRDefault="00954943" w:rsidP="007055E8">
      <w:pPr>
        <w:spacing w:before="120" w:after="120" w:line="240" w:lineRule="auto"/>
        <w:jc w:val="center"/>
        <w:outlineLvl w:val="2"/>
        <w:rPr>
          <w:rFonts w:ascii="Times New Roman" w:hAnsi="Times New Roman" w:cs="Times New Roman"/>
          <w:b/>
          <w:color w:val="auto"/>
          <w:sz w:val="24"/>
          <w:szCs w:val="24"/>
        </w:rPr>
      </w:pPr>
      <w:bookmarkStart w:id="8" w:name="_Toc415833127"/>
      <w:r>
        <w:rPr>
          <w:rFonts w:ascii="Times New Roman" w:hAnsi="Times New Roman" w:cs="Times New Roman"/>
          <w:b/>
          <w:color w:val="auto"/>
          <w:sz w:val="24"/>
          <w:szCs w:val="24"/>
        </w:rPr>
        <w:t>2</w:t>
      </w:r>
      <w:r w:rsidR="003C0437" w:rsidRPr="007055E8">
        <w:rPr>
          <w:rFonts w:ascii="Times New Roman" w:hAnsi="Times New Roman" w:cs="Times New Roman"/>
          <w:b/>
          <w:color w:val="auto"/>
          <w:sz w:val="24"/>
          <w:szCs w:val="24"/>
        </w:rPr>
        <w:t>.</w:t>
      </w:r>
      <w:r w:rsidR="000556FB" w:rsidRPr="007055E8">
        <w:rPr>
          <w:rFonts w:ascii="Times New Roman" w:hAnsi="Times New Roman" w:cs="Times New Roman"/>
          <w:b/>
          <w:color w:val="auto"/>
          <w:sz w:val="24"/>
          <w:szCs w:val="24"/>
        </w:rPr>
        <w:t>1</w:t>
      </w:r>
      <w:r w:rsidR="00B66500" w:rsidRPr="007055E8">
        <w:rPr>
          <w:rFonts w:ascii="Times New Roman" w:hAnsi="Times New Roman" w:cs="Times New Roman"/>
          <w:b/>
          <w:color w:val="auto"/>
          <w:sz w:val="24"/>
          <w:szCs w:val="24"/>
        </w:rPr>
        <w:t xml:space="preserve">.3. </w:t>
      </w:r>
      <w:r w:rsidR="00B66500" w:rsidRPr="007055E8">
        <w:rPr>
          <w:rFonts w:ascii="Times New Roman" w:hAnsi="Times New Roman" w:cs="Times New Roman"/>
          <w:b/>
          <w:color w:val="auto"/>
          <w:spacing w:val="2"/>
          <w:sz w:val="24"/>
          <w:szCs w:val="24"/>
        </w:rPr>
        <w:t xml:space="preserve">Система оценки достижения обучающимися </w:t>
      </w:r>
      <w:r w:rsidR="000C4DD9" w:rsidRPr="007055E8">
        <w:rPr>
          <w:rFonts w:ascii="Times New Roman" w:hAnsi="Times New Roman" w:cs="Times New Roman"/>
          <w:b/>
          <w:color w:val="auto"/>
          <w:spacing w:val="2"/>
          <w:sz w:val="24"/>
          <w:szCs w:val="24"/>
        </w:rPr>
        <w:br/>
      </w:r>
      <w:r w:rsidR="00F05F63" w:rsidRPr="007055E8">
        <w:rPr>
          <w:rFonts w:ascii="Times New Roman" w:hAnsi="Times New Roman" w:cs="Times New Roman"/>
          <w:b/>
          <w:color w:val="auto"/>
          <w:spacing w:val="2"/>
          <w:sz w:val="24"/>
          <w:szCs w:val="24"/>
        </w:rPr>
        <w:t xml:space="preserve">с </w:t>
      </w:r>
      <w:r w:rsidR="00C4068A" w:rsidRPr="007055E8">
        <w:rPr>
          <w:rFonts w:ascii="Times New Roman" w:hAnsi="Times New Roman" w:cs="Times New Roman"/>
          <w:b/>
          <w:sz w:val="24"/>
          <w:szCs w:val="24"/>
        </w:rPr>
        <w:t>задержкой психического развития</w:t>
      </w:r>
      <w:r w:rsidR="00C4068A" w:rsidRPr="007055E8">
        <w:rPr>
          <w:rFonts w:ascii="Times New Roman" w:hAnsi="Times New Roman" w:cs="Times New Roman"/>
          <w:b/>
          <w:color w:val="auto"/>
          <w:spacing w:val="2"/>
          <w:sz w:val="24"/>
          <w:szCs w:val="24"/>
        </w:rPr>
        <w:t xml:space="preserve"> </w:t>
      </w:r>
      <w:r w:rsidR="00B66500" w:rsidRPr="007055E8">
        <w:rPr>
          <w:rFonts w:ascii="Times New Roman" w:hAnsi="Times New Roman" w:cs="Times New Roman"/>
          <w:b/>
          <w:color w:val="auto"/>
          <w:spacing w:val="2"/>
          <w:sz w:val="24"/>
          <w:szCs w:val="24"/>
        </w:rPr>
        <w:t xml:space="preserve">планируемых результатов освоения </w:t>
      </w:r>
      <w:r w:rsidR="00C4068A" w:rsidRPr="007055E8">
        <w:rPr>
          <w:rFonts w:ascii="Times New Roman" w:hAnsi="Times New Roman" w:cs="Times New Roman"/>
          <w:b/>
          <w:sz w:val="24"/>
          <w:szCs w:val="24"/>
        </w:rPr>
        <w:t xml:space="preserve">адаптированной основной общеобразовательной программы </w:t>
      </w:r>
      <w:r w:rsidR="000C4DD9" w:rsidRPr="007055E8">
        <w:rPr>
          <w:rFonts w:ascii="Times New Roman" w:hAnsi="Times New Roman" w:cs="Times New Roman"/>
          <w:b/>
          <w:sz w:val="24"/>
          <w:szCs w:val="24"/>
        </w:rPr>
        <w:br/>
      </w:r>
      <w:r w:rsidR="00C4068A" w:rsidRPr="007055E8">
        <w:rPr>
          <w:rFonts w:ascii="Times New Roman" w:hAnsi="Times New Roman" w:cs="Times New Roman"/>
          <w:b/>
          <w:sz w:val="24"/>
          <w:szCs w:val="24"/>
        </w:rPr>
        <w:t>начального общего образования</w:t>
      </w:r>
      <w:bookmarkEnd w:id="8"/>
    </w:p>
    <w:p w:rsidR="003A5E34" w:rsidRPr="007055E8" w:rsidRDefault="003A5E34" w:rsidP="007055E8">
      <w:pPr>
        <w:pStyle w:val="afe"/>
        <w:spacing w:line="240" w:lineRule="auto"/>
        <w:ind w:firstLine="709"/>
        <w:rPr>
          <w:caps w:val="0"/>
          <w:sz w:val="24"/>
          <w:szCs w:val="24"/>
        </w:rPr>
      </w:pPr>
      <w:r w:rsidRPr="007055E8">
        <w:rPr>
          <w:caps w:val="0"/>
          <w:sz w:val="24"/>
          <w:szCs w:val="24"/>
        </w:rPr>
        <w:t>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педагогов, так и обучающихся и их родителей (законных представителей).</w:t>
      </w:r>
    </w:p>
    <w:p w:rsidR="003A5E34" w:rsidRPr="007055E8" w:rsidRDefault="003A5E34" w:rsidP="007055E8">
      <w:pPr>
        <w:pStyle w:val="afe"/>
        <w:spacing w:line="240" w:lineRule="auto"/>
        <w:ind w:firstLine="709"/>
        <w:rPr>
          <w:sz w:val="24"/>
          <w:szCs w:val="24"/>
        </w:rPr>
      </w:pPr>
      <w:r w:rsidRPr="007055E8">
        <w:rPr>
          <w:caps w:val="0"/>
          <w:sz w:val="24"/>
          <w:szCs w:val="24"/>
        </w:rPr>
        <w:t>В соответствии с ФГОС НОО обучающихся с ОВЗ основным</w:t>
      </w:r>
      <w:r w:rsidRPr="007055E8">
        <w:rPr>
          <w:rStyle w:val="210"/>
          <w:b w:val="0"/>
          <w:bCs w:val="0"/>
          <w:sz w:val="24"/>
          <w:szCs w:val="24"/>
        </w:rPr>
        <w:t xml:space="preserve"> </w:t>
      </w:r>
      <w:r w:rsidRPr="007055E8">
        <w:rPr>
          <w:rStyle w:val="210"/>
          <w:b w:val="0"/>
          <w:bCs w:val="0"/>
          <w:caps w:val="0"/>
          <w:sz w:val="24"/>
          <w:szCs w:val="24"/>
        </w:rPr>
        <w:t>объектом</w:t>
      </w:r>
      <w:r w:rsidRPr="007055E8">
        <w:rPr>
          <w:caps w:val="0"/>
          <w:sz w:val="24"/>
          <w:szCs w:val="24"/>
        </w:rPr>
        <w:t xml:space="preserve"> системы оценки, её</w:t>
      </w:r>
      <w:r w:rsidRPr="007055E8">
        <w:rPr>
          <w:rStyle w:val="210"/>
          <w:b w:val="0"/>
          <w:bCs w:val="0"/>
          <w:sz w:val="24"/>
          <w:szCs w:val="24"/>
        </w:rPr>
        <w:t xml:space="preserve"> </w:t>
      </w:r>
      <w:r w:rsidRPr="007055E8">
        <w:rPr>
          <w:rStyle w:val="210"/>
          <w:b w:val="0"/>
          <w:bCs w:val="0"/>
          <w:caps w:val="0"/>
          <w:sz w:val="24"/>
          <w:szCs w:val="24"/>
        </w:rPr>
        <w:t>содержательной и критериальной базой выступают планируемые результаты</w:t>
      </w:r>
      <w:r w:rsidRPr="007055E8">
        <w:rPr>
          <w:caps w:val="0"/>
          <w:sz w:val="24"/>
          <w:szCs w:val="24"/>
        </w:rPr>
        <w:t xml:space="preserve"> освоения обучающимися АООП НОО.</w:t>
      </w:r>
    </w:p>
    <w:p w:rsidR="003A5E34" w:rsidRPr="007055E8" w:rsidRDefault="003A5E34" w:rsidP="007055E8">
      <w:pPr>
        <w:pStyle w:val="afe"/>
        <w:spacing w:line="240" w:lineRule="auto"/>
        <w:ind w:firstLine="709"/>
        <w:rPr>
          <w:sz w:val="24"/>
          <w:szCs w:val="24"/>
        </w:rPr>
      </w:pPr>
      <w:r w:rsidRPr="007055E8">
        <w:rPr>
          <w:caps w:val="0"/>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r w:rsidRPr="007055E8">
        <w:rPr>
          <w:rStyle w:val="210"/>
          <w:b w:val="0"/>
          <w:bCs w:val="0"/>
          <w:sz w:val="24"/>
          <w:szCs w:val="24"/>
        </w:rPr>
        <w:t xml:space="preserve"> </w:t>
      </w:r>
      <w:r w:rsidRPr="007055E8">
        <w:rPr>
          <w:rStyle w:val="210"/>
          <w:b w:val="0"/>
          <w:bCs w:val="0"/>
          <w:i/>
          <w:caps w:val="0"/>
          <w:sz w:val="24"/>
          <w:szCs w:val="24"/>
        </w:rPr>
        <w:t>функциями</w:t>
      </w:r>
      <w:r w:rsidRPr="007055E8">
        <w:rPr>
          <w:caps w:val="0"/>
          <w:sz w:val="24"/>
          <w:szCs w:val="24"/>
        </w:rPr>
        <w:t xml:space="preserve"> являются</w:t>
      </w:r>
      <w:r w:rsidRPr="007055E8">
        <w:rPr>
          <w:rStyle w:val="200"/>
          <w:b w:val="0"/>
          <w:bCs w:val="0"/>
          <w:i w:val="0"/>
          <w:iCs w:val="0"/>
          <w:sz w:val="24"/>
          <w:szCs w:val="24"/>
        </w:rPr>
        <w:t xml:space="preserve"> </w:t>
      </w:r>
      <w:r w:rsidRPr="007055E8">
        <w:rPr>
          <w:rStyle w:val="200"/>
          <w:b w:val="0"/>
          <w:bCs w:val="0"/>
          <w:iCs w:val="0"/>
          <w:caps w:val="0"/>
          <w:sz w:val="24"/>
          <w:szCs w:val="24"/>
        </w:rPr>
        <w:t>ориентация образовательного процесса</w:t>
      </w:r>
      <w:r w:rsidRPr="007055E8">
        <w:rPr>
          <w:caps w:val="0"/>
          <w:sz w:val="24"/>
          <w:szCs w:val="24"/>
        </w:rPr>
        <w:t xml:space="preserve"> на достижение планируемых результатов освоения АООП НОО и обеспечение эффективной</w:t>
      </w:r>
      <w:r w:rsidRPr="007055E8">
        <w:rPr>
          <w:rStyle w:val="200"/>
          <w:b w:val="0"/>
          <w:bCs w:val="0"/>
          <w:i w:val="0"/>
          <w:iCs w:val="0"/>
          <w:sz w:val="24"/>
          <w:szCs w:val="24"/>
        </w:rPr>
        <w:t xml:space="preserve"> </w:t>
      </w:r>
      <w:r w:rsidRPr="007055E8">
        <w:rPr>
          <w:rStyle w:val="200"/>
          <w:b w:val="0"/>
          <w:bCs w:val="0"/>
          <w:iCs w:val="0"/>
          <w:caps w:val="0"/>
          <w:sz w:val="24"/>
          <w:szCs w:val="24"/>
        </w:rPr>
        <w:t>обратной связи</w:t>
      </w:r>
      <w:r w:rsidRPr="007055E8">
        <w:rPr>
          <w:rStyle w:val="200"/>
          <w:b w:val="0"/>
          <w:bCs w:val="0"/>
          <w:i w:val="0"/>
          <w:iCs w:val="0"/>
          <w:sz w:val="24"/>
          <w:szCs w:val="24"/>
        </w:rPr>
        <w:t>,</w:t>
      </w:r>
      <w:r w:rsidRPr="007055E8">
        <w:rPr>
          <w:caps w:val="0"/>
          <w:sz w:val="24"/>
          <w:szCs w:val="24"/>
        </w:rPr>
        <w:t xml:space="preserve"> позволяющей осуществлять</w:t>
      </w:r>
      <w:r w:rsidRPr="007055E8">
        <w:rPr>
          <w:rStyle w:val="200"/>
          <w:b w:val="0"/>
          <w:bCs w:val="0"/>
          <w:i w:val="0"/>
          <w:iCs w:val="0"/>
          <w:sz w:val="24"/>
          <w:szCs w:val="24"/>
        </w:rPr>
        <w:t xml:space="preserve"> </w:t>
      </w:r>
      <w:r w:rsidRPr="007055E8">
        <w:rPr>
          <w:rStyle w:val="200"/>
          <w:b w:val="0"/>
          <w:bCs w:val="0"/>
          <w:i w:val="0"/>
          <w:iCs w:val="0"/>
          <w:caps w:val="0"/>
          <w:sz w:val="24"/>
          <w:szCs w:val="24"/>
        </w:rPr>
        <w:t>управление образовательным процессом</w:t>
      </w:r>
      <w:r w:rsidRPr="007055E8">
        <w:rPr>
          <w:rStyle w:val="200"/>
          <w:b w:val="0"/>
          <w:bCs w:val="0"/>
          <w:i w:val="0"/>
          <w:iCs w:val="0"/>
          <w:sz w:val="24"/>
          <w:szCs w:val="24"/>
        </w:rPr>
        <w:t>.</w:t>
      </w:r>
    </w:p>
    <w:p w:rsidR="003A5E34" w:rsidRPr="007055E8" w:rsidRDefault="003A5E34" w:rsidP="007055E8">
      <w:pPr>
        <w:spacing w:after="0" w:line="240" w:lineRule="auto"/>
        <w:ind w:firstLine="709"/>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Основными направлениями и целями оценочной деятель</w:t>
      </w:r>
      <w:r w:rsidRPr="007055E8">
        <w:rPr>
          <w:rFonts w:ascii="Times New Roman" w:hAnsi="Times New Roman" w:cs="Times New Roman"/>
          <w:color w:val="auto"/>
          <w:spacing w:val="2"/>
          <w:sz w:val="24"/>
          <w:szCs w:val="24"/>
        </w:rPr>
        <w:t xml:space="preserve">ности в соответствии с требованиями </w:t>
      </w:r>
      <w:r w:rsidRPr="007055E8">
        <w:rPr>
          <w:rFonts w:ascii="Times New Roman" w:hAnsi="Times New Roman" w:cs="Times New Roman"/>
          <w:caps/>
          <w:sz w:val="24"/>
          <w:szCs w:val="24"/>
        </w:rPr>
        <w:t xml:space="preserve">ФГОС НОО </w:t>
      </w:r>
      <w:r w:rsidRPr="007055E8">
        <w:rPr>
          <w:rFonts w:ascii="Times New Roman" w:hAnsi="Times New Roman" w:cs="Times New Roman"/>
          <w:sz w:val="24"/>
          <w:szCs w:val="24"/>
        </w:rPr>
        <w:t xml:space="preserve">обучающихся с </w:t>
      </w:r>
      <w:r w:rsidRPr="007055E8">
        <w:rPr>
          <w:rFonts w:ascii="Times New Roman" w:hAnsi="Times New Roman" w:cs="Times New Roman"/>
          <w:caps/>
          <w:sz w:val="24"/>
          <w:szCs w:val="24"/>
        </w:rPr>
        <w:t>ОВЗ</w:t>
      </w:r>
      <w:r w:rsidRPr="007055E8">
        <w:rPr>
          <w:rFonts w:ascii="Times New Roman" w:hAnsi="Times New Roman" w:cs="Times New Roman"/>
          <w:color w:val="auto"/>
          <w:spacing w:val="2"/>
          <w:sz w:val="24"/>
          <w:szCs w:val="24"/>
        </w:rPr>
        <w:t xml:space="preserve"> являются </w:t>
      </w:r>
      <w:r w:rsidRPr="007055E8">
        <w:rPr>
          <w:rFonts w:ascii="Times New Roman" w:hAnsi="Times New Roman" w:cs="Times New Roman"/>
          <w:color w:val="auto"/>
          <w:sz w:val="24"/>
          <w:szCs w:val="24"/>
        </w:rPr>
        <w:t xml:space="preserve">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015199" w:rsidRPr="007055E8" w:rsidRDefault="00015199" w:rsidP="007055E8">
      <w:pPr>
        <w:spacing w:after="0" w:line="240" w:lineRule="auto"/>
        <w:ind w:firstLine="567"/>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Система оценки достижения обучающимися с ЗПР планируемых результатов освоения АООП НОО призвана решить следующие задачи:</w:t>
      </w:r>
    </w:p>
    <w:p w:rsidR="00015199" w:rsidRPr="007055E8" w:rsidRDefault="00015199" w:rsidP="007055E8">
      <w:pPr>
        <w:spacing w:after="0" w:line="240" w:lineRule="auto"/>
        <w:ind w:firstLine="720"/>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015199" w:rsidRPr="007055E8" w:rsidRDefault="00015199" w:rsidP="007055E8">
      <w:pPr>
        <w:spacing w:after="0" w:line="240" w:lineRule="auto"/>
        <w:ind w:firstLine="720"/>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015199" w:rsidRPr="007055E8" w:rsidRDefault="00015199" w:rsidP="007055E8">
      <w:pPr>
        <w:spacing w:after="0" w:line="240" w:lineRule="auto"/>
        <w:ind w:firstLine="720"/>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обеспечивать комплексный подход к оценке результатов</w:t>
      </w:r>
      <w:r w:rsidRPr="007055E8">
        <w:rPr>
          <w:rFonts w:ascii="Times New Roman" w:hAnsi="Times New Roman" w:cs="Times New Roman"/>
          <w:b/>
          <w:color w:val="auto"/>
          <w:sz w:val="24"/>
          <w:szCs w:val="24"/>
        </w:rPr>
        <w:t xml:space="preserve"> </w:t>
      </w:r>
      <w:r w:rsidRPr="007055E8">
        <w:rPr>
          <w:rFonts w:ascii="Times New Roman" w:hAnsi="Times New Roman" w:cs="Times New Roman"/>
          <w:color w:val="auto"/>
          <w:sz w:val="24"/>
          <w:szCs w:val="24"/>
        </w:rPr>
        <w:t>освоения АООП НОО, позволяющий вести оценку личностных, метапредметных и предметных результатов;</w:t>
      </w:r>
    </w:p>
    <w:p w:rsidR="00015199" w:rsidRPr="007055E8" w:rsidRDefault="00015199" w:rsidP="007055E8">
      <w:pPr>
        <w:spacing w:after="0" w:line="240" w:lineRule="auto"/>
        <w:ind w:firstLine="720"/>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предусматривать оценку достижений обучающихся и оценку эффективности деятельности общеобразовательной организации;</w:t>
      </w:r>
    </w:p>
    <w:p w:rsidR="00015199" w:rsidRPr="007055E8" w:rsidRDefault="00015199" w:rsidP="007055E8">
      <w:pPr>
        <w:spacing w:after="0" w:line="240" w:lineRule="auto"/>
        <w:ind w:firstLine="720"/>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lastRenderedPageBreak/>
        <w:t xml:space="preserve">позволять осуществлять оценку динамики учебных достижений обучающихся и развития их социальной (жизненной) компетенции. </w:t>
      </w:r>
    </w:p>
    <w:p w:rsidR="003A5E34" w:rsidRPr="007055E8" w:rsidRDefault="003A5E34" w:rsidP="007055E8">
      <w:pPr>
        <w:spacing w:after="0" w:line="240" w:lineRule="auto"/>
        <w:ind w:firstLine="709"/>
        <w:jc w:val="both"/>
        <w:rPr>
          <w:rFonts w:ascii="Times New Roman" w:hAnsi="Times New Roman" w:cs="Times New Roman"/>
          <w:color w:val="auto"/>
          <w:sz w:val="24"/>
          <w:szCs w:val="24"/>
        </w:rPr>
      </w:pPr>
      <w:r w:rsidRPr="007055E8">
        <w:rPr>
          <w:rFonts w:ascii="Times New Roman" w:hAnsi="Times New Roman"/>
          <w:color w:val="auto"/>
          <w:sz w:val="24"/>
          <w:szCs w:val="24"/>
        </w:rPr>
        <w:t xml:space="preserve">Показатель динамики образовательных достижений — один из основных показателей в оценке образовательных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w:t>
      </w:r>
    </w:p>
    <w:p w:rsidR="003A5E34" w:rsidRPr="007055E8" w:rsidRDefault="003A5E34" w:rsidP="007055E8">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7055E8">
        <w:rPr>
          <w:rFonts w:ascii="Times New Roman" w:hAnsi="Times New Roman" w:cs="Times New Roman"/>
          <w:color w:val="auto"/>
          <w:kern w:val="28"/>
          <w:sz w:val="24"/>
          <w:szCs w:val="24"/>
        </w:rPr>
        <w:t>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3A5E34" w:rsidRPr="007055E8" w:rsidRDefault="003A5E34" w:rsidP="007055E8">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7055E8">
        <w:rPr>
          <w:rFonts w:ascii="Times New Roman" w:hAnsi="Times New Roman" w:cs="Times New Roman"/>
          <w:color w:val="auto"/>
          <w:kern w:val="28"/>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3A5E34" w:rsidRPr="007055E8" w:rsidRDefault="003A5E34" w:rsidP="007055E8">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7055E8">
        <w:rPr>
          <w:rFonts w:ascii="Times New Roman" w:hAnsi="Times New Roman" w:cs="Times New Roman"/>
          <w:color w:val="auto"/>
          <w:kern w:val="28"/>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3A5E34" w:rsidRPr="007055E8" w:rsidRDefault="003A5E34" w:rsidP="007055E8">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7055E8">
        <w:rPr>
          <w:rFonts w:ascii="Times New Roman" w:hAnsi="Times New Roman" w:cs="Times New Roman"/>
          <w:color w:val="auto"/>
          <w:kern w:val="28"/>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3A5E34" w:rsidRPr="007055E8" w:rsidRDefault="003A5E34" w:rsidP="007055E8">
      <w:pPr>
        <w:autoSpaceDE w:val="0"/>
        <w:autoSpaceDN w:val="0"/>
        <w:adjustRightInd w:val="0"/>
        <w:spacing w:after="0" w:line="240" w:lineRule="auto"/>
        <w:ind w:firstLine="709"/>
        <w:jc w:val="both"/>
        <w:rPr>
          <w:rFonts w:ascii="Times New Roman" w:hAnsi="Times New Roman" w:cs="Times New Roman"/>
          <w:color w:val="auto"/>
          <w:kern w:val="28"/>
          <w:sz w:val="24"/>
          <w:szCs w:val="24"/>
        </w:rPr>
      </w:pPr>
      <w:r w:rsidRPr="007055E8">
        <w:rPr>
          <w:rFonts w:ascii="Times New Roman" w:hAnsi="Times New Roman" w:cs="Times New Roman"/>
          <w:color w:val="auto"/>
          <w:kern w:val="28"/>
          <w:sz w:val="24"/>
          <w:szCs w:val="24"/>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 </w:t>
      </w:r>
    </w:p>
    <w:p w:rsidR="003A5E34" w:rsidRPr="007055E8" w:rsidRDefault="00042C0A" w:rsidP="007055E8">
      <w:pPr>
        <w:autoSpaceDE w:val="0"/>
        <w:autoSpaceDN w:val="0"/>
        <w:adjustRightInd w:val="0"/>
        <w:spacing w:after="0" w:line="240" w:lineRule="auto"/>
        <w:ind w:firstLine="709"/>
        <w:jc w:val="both"/>
        <w:rPr>
          <w:rFonts w:ascii="Times New Roman" w:hAnsi="Times New Roman" w:cs="Times New Roman"/>
          <w:color w:val="auto"/>
          <w:sz w:val="24"/>
          <w:szCs w:val="24"/>
        </w:rPr>
      </w:pPr>
      <w:r>
        <w:rPr>
          <w:rFonts w:ascii="Times New Roman" w:hAnsi="Times New Roman" w:cs="Times New Roman"/>
          <w:color w:val="auto"/>
          <w:kern w:val="28"/>
          <w:sz w:val="24"/>
          <w:szCs w:val="24"/>
        </w:rPr>
        <w:t>С</w:t>
      </w:r>
      <w:r w:rsidR="003A5E34" w:rsidRPr="007055E8">
        <w:rPr>
          <w:rFonts w:ascii="Times New Roman" w:hAnsi="Times New Roman" w:cs="Times New Roman"/>
          <w:color w:val="auto"/>
          <w:kern w:val="28"/>
          <w:sz w:val="24"/>
          <w:szCs w:val="24"/>
        </w:rPr>
        <w:t>истем</w:t>
      </w:r>
      <w:r>
        <w:rPr>
          <w:rFonts w:ascii="Times New Roman" w:hAnsi="Times New Roman" w:cs="Times New Roman"/>
          <w:color w:val="auto"/>
          <w:kern w:val="28"/>
          <w:sz w:val="24"/>
          <w:szCs w:val="24"/>
        </w:rPr>
        <w:t>а</w:t>
      </w:r>
      <w:r w:rsidR="003A5E34" w:rsidRPr="007055E8">
        <w:rPr>
          <w:rFonts w:ascii="Times New Roman" w:hAnsi="Times New Roman" w:cs="Times New Roman"/>
          <w:color w:val="auto"/>
          <w:kern w:val="28"/>
          <w:sz w:val="24"/>
          <w:szCs w:val="24"/>
        </w:rPr>
        <w:t xml:space="preserve"> оценки достижений обучающихся в освоении содержания АООП НОО необходимо ориентирова</w:t>
      </w:r>
      <w:r>
        <w:rPr>
          <w:rFonts w:ascii="Times New Roman" w:hAnsi="Times New Roman" w:cs="Times New Roman"/>
          <w:color w:val="auto"/>
          <w:kern w:val="28"/>
          <w:sz w:val="24"/>
          <w:szCs w:val="24"/>
        </w:rPr>
        <w:t>на</w:t>
      </w:r>
      <w:r w:rsidR="003A5E34" w:rsidRPr="007055E8">
        <w:rPr>
          <w:rFonts w:ascii="Times New Roman" w:hAnsi="Times New Roman" w:cs="Times New Roman"/>
          <w:color w:val="auto"/>
          <w:kern w:val="28"/>
          <w:sz w:val="24"/>
          <w:szCs w:val="24"/>
        </w:rPr>
        <w:t xml:space="preserve"> на представленный в </w:t>
      </w:r>
      <w:r w:rsidR="00D47CB4" w:rsidRPr="007055E8">
        <w:rPr>
          <w:rFonts w:ascii="Times New Roman" w:hAnsi="Times New Roman" w:cs="Times New Roman"/>
          <w:color w:val="auto"/>
          <w:kern w:val="28"/>
          <w:sz w:val="24"/>
          <w:szCs w:val="24"/>
        </w:rPr>
        <w:t>ФГОС НОО обучающихся с ЗПР</w:t>
      </w:r>
      <w:r w:rsidR="003A5E34" w:rsidRPr="007055E8">
        <w:rPr>
          <w:rFonts w:ascii="Times New Roman" w:hAnsi="Times New Roman" w:cs="Times New Roman"/>
          <w:color w:val="auto"/>
          <w:kern w:val="28"/>
          <w:sz w:val="24"/>
          <w:szCs w:val="24"/>
        </w:rPr>
        <w:t xml:space="preserve"> перечень планируемых результатов. В соответствии с требования </w:t>
      </w:r>
      <w:r w:rsidR="00D47CB4" w:rsidRPr="007055E8">
        <w:rPr>
          <w:rFonts w:ascii="Times New Roman" w:hAnsi="Times New Roman" w:cs="Times New Roman"/>
          <w:color w:val="auto"/>
          <w:kern w:val="28"/>
          <w:sz w:val="24"/>
          <w:szCs w:val="24"/>
        </w:rPr>
        <w:t>ФГОС НОО обучающихся с ЗПР</w:t>
      </w:r>
      <w:r w:rsidR="003A5E34" w:rsidRPr="007055E8">
        <w:rPr>
          <w:rFonts w:ascii="Times New Roman" w:hAnsi="Times New Roman" w:cs="Times New Roman"/>
          <w:color w:val="auto"/>
          <w:kern w:val="28"/>
          <w:sz w:val="24"/>
          <w:szCs w:val="24"/>
        </w:rPr>
        <w:t xml:space="preserve"> оценке подлежат </w:t>
      </w:r>
      <w:r w:rsidR="003A5E34" w:rsidRPr="007055E8">
        <w:rPr>
          <w:rFonts w:ascii="Times New Roman" w:hAnsi="Times New Roman" w:cs="Times New Roman"/>
          <w:color w:val="auto"/>
          <w:sz w:val="24"/>
          <w:szCs w:val="24"/>
        </w:rPr>
        <w:t>личностные, метапредметные и предметные результаты.</w:t>
      </w:r>
    </w:p>
    <w:p w:rsidR="003A5E34" w:rsidRPr="007055E8" w:rsidRDefault="003A5E34" w:rsidP="007055E8">
      <w:pPr>
        <w:autoSpaceDE w:val="0"/>
        <w:autoSpaceDN w:val="0"/>
        <w:adjustRightInd w:val="0"/>
        <w:spacing w:after="0" w:line="240" w:lineRule="auto"/>
        <w:ind w:firstLine="709"/>
        <w:jc w:val="both"/>
        <w:rPr>
          <w:rFonts w:ascii="Times New Roman" w:hAnsi="Times New Roman" w:cs="Times New Roman"/>
          <w:color w:val="auto"/>
          <w:sz w:val="24"/>
          <w:szCs w:val="24"/>
        </w:rPr>
      </w:pPr>
      <w:r w:rsidRPr="007055E8">
        <w:rPr>
          <w:rFonts w:ascii="Times New Roman" w:hAnsi="Times New Roman" w:cs="Times New Roman"/>
          <w:b/>
          <w:i/>
          <w:color w:val="auto"/>
          <w:sz w:val="24"/>
          <w:szCs w:val="24"/>
        </w:rPr>
        <w:t>Личностные результаты</w:t>
      </w:r>
      <w:r w:rsidRPr="007055E8">
        <w:rPr>
          <w:rFonts w:ascii="Times New Roman" w:hAnsi="Times New Roman" w:cs="Times New Roman"/>
          <w:color w:val="auto"/>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3A5E34" w:rsidRPr="007055E8" w:rsidRDefault="003A5E34" w:rsidP="007055E8">
      <w:pPr>
        <w:autoSpaceDE w:val="0"/>
        <w:autoSpaceDN w:val="0"/>
        <w:adjustRightInd w:val="0"/>
        <w:spacing w:after="0" w:line="240" w:lineRule="auto"/>
        <w:ind w:firstLine="709"/>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C02FB2" w:rsidRPr="007055E8" w:rsidRDefault="00C02FB2" w:rsidP="007055E8">
      <w:pPr>
        <w:spacing w:after="0" w:line="240" w:lineRule="auto"/>
        <w:ind w:firstLine="709"/>
        <w:contextualSpacing/>
        <w:jc w:val="both"/>
        <w:rPr>
          <w:rFonts w:ascii="Times New Roman" w:hAnsi="Times New Roman"/>
          <w:sz w:val="24"/>
          <w:szCs w:val="24"/>
        </w:rPr>
      </w:pPr>
      <w:r w:rsidRPr="007055E8">
        <w:rPr>
          <w:rFonts w:ascii="Times New Roman" w:hAnsi="Times New Roman"/>
          <w:sz w:val="24"/>
          <w:szCs w:val="24"/>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3A5E34" w:rsidRPr="007055E8" w:rsidRDefault="003A5E34" w:rsidP="007055E8">
      <w:pPr>
        <w:autoSpaceDE w:val="0"/>
        <w:autoSpaceDN w:val="0"/>
        <w:adjustRightInd w:val="0"/>
        <w:spacing w:after="0" w:line="240" w:lineRule="auto"/>
        <w:ind w:firstLine="709"/>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 невропатолога, педиатра), которые хорошо знают обучающегося.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sidRPr="007055E8">
        <w:rPr>
          <w:rFonts w:ascii="Times New Roman" w:hAnsi="Times New Roman" w:cs="Times New Roman"/>
          <w:bCs/>
          <w:color w:val="auto"/>
          <w:sz w:val="24"/>
          <w:szCs w:val="24"/>
        </w:rPr>
        <w:t xml:space="preserve"> Результаты анализа должны быть представлены в форме удобных и понятных </w:t>
      </w:r>
      <w:r w:rsidRPr="007055E8">
        <w:rPr>
          <w:rFonts w:ascii="Times New Roman" w:hAnsi="Times New Roman" w:cs="Times New Roman"/>
          <w:bCs/>
          <w:color w:val="auto"/>
          <w:sz w:val="24"/>
          <w:szCs w:val="24"/>
        </w:rPr>
        <w:lastRenderedPageBreak/>
        <w:t>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w:t>
      </w:r>
      <w:r w:rsidRPr="007055E8">
        <w:rPr>
          <w:rFonts w:ascii="Times New Roman" w:hAnsi="Times New Roman" w:cs="Times New Roman"/>
          <w:color w:val="auto"/>
          <w:sz w:val="24"/>
          <w:szCs w:val="24"/>
        </w:rPr>
        <w:t xml:space="preserve">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3A5E34" w:rsidRPr="007055E8" w:rsidRDefault="003A5E34" w:rsidP="007055E8">
      <w:pPr>
        <w:autoSpaceDE w:val="0"/>
        <w:autoSpaceDN w:val="0"/>
        <w:adjustRightInd w:val="0"/>
        <w:spacing w:after="0" w:line="240" w:lineRule="auto"/>
        <w:ind w:firstLine="709"/>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Основной формой работы участников экспертной группы является психолого-медико-педагогический консилиум.</w:t>
      </w:r>
    </w:p>
    <w:p w:rsidR="00BF47D6" w:rsidRPr="007055E8" w:rsidRDefault="003A5E34" w:rsidP="007055E8">
      <w:pPr>
        <w:autoSpaceDE w:val="0"/>
        <w:autoSpaceDN w:val="0"/>
        <w:adjustRightInd w:val="0"/>
        <w:spacing w:after="0" w:line="240" w:lineRule="auto"/>
        <w:ind w:firstLine="709"/>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На основе требований, сформулированных в</w:t>
      </w:r>
      <w:r w:rsidR="00BF47D6" w:rsidRPr="007055E8">
        <w:rPr>
          <w:rFonts w:ascii="Times New Roman" w:hAnsi="Times New Roman" w:cs="Times New Roman"/>
          <w:color w:val="auto"/>
          <w:sz w:val="24"/>
          <w:szCs w:val="24"/>
        </w:rPr>
        <w:t xml:space="preserve">о </w:t>
      </w:r>
      <w:r w:rsidR="00D47CB4" w:rsidRPr="007055E8">
        <w:rPr>
          <w:rFonts w:ascii="Times New Roman" w:hAnsi="Times New Roman" w:cs="Times New Roman"/>
          <w:color w:val="auto"/>
          <w:kern w:val="28"/>
          <w:sz w:val="24"/>
          <w:szCs w:val="24"/>
        </w:rPr>
        <w:t xml:space="preserve">ФГОС НОО обучающихся с </w:t>
      </w:r>
      <w:r w:rsidR="00BF47D6" w:rsidRPr="007055E8">
        <w:rPr>
          <w:rFonts w:ascii="Times New Roman" w:hAnsi="Times New Roman" w:cs="Times New Roman"/>
          <w:color w:val="auto"/>
          <w:kern w:val="28"/>
          <w:sz w:val="24"/>
          <w:szCs w:val="24"/>
        </w:rPr>
        <w:t>ОВЗ</w:t>
      </w:r>
      <w:r w:rsidRPr="007055E8">
        <w:rPr>
          <w:rFonts w:ascii="Times New Roman" w:hAnsi="Times New Roman" w:cs="Times New Roman"/>
          <w:color w:val="auto"/>
          <w:sz w:val="24"/>
          <w:szCs w:val="24"/>
        </w:rPr>
        <w:t xml:space="preserve">, Организация </w:t>
      </w:r>
      <w:r w:rsidR="00BF47D6" w:rsidRPr="007055E8">
        <w:rPr>
          <w:rFonts w:ascii="Times New Roman" w:hAnsi="Times New Roman" w:cs="Times New Roman"/>
          <w:color w:val="auto"/>
          <w:sz w:val="24"/>
          <w:szCs w:val="24"/>
        </w:rPr>
        <w:t>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должна включать:</w:t>
      </w:r>
    </w:p>
    <w:p w:rsidR="00BF47D6" w:rsidRPr="007055E8" w:rsidRDefault="00BF47D6" w:rsidP="007055E8">
      <w:pPr>
        <w:spacing w:after="0" w:line="240" w:lineRule="auto"/>
        <w:ind w:firstLine="709"/>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w:t>
      </w:r>
    </w:p>
    <w:p w:rsidR="00BF47D6" w:rsidRPr="007055E8" w:rsidRDefault="00BF47D6" w:rsidP="007055E8">
      <w:pPr>
        <w:autoSpaceDE w:val="0"/>
        <w:autoSpaceDN w:val="0"/>
        <w:adjustRightInd w:val="0"/>
        <w:spacing w:after="0" w:line="240" w:lineRule="auto"/>
        <w:ind w:firstLine="709"/>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2) перечень параметров и индика</w:t>
      </w:r>
      <w:r w:rsidR="00F1275F" w:rsidRPr="007055E8">
        <w:rPr>
          <w:rFonts w:ascii="Times New Roman" w:hAnsi="Times New Roman" w:cs="Times New Roman"/>
          <w:color w:val="auto"/>
          <w:sz w:val="24"/>
          <w:szCs w:val="24"/>
        </w:rPr>
        <w:t>торов оценки каждого результата;</w:t>
      </w:r>
    </w:p>
    <w:p w:rsidR="00F1275F" w:rsidRPr="007055E8" w:rsidRDefault="00F1275F" w:rsidP="007055E8">
      <w:pPr>
        <w:spacing w:after="0" w:line="240" w:lineRule="auto"/>
        <w:ind w:firstLine="709"/>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3) систему бальной оценки результатов;</w:t>
      </w:r>
    </w:p>
    <w:p w:rsidR="00F1275F" w:rsidRPr="007055E8" w:rsidRDefault="00F1275F" w:rsidP="007055E8">
      <w:pPr>
        <w:spacing w:after="0" w:line="240" w:lineRule="auto"/>
        <w:ind w:firstLine="709"/>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 класса);</w:t>
      </w:r>
    </w:p>
    <w:p w:rsidR="00F1275F" w:rsidRPr="007055E8" w:rsidRDefault="00F1275F" w:rsidP="007055E8">
      <w:pPr>
        <w:spacing w:after="0" w:line="240" w:lineRule="auto"/>
        <w:ind w:firstLine="709"/>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5) материалы для проведения процедуры оценки личностных результатов;</w:t>
      </w:r>
    </w:p>
    <w:p w:rsidR="00F1275F" w:rsidRPr="007055E8" w:rsidRDefault="00F1275F" w:rsidP="007055E8">
      <w:pPr>
        <w:spacing w:after="0" w:line="240" w:lineRule="auto"/>
        <w:ind w:firstLine="709"/>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6) локальные акты Организации, регламентирующие все вопросы проведения оценки личностных результатов.</w:t>
      </w:r>
    </w:p>
    <w:p w:rsidR="003A5E34" w:rsidRPr="007055E8" w:rsidRDefault="003A5E34" w:rsidP="007055E8">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
          <w:i/>
          <w:sz w:val="24"/>
          <w:szCs w:val="24"/>
        </w:rPr>
        <w:t>Метапредметные результаты</w:t>
      </w:r>
      <w:r w:rsidRPr="007055E8">
        <w:rPr>
          <w:rFonts w:ascii="Times New Roman" w:hAnsi="Times New Roman" w:cs="Times New Roman"/>
          <w:sz w:val="24"/>
          <w:szCs w:val="24"/>
        </w:rPr>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3A5E34" w:rsidRPr="007055E8" w:rsidRDefault="003A5E34" w:rsidP="007055E8">
      <w:pPr>
        <w:autoSpaceDE w:val="0"/>
        <w:autoSpaceDN w:val="0"/>
        <w:adjustRightInd w:val="0"/>
        <w:spacing w:after="0" w:line="240" w:lineRule="auto"/>
        <w:ind w:firstLine="709"/>
        <w:jc w:val="both"/>
        <w:rPr>
          <w:rFonts w:ascii="Times New Roman" w:hAnsi="Times New Roman" w:cs="Times New Roman"/>
          <w:spacing w:val="2"/>
          <w:sz w:val="24"/>
          <w:szCs w:val="24"/>
        </w:rPr>
      </w:pPr>
      <w:r w:rsidRPr="007055E8">
        <w:rPr>
          <w:rFonts w:ascii="Times New Roman" w:hAnsi="Times New Roman" w:cs="Times New Roman"/>
          <w:color w:val="auto"/>
          <w:sz w:val="24"/>
          <w:szCs w:val="24"/>
        </w:rPr>
        <w:t xml:space="preserve">Оценка метапредметных результатов предполагает </w:t>
      </w:r>
      <w:r w:rsidRPr="007055E8">
        <w:rPr>
          <w:rFonts w:ascii="Times New Roman" w:hAnsi="Times New Roman" w:cs="Times New Roman"/>
          <w:spacing w:val="-2"/>
          <w:sz w:val="24"/>
          <w:szCs w:val="24"/>
        </w:rPr>
        <w:t>оценку продвижения обучающегося с ЗПР в овладении регулятивными, коммуникативными и познавательными универсальными учебными действиями, т.</w:t>
      </w:r>
      <w:r w:rsidRPr="007055E8">
        <w:rPr>
          <w:rFonts w:ascii="Times New Roman" w:hAnsi="Times New Roman" w:cs="Times New Roman"/>
          <w:spacing w:val="2"/>
          <w:sz w:val="24"/>
          <w:szCs w:val="24"/>
        </w:rPr>
        <w:t xml:space="preserve">е. таких умственных действий обучающихся, </w:t>
      </w:r>
      <w:r w:rsidRPr="007055E8">
        <w:rPr>
          <w:rFonts w:ascii="Times New Roman" w:hAnsi="Times New Roman" w:cs="Times New Roman"/>
          <w:sz w:val="24"/>
          <w:szCs w:val="24"/>
        </w:rPr>
        <w:t>которые направлены на управление своей познавательной деятельностью</w:t>
      </w:r>
      <w:r w:rsidRPr="007055E8">
        <w:rPr>
          <w:rFonts w:ascii="Times New Roman" w:hAnsi="Times New Roman" w:cs="Times New Roman"/>
          <w:spacing w:val="2"/>
          <w:sz w:val="24"/>
          <w:szCs w:val="24"/>
        </w:rPr>
        <w:t>.</w:t>
      </w:r>
    </w:p>
    <w:p w:rsidR="003A5E34" w:rsidRPr="007055E8" w:rsidRDefault="003A5E34" w:rsidP="007055E8">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Cs/>
          <w:iCs/>
          <w:sz w:val="24"/>
          <w:szCs w:val="24"/>
        </w:rPr>
        <w:t>Основное содержание оценки метапредметных результатов</w:t>
      </w:r>
      <w:r w:rsidRPr="007055E8">
        <w:rPr>
          <w:rFonts w:ascii="Times New Roman" w:hAnsi="Times New Roman" w:cs="Times New Roman"/>
          <w:sz w:val="24"/>
          <w:szCs w:val="24"/>
        </w:rPr>
        <w:t xml:space="preserve">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w:t>
      </w:r>
      <w:r w:rsidRPr="007055E8">
        <w:rPr>
          <w:rFonts w:ascii="Times New Roman" w:hAnsi="Times New Roman" w:cs="Times New Roman"/>
          <w:spacing w:val="2"/>
          <w:sz w:val="24"/>
          <w:szCs w:val="24"/>
        </w:rPr>
        <w:t xml:space="preserve">обучающихся с ЗПР к самостоятельному усвоению новых знаний </w:t>
      </w:r>
      <w:r w:rsidRPr="007055E8">
        <w:rPr>
          <w:rFonts w:ascii="Times New Roman" w:hAnsi="Times New Roman" w:cs="Times New Roman"/>
          <w:sz w:val="24"/>
          <w:szCs w:val="24"/>
        </w:rPr>
        <w:t>и умений, включая организацию этого процесса.</w:t>
      </w:r>
    </w:p>
    <w:p w:rsidR="003A5E34" w:rsidRPr="007055E8" w:rsidRDefault="003A5E34" w:rsidP="007055E8">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Уровень сформированности универсальных учебных дей</w:t>
      </w:r>
      <w:r w:rsidRPr="007055E8">
        <w:rPr>
          <w:rFonts w:ascii="Times New Roman" w:hAnsi="Times New Roman" w:cs="Times New Roman"/>
          <w:spacing w:val="2"/>
          <w:sz w:val="24"/>
          <w:szCs w:val="24"/>
        </w:rPr>
        <w:t>ствий, представляющих содержание и объект оценки мета</w:t>
      </w:r>
      <w:r w:rsidRPr="007055E8">
        <w:rPr>
          <w:rFonts w:ascii="Times New Roman" w:hAnsi="Times New Roman" w:cs="Times New Roman"/>
          <w:sz w:val="24"/>
          <w:szCs w:val="24"/>
        </w:rPr>
        <w:t>предметных результатов, может быть качественно оценён и измерен в следующих основных формах:</w:t>
      </w:r>
    </w:p>
    <w:p w:rsidR="003A5E34" w:rsidRPr="007055E8" w:rsidRDefault="003A5E34" w:rsidP="007055E8">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достижение метапредметных результатов может выступать как результат выполнения специально сконструи</w:t>
      </w:r>
      <w:r w:rsidRPr="007055E8">
        <w:rPr>
          <w:rFonts w:ascii="Times New Roman" w:hAnsi="Times New Roman" w:cs="Times New Roman"/>
          <w:spacing w:val="2"/>
          <w:sz w:val="24"/>
          <w:szCs w:val="24"/>
        </w:rPr>
        <w:t xml:space="preserve">рованных диагностических задач, направленных на оценку </w:t>
      </w:r>
      <w:r w:rsidRPr="007055E8">
        <w:rPr>
          <w:rFonts w:ascii="Times New Roman" w:hAnsi="Times New Roman" w:cs="Times New Roman"/>
          <w:sz w:val="24"/>
          <w:szCs w:val="24"/>
        </w:rPr>
        <w:t>уровня сформированности конкретного вида универсальных учебных действий;</w:t>
      </w:r>
    </w:p>
    <w:p w:rsidR="003A5E34" w:rsidRPr="007055E8" w:rsidRDefault="003A5E34" w:rsidP="007055E8">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 </w:t>
      </w:r>
      <w:r w:rsidRPr="007055E8">
        <w:rPr>
          <w:rFonts w:ascii="Times New Roman" w:hAnsi="Times New Roman" w:cs="Times New Roman"/>
          <w:spacing w:val="-2"/>
          <w:sz w:val="24"/>
          <w:szCs w:val="24"/>
        </w:rPr>
        <w:t>достижение метапредметных результатов мо</w:t>
      </w:r>
      <w:r w:rsidRPr="007055E8">
        <w:rPr>
          <w:rFonts w:ascii="Times New Roman" w:hAnsi="Times New Roman" w:cs="Times New Roman"/>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3A5E34" w:rsidRPr="007055E8" w:rsidRDefault="003A5E34" w:rsidP="007055E8">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 </w:t>
      </w:r>
      <w:r w:rsidRPr="007055E8">
        <w:rPr>
          <w:rFonts w:ascii="Times New Roman" w:hAnsi="Times New Roman" w:cs="Times New Roman"/>
          <w:spacing w:val="2"/>
          <w:sz w:val="24"/>
          <w:szCs w:val="24"/>
        </w:rPr>
        <w:t xml:space="preserve">достижение метапредметных результатов может </w:t>
      </w:r>
      <w:r w:rsidRPr="007055E8">
        <w:rPr>
          <w:rFonts w:ascii="Times New Roman" w:hAnsi="Times New Roman" w:cs="Times New Roman"/>
          <w:sz w:val="24"/>
          <w:szCs w:val="24"/>
        </w:rPr>
        <w:t>проявиться в успешности выполнения комплексных заданий на межпредметной основе.</w:t>
      </w:r>
    </w:p>
    <w:p w:rsidR="00643A94" w:rsidRPr="007055E8" w:rsidRDefault="00643A94" w:rsidP="007055E8">
      <w:pPr>
        <w:spacing w:after="0" w:line="240" w:lineRule="auto"/>
        <w:ind w:firstLine="709"/>
        <w:jc w:val="both"/>
        <w:rPr>
          <w:rFonts w:ascii="Times New Roman" w:hAnsi="Times New Roman" w:cs="Times New Roman"/>
          <w:color w:val="auto"/>
          <w:sz w:val="24"/>
          <w:szCs w:val="24"/>
        </w:rPr>
      </w:pPr>
      <w:r w:rsidRPr="007055E8">
        <w:rPr>
          <w:rFonts w:ascii="Times New Roman" w:hAnsi="Times New Roman" w:cs="Times New Roman"/>
          <w:b/>
          <w:i/>
          <w:color w:val="auto"/>
          <w:sz w:val="24"/>
          <w:szCs w:val="24"/>
        </w:rPr>
        <w:lastRenderedPageBreak/>
        <w:t>Предметные результаты</w:t>
      </w:r>
      <w:r w:rsidRPr="007055E8">
        <w:rPr>
          <w:rFonts w:ascii="Times New Roman" w:hAnsi="Times New Roman" w:cs="Times New Roman"/>
          <w:color w:val="auto"/>
          <w:sz w:val="24"/>
          <w:szCs w:val="24"/>
        </w:rPr>
        <w:t xml:space="preserve">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CB21EE" w:rsidRPr="00042C0A" w:rsidRDefault="00CB21EE" w:rsidP="00CB21EE">
      <w:pPr>
        <w:spacing w:after="0" w:line="240" w:lineRule="auto"/>
        <w:ind w:firstLine="709"/>
        <w:jc w:val="both"/>
        <w:rPr>
          <w:rFonts w:ascii="Times New Roman" w:hAnsi="Times New Roman" w:cs="Times New Roman"/>
          <w:bCs/>
          <w:color w:val="000000"/>
          <w:kern w:val="28"/>
          <w:sz w:val="24"/>
          <w:szCs w:val="24"/>
        </w:rPr>
      </w:pPr>
      <w:r w:rsidRPr="00042C0A">
        <w:rPr>
          <w:rFonts w:ascii="Times New Roman" w:hAnsi="Times New Roman" w:cs="Times New Roman"/>
          <w:bCs/>
          <w:color w:val="000000"/>
          <w:kern w:val="28"/>
          <w:sz w:val="24"/>
          <w:szCs w:val="24"/>
        </w:rPr>
        <w:t>Оценк</w:t>
      </w:r>
      <w:r>
        <w:rPr>
          <w:rFonts w:ascii="Times New Roman" w:hAnsi="Times New Roman" w:cs="Times New Roman"/>
          <w:bCs/>
          <w:color w:val="000000"/>
          <w:kern w:val="28"/>
          <w:sz w:val="24"/>
          <w:szCs w:val="24"/>
        </w:rPr>
        <w:t>а</w:t>
      </w:r>
      <w:r w:rsidRPr="00042C0A">
        <w:rPr>
          <w:rFonts w:ascii="Times New Roman" w:hAnsi="Times New Roman" w:cs="Times New Roman"/>
          <w:bCs/>
          <w:color w:val="000000"/>
          <w:kern w:val="28"/>
          <w:sz w:val="24"/>
          <w:szCs w:val="24"/>
        </w:rPr>
        <w:t xml:space="preserve"> этой группы результатов </w:t>
      </w:r>
      <w:r>
        <w:rPr>
          <w:rFonts w:ascii="Times New Roman" w:hAnsi="Times New Roman" w:cs="Times New Roman"/>
          <w:bCs/>
          <w:color w:val="000000"/>
          <w:kern w:val="28"/>
          <w:sz w:val="24"/>
          <w:szCs w:val="24"/>
        </w:rPr>
        <w:t>начинается</w:t>
      </w:r>
      <w:r w:rsidRPr="00042C0A">
        <w:rPr>
          <w:rFonts w:ascii="Times New Roman" w:hAnsi="Times New Roman" w:cs="Times New Roman"/>
          <w:bCs/>
          <w:color w:val="000000"/>
          <w:kern w:val="28"/>
          <w:sz w:val="24"/>
          <w:szCs w:val="24"/>
        </w:rPr>
        <w:t xml:space="preserve"> </w:t>
      </w:r>
      <w:r w:rsidRPr="00C76D98">
        <w:rPr>
          <w:rFonts w:ascii="Times New Roman" w:hAnsi="Times New Roman" w:cs="Times New Roman"/>
          <w:b/>
          <w:bCs/>
          <w:color w:val="000000"/>
          <w:kern w:val="28"/>
          <w:sz w:val="24"/>
          <w:szCs w:val="24"/>
        </w:rPr>
        <w:t>со 2-го класса</w:t>
      </w:r>
      <w:r w:rsidRPr="00042C0A">
        <w:rPr>
          <w:rFonts w:ascii="Times New Roman" w:hAnsi="Times New Roman" w:cs="Times New Roman"/>
          <w:bCs/>
          <w:color w:val="000000"/>
          <w:kern w:val="28"/>
          <w:sz w:val="24"/>
          <w:szCs w:val="24"/>
        </w:rPr>
        <w:t>,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CB21EE" w:rsidRPr="00042C0A" w:rsidRDefault="00CB21EE" w:rsidP="00CB21EE">
      <w:pPr>
        <w:spacing w:after="0" w:line="240" w:lineRule="auto"/>
        <w:ind w:firstLine="709"/>
        <w:jc w:val="both"/>
        <w:rPr>
          <w:rFonts w:ascii="Times New Roman" w:hAnsi="Times New Roman" w:cs="Times New Roman"/>
          <w:bCs/>
          <w:color w:val="000000"/>
          <w:kern w:val="28"/>
          <w:sz w:val="24"/>
          <w:szCs w:val="24"/>
        </w:rPr>
      </w:pPr>
      <w:r w:rsidRPr="00042C0A">
        <w:rPr>
          <w:rFonts w:ascii="Times New Roman" w:hAnsi="Times New Roman" w:cs="Times New Roman"/>
          <w:bCs/>
          <w:color w:val="000000"/>
          <w:kern w:val="28"/>
          <w:sz w:val="24"/>
          <w:szCs w:val="24"/>
        </w:rP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CB21EE" w:rsidRPr="00042C0A" w:rsidRDefault="00CB21EE" w:rsidP="00CB21EE">
      <w:pPr>
        <w:spacing w:after="0" w:line="240" w:lineRule="auto"/>
        <w:ind w:firstLine="709"/>
        <w:jc w:val="both"/>
        <w:rPr>
          <w:rFonts w:ascii="Times New Roman" w:hAnsi="Times New Roman" w:cs="Times New Roman"/>
          <w:bCs/>
          <w:color w:val="000000"/>
          <w:kern w:val="28"/>
          <w:sz w:val="24"/>
          <w:szCs w:val="24"/>
        </w:rPr>
      </w:pPr>
      <w:r w:rsidRPr="00042C0A">
        <w:rPr>
          <w:rFonts w:ascii="Times New Roman" w:hAnsi="Times New Roman" w:cs="Times New Roman"/>
          <w:bCs/>
          <w:color w:val="000000"/>
          <w:kern w:val="28"/>
          <w:sz w:val="24"/>
          <w:szCs w:val="24"/>
        </w:rPr>
        <w:t>В целом оценка достижения обучающимися с ЗПР предметных результатов базир</w:t>
      </w:r>
      <w:r>
        <w:rPr>
          <w:rFonts w:ascii="Times New Roman" w:hAnsi="Times New Roman" w:cs="Times New Roman"/>
          <w:bCs/>
          <w:color w:val="000000"/>
          <w:kern w:val="28"/>
          <w:sz w:val="24"/>
          <w:szCs w:val="24"/>
        </w:rPr>
        <w:t>ует</w:t>
      </w:r>
      <w:r w:rsidRPr="00042C0A">
        <w:rPr>
          <w:rFonts w:ascii="Times New Roman" w:hAnsi="Times New Roman" w:cs="Times New Roman"/>
          <w:bCs/>
          <w:color w:val="000000"/>
          <w:kern w:val="28"/>
          <w:sz w:val="24"/>
          <w:szCs w:val="24"/>
        </w:rPr>
        <w:t>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CB21EE" w:rsidRPr="00042C0A" w:rsidRDefault="00CB21EE" w:rsidP="00CB21EE">
      <w:pPr>
        <w:spacing w:after="0" w:line="240" w:lineRule="auto"/>
        <w:ind w:firstLine="709"/>
        <w:jc w:val="both"/>
        <w:rPr>
          <w:rFonts w:ascii="Times New Roman" w:hAnsi="Times New Roman" w:cs="Times New Roman"/>
          <w:bCs/>
          <w:color w:val="000000"/>
          <w:kern w:val="28"/>
          <w:sz w:val="24"/>
          <w:szCs w:val="24"/>
        </w:rPr>
      </w:pPr>
      <w:r w:rsidRPr="00042C0A">
        <w:rPr>
          <w:rFonts w:ascii="Times New Roman" w:hAnsi="Times New Roman" w:cs="Times New Roman"/>
          <w:bCs/>
          <w:color w:val="000000"/>
          <w:kern w:val="28"/>
          <w:sz w:val="24"/>
          <w:szCs w:val="24"/>
        </w:rPr>
        <w:t>Оценка достижения обучающимися предметных результатов ведется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использ</w:t>
      </w:r>
      <w:r>
        <w:rPr>
          <w:rFonts w:ascii="Times New Roman" w:hAnsi="Times New Roman" w:cs="Times New Roman"/>
          <w:bCs/>
          <w:color w:val="000000"/>
          <w:kern w:val="28"/>
          <w:sz w:val="24"/>
          <w:szCs w:val="24"/>
        </w:rPr>
        <w:t>уют</w:t>
      </w:r>
      <w:r w:rsidRPr="00042C0A">
        <w:rPr>
          <w:rFonts w:ascii="Times New Roman" w:hAnsi="Times New Roman" w:cs="Times New Roman"/>
          <w:bCs/>
          <w:color w:val="000000"/>
          <w:kern w:val="28"/>
          <w:sz w:val="24"/>
          <w:szCs w:val="24"/>
        </w:rPr>
        <w:t>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8B149D" w:rsidRPr="007055E8" w:rsidRDefault="008B149D" w:rsidP="007055E8">
      <w:pPr>
        <w:pStyle w:val="a7"/>
        <w:ind w:firstLine="709"/>
        <w:jc w:val="both"/>
        <w:rPr>
          <w:rFonts w:ascii="Times New Roman" w:hAnsi="Times New Roman" w:cs="Times New Roman"/>
        </w:rPr>
      </w:pPr>
      <w:r w:rsidRPr="007055E8">
        <w:rPr>
          <w:rFonts w:ascii="Times New Roman" w:hAnsi="Times New Roman" w:cs="Times New Roman"/>
        </w:rPr>
        <w:t>Обучающиеся с ЗПР имеют право на прохождение текущей, промежуточной и государственной итоговой аттестации</w:t>
      </w:r>
      <w:r w:rsidRPr="007055E8">
        <w:rPr>
          <w:rFonts w:ascii="Times New Roman" w:hAnsi="Times New Roman" w:cs="Times New Roman"/>
          <w:b/>
        </w:rPr>
        <w:t xml:space="preserve"> </w:t>
      </w:r>
      <w:r w:rsidRPr="007055E8">
        <w:rPr>
          <w:rFonts w:ascii="Times New Roman" w:hAnsi="Times New Roman" w:cs="Times New Roman"/>
        </w:rPr>
        <w:t>освоения АООП НОО в иных формах.</w:t>
      </w:r>
    </w:p>
    <w:p w:rsidR="008B149D" w:rsidRPr="007055E8" w:rsidRDefault="008B149D" w:rsidP="007055E8">
      <w:pPr>
        <w:pStyle w:val="a7"/>
        <w:ind w:firstLine="709"/>
        <w:jc w:val="both"/>
        <w:rPr>
          <w:rFonts w:ascii="Times New Roman" w:hAnsi="Times New Roman" w:cs="Times New Roman"/>
        </w:rPr>
      </w:pPr>
      <w:r w:rsidRPr="007055E8">
        <w:rPr>
          <w:rFonts w:ascii="Times New Roman" w:hAnsi="Times New Roman" w:cs="Times New Roman"/>
        </w:rPr>
        <w:t>Специальные условия</w:t>
      </w:r>
      <w:r w:rsidRPr="007055E8">
        <w:rPr>
          <w:rFonts w:ascii="Times New Roman" w:hAnsi="Times New Roman" w:cs="Times New Roman"/>
          <w:b/>
        </w:rPr>
        <w:t xml:space="preserve"> </w:t>
      </w:r>
      <w:r w:rsidRPr="007055E8">
        <w:rPr>
          <w:rFonts w:ascii="Times New Roman" w:hAnsi="Times New Roman" w:cs="Times New Roman"/>
        </w:rPr>
        <w:t xml:space="preserve">проведения </w:t>
      </w:r>
      <w:r w:rsidRPr="007055E8">
        <w:rPr>
          <w:rFonts w:ascii="Times New Roman" w:hAnsi="Times New Roman" w:cs="Times New Roman"/>
          <w:i/>
        </w:rPr>
        <w:t>текущей, промежуточной</w:t>
      </w:r>
      <w:r w:rsidRPr="007055E8">
        <w:rPr>
          <w:rFonts w:ascii="Times New Roman" w:hAnsi="Times New Roman" w:cs="Times New Roman"/>
        </w:rPr>
        <w:t xml:space="preserve"> и </w:t>
      </w:r>
      <w:r w:rsidRPr="007055E8">
        <w:rPr>
          <w:rFonts w:ascii="Times New Roman" w:hAnsi="Times New Roman" w:cs="Times New Roman"/>
          <w:i/>
        </w:rPr>
        <w:t>итоговой</w:t>
      </w:r>
      <w:r w:rsidRPr="007055E8">
        <w:rPr>
          <w:rFonts w:ascii="Times New Roman" w:hAnsi="Times New Roman" w:cs="Times New Roman"/>
        </w:rPr>
        <w:t xml:space="preserve"> (по итогам освоения АООП НОО) </w:t>
      </w:r>
      <w:r w:rsidRPr="007055E8">
        <w:rPr>
          <w:rFonts w:ascii="Times New Roman" w:hAnsi="Times New Roman" w:cs="Times New Roman"/>
          <w:i/>
        </w:rPr>
        <w:t xml:space="preserve">аттестации </w:t>
      </w:r>
      <w:r w:rsidRPr="007055E8">
        <w:rPr>
          <w:rFonts w:ascii="Times New Roman" w:hAnsi="Times New Roman" w:cs="Times New Roman"/>
        </w:rPr>
        <w:t>обучающихся с ЗПР включают:</w:t>
      </w:r>
    </w:p>
    <w:p w:rsidR="008B149D" w:rsidRPr="007055E8" w:rsidRDefault="008B149D" w:rsidP="00BF7203">
      <w:pPr>
        <w:pStyle w:val="af2"/>
        <w:numPr>
          <w:ilvl w:val="0"/>
          <w:numId w:val="19"/>
        </w:numPr>
        <w:spacing w:line="240" w:lineRule="auto"/>
        <w:ind w:left="0" w:firstLine="284"/>
        <w:jc w:val="both"/>
      </w:pPr>
      <w:r w:rsidRPr="007055E8">
        <w:rPr>
          <w:caps w:val="0"/>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Pr="007055E8">
        <w:t>ЗПР;</w:t>
      </w:r>
    </w:p>
    <w:p w:rsidR="008B149D" w:rsidRPr="007055E8" w:rsidRDefault="008B149D" w:rsidP="00BF7203">
      <w:pPr>
        <w:pStyle w:val="af2"/>
        <w:numPr>
          <w:ilvl w:val="0"/>
          <w:numId w:val="19"/>
        </w:numPr>
        <w:spacing w:line="240" w:lineRule="auto"/>
        <w:ind w:left="0" w:firstLine="284"/>
        <w:jc w:val="both"/>
      </w:pPr>
      <w:r w:rsidRPr="007055E8">
        <w:rPr>
          <w:caps w:val="0"/>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8B149D" w:rsidRPr="007055E8" w:rsidRDefault="008B149D" w:rsidP="00BF7203">
      <w:pPr>
        <w:pStyle w:val="af2"/>
        <w:numPr>
          <w:ilvl w:val="0"/>
          <w:numId w:val="19"/>
        </w:numPr>
        <w:spacing w:line="240" w:lineRule="auto"/>
        <w:ind w:left="0" w:firstLine="284"/>
        <w:jc w:val="both"/>
      </w:pPr>
      <w:r w:rsidRPr="007055E8">
        <w:rPr>
          <w:caps w:val="0"/>
        </w:rPr>
        <w:t>присутствие в начале работы этапа общей организации деятельности;</w:t>
      </w:r>
    </w:p>
    <w:p w:rsidR="008B149D" w:rsidRPr="007055E8" w:rsidRDefault="008B149D" w:rsidP="00BF7203">
      <w:pPr>
        <w:pStyle w:val="af2"/>
        <w:numPr>
          <w:ilvl w:val="0"/>
          <w:numId w:val="19"/>
        </w:numPr>
        <w:spacing w:line="240" w:lineRule="auto"/>
        <w:ind w:left="0" w:firstLine="284"/>
        <w:jc w:val="both"/>
      </w:pPr>
      <w:r w:rsidRPr="007055E8">
        <w:rPr>
          <w:caps w:val="0"/>
        </w:rPr>
        <w:t xml:space="preserve">адаптирование инструкции с учетом особых образовательных потребностей и индивидуальных трудностей обучающихся с </w:t>
      </w:r>
      <w:r w:rsidRPr="007055E8">
        <w:t>ЗПР:</w:t>
      </w:r>
    </w:p>
    <w:p w:rsidR="008B149D" w:rsidRPr="007055E8" w:rsidRDefault="008B149D" w:rsidP="0011421E">
      <w:pPr>
        <w:spacing w:after="0" w:line="240" w:lineRule="auto"/>
        <w:jc w:val="both"/>
        <w:rPr>
          <w:rFonts w:ascii="Times New Roman" w:hAnsi="Times New Roman" w:cs="Times New Roman"/>
          <w:sz w:val="24"/>
          <w:szCs w:val="24"/>
        </w:rPr>
      </w:pPr>
      <w:r w:rsidRPr="007055E8">
        <w:rPr>
          <w:rFonts w:ascii="Times New Roman" w:hAnsi="Times New Roman" w:cs="Times New Roman"/>
          <w:sz w:val="24"/>
          <w:szCs w:val="24"/>
        </w:rPr>
        <w:t>1) упрощение формулировок по грамматическому и семантическому оформлению;</w:t>
      </w:r>
    </w:p>
    <w:p w:rsidR="008B149D" w:rsidRPr="007055E8" w:rsidRDefault="008B149D" w:rsidP="0011421E">
      <w:pPr>
        <w:spacing w:after="0" w:line="240" w:lineRule="auto"/>
        <w:jc w:val="both"/>
        <w:rPr>
          <w:rFonts w:ascii="Times New Roman" w:hAnsi="Times New Roman" w:cs="Times New Roman"/>
          <w:sz w:val="24"/>
          <w:szCs w:val="24"/>
        </w:rPr>
      </w:pPr>
      <w:r w:rsidRPr="007055E8">
        <w:rPr>
          <w:rFonts w:ascii="Times New Roman" w:hAnsi="Times New Roman" w:cs="Times New Roman"/>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8B149D" w:rsidRPr="007055E8" w:rsidRDefault="008B149D" w:rsidP="0011421E">
      <w:pPr>
        <w:spacing w:after="0" w:line="240" w:lineRule="auto"/>
        <w:jc w:val="both"/>
        <w:rPr>
          <w:rFonts w:ascii="Times New Roman" w:hAnsi="Times New Roman" w:cs="Times New Roman"/>
          <w:sz w:val="24"/>
          <w:szCs w:val="24"/>
        </w:rPr>
      </w:pPr>
      <w:r w:rsidRPr="007055E8">
        <w:rPr>
          <w:rFonts w:ascii="Times New Roman" w:hAnsi="Times New Roman" w:cs="Times New Roman"/>
          <w:sz w:val="24"/>
          <w:szCs w:val="24"/>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8B149D" w:rsidRPr="007055E8" w:rsidRDefault="008B149D" w:rsidP="00BF7203">
      <w:pPr>
        <w:pStyle w:val="af2"/>
        <w:numPr>
          <w:ilvl w:val="0"/>
          <w:numId w:val="19"/>
        </w:numPr>
        <w:spacing w:line="240" w:lineRule="auto"/>
        <w:ind w:left="0" w:firstLine="284"/>
        <w:jc w:val="both"/>
      </w:pPr>
      <w:r w:rsidRPr="007055E8">
        <w:rPr>
          <w:caps w:val="0"/>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sidRPr="007055E8">
        <w:t>.);</w:t>
      </w:r>
    </w:p>
    <w:p w:rsidR="008B149D" w:rsidRPr="007055E8" w:rsidRDefault="008B149D" w:rsidP="00BF7203">
      <w:pPr>
        <w:pStyle w:val="af2"/>
        <w:numPr>
          <w:ilvl w:val="0"/>
          <w:numId w:val="19"/>
        </w:numPr>
        <w:spacing w:line="240" w:lineRule="auto"/>
        <w:ind w:left="0" w:firstLine="851"/>
        <w:jc w:val="both"/>
      </w:pPr>
      <w:r w:rsidRPr="007055E8">
        <w:rPr>
          <w:caps w:val="0"/>
        </w:rPr>
        <w:t xml:space="preserve">при необходимости предоставление дифференцированной помощи: стимулирующей (одобрение, эмоциональная поддержка), организующей (привлечение </w:t>
      </w:r>
      <w:r w:rsidRPr="007055E8">
        <w:rPr>
          <w:caps w:val="0"/>
        </w:rPr>
        <w:lastRenderedPageBreak/>
        <w:t>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sidRPr="007055E8">
        <w:t>;</w:t>
      </w:r>
    </w:p>
    <w:p w:rsidR="008B149D" w:rsidRPr="007055E8" w:rsidRDefault="008B149D" w:rsidP="00BF7203">
      <w:pPr>
        <w:pStyle w:val="af2"/>
        <w:numPr>
          <w:ilvl w:val="0"/>
          <w:numId w:val="19"/>
        </w:numPr>
        <w:spacing w:line="240" w:lineRule="auto"/>
        <w:ind w:left="0" w:firstLine="709"/>
        <w:jc w:val="both"/>
      </w:pPr>
      <w:r w:rsidRPr="007055E8">
        <w:rPr>
          <w:caps w:val="0"/>
        </w:rPr>
        <w:t>увеличение времени на выполнение заданий</w:t>
      </w:r>
      <w:r w:rsidRPr="007055E8">
        <w:t xml:space="preserve">;  </w:t>
      </w:r>
    </w:p>
    <w:p w:rsidR="008B149D" w:rsidRPr="007055E8" w:rsidRDefault="008B149D" w:rsidP="00BF7203">
      <w:pPr>
        <w:pStyle w:val="af2"/>
        <w:numPr>
          <w:ilvl w:val="0"/>
          <w:numId w:val="19"/>
        </w:numPr>
        <w:spacing w:line="240" w:lineRule="auto"/>
        <w:ind w:left="0" w:firstLine="709"/>
        <w:jc w:val="both"/>
      </w:pPr>
      <w:r w:rsidRPr="007055E8">
        <w:rPr>
          <w:caps w:val="0"/>
        </w:rPr>
        <w:t>возможность организации короткого перерыва (10-15 мин) при нарастании в поведении ребенка проявлений утомления, истощения</w:t>
      </w:r>
      <w:r w:rsidRPr="007055E8">
        <w:t xml:space="preserve">; </w:t>
      </w:r>
    </w:p>
    <w:p w:rsidR="008B149D" w:rsidRPr="007055E8" w:rsidRDefault="008B149D" w:rsidP="00BF7203">
      <w:pPr>
        <w:pStyle w:val="af2"/>
        <w:numPr>
          <w:ilvl w:val="0"/>
          <w:numId w:val="19"/>
        </w:numPr>
        <w:spacing w:line="240" w:lineRule="auto"/>
        <w:ind w:left="0" w:firstLine="709"/>
        <w:jc w:val="both"/>
      </w:pPr>
      <w:r w:rsidRPr="007055E8">
        <w:rPr>
          <w:caps w:val="0"/>
        </w:rPr>
        <w:t>недопустимыми являются негативные реакции со стороны педагога, создание ситуаций, приводящих к эмоциональному травмированию ребенка</w:t>
      </w:r>
      <w:r w:rsidRPr="007055E8">
        <w:t>.</w:t>
      </w:r>
    </w:p>
    <w:p w:rsidR="003A5E34" w:rsidRPr="007055E8" w:rsidRDefault="003A5E34" w:rsidP="007055E8">
      <w:pPr>
        <w:pStyle w:val="ad"/>
        <w:spacing w:after="0" w:line="240" w:lineRule="auto"/>
        <w:ind w:firstLine="709"/>
        <w:jc w:val="both"/>
        <w:rPr>
          <w:rFonts w:ascii="Times New Roman" w:hAnsi="Times New Roman"/>
          <w:color w:val="auto"/>
          <w:sz w:val="24"/>
          <w:szCs w:val="24"/>
        </w:rPr>
      </w:pPr>
      <w:r w:rsidRPr="007055E8">
        <w:rPr>
          <w:rFonts w:ascii="Times New Roman" w:hAnsi="Times New Roman"/>
          <w:color w:val="auto"/>
          <w:sz w:val="24"/>
          <w:szCs w:val="24"/>
        </w:rPr>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w:t>
      </w:r>
      <w:r w:rsidRPr="007055E8">
        <w:rPr>
          <w:rStyle w:val="32"/>
          <w:color w:val="auto"/>
          <w:sz w:val="24"/>
          <w:szCs w:val="24"/>
        </w:rPr>
        <w:t xml:space="preserve"> предметные, метапредметные результаты </w:t>
      </w:r>
      <w:r w:rsidRPr="007055E8">
        <w:rPr>
          <w:rFonts w:ascii="Times New Roman" w:hAnsi="Times New Roman"/>
          <w:color w:val="auto"/>
          <w:sz w:val="24"/>
          <w:szCs w:val="24"/>
        </w:rPr>
        <w:t xml:space="preserve">и </w:t>
      </w:r>
      <w:r w:rsidRPr="007055E8">
        <w:rPr>
          <w:rFonts w:ascii="Times New Roman" w:hAnsi="Times New Roman"/>
          <w:i/>
          <w:color w:val="auto"/>
          <w:sz w:val="24"/>
          <w:szCs w:val="24"/>
        </w:rPr>
        <w:t>результаты освоения программы коррекционной работы</w:t>
      </w:r>
      <w:r w:rsidRPr="007055E8">
        <w:rPr>
          <w:rFonts w:ascii="Times New Roman" w:hAnsi="Times New Roman"/>
          <w:color w:val="auto"/>
          <w:sz w:val="24"/>
          <w:szCs w:val="24"/>
        </w:rPr>
        <w:t>.</w:t>
      </w:r>
    </w:p>
    <w:p w:rsidR="003A5E34" w:rsidRPr="007055E8" w:rsidRDefault="003A5E34" w:rsidP="007055E8">
      <w:pPr>
        <w:pStyle w:val="ad"/>
        <w:spacing w:after="0" w:line="240" w:lineRule="auto"/>
        <w:ind w:firstLine="709"/>
        <w:jc w:val="both"/>
        <w:rPr>
          <w:rFonts w:ascii="Times New Roman" w:hAnsi="Times New Roman"/>
          <w:color w:val="auto"/>
          <w:sz w:val="24"/>
          <w:szCs w:val="24"/>
        </w:rPr>
      </w:pPr>
      <w:r w:rsidRPr="007055E8">
        <w:rPr>
          <w:rFonts w:ascii="Times New Roman" w:hAnsi="Times New Roman"/>
          <w:color w:val="auto"/>
          <w:sz w:val="24"/>
          <w:szCs w:val="24"/>
        </w:rPr>
        <w:t>Итоговая аттестация на ступени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EC7A8F" w:rsidRDefault="00EC7A8F" w:rsidP="00A142EB">
      <w:pPr>
        <w:spacing w:after="0" w:line="240" w:lineRule="auto"/>
        <w:ind w:firstLine="709"/>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 xml:space="preserve">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p>
    <w:p w:rsidR="00A142EB" w:rsidRPr="00A142EB" w:rsidRDefault="00A142EB" w:rsidP="00A142EB">
      <w:pPr>
        <w:keepNext/>
        <w:keepLines/>
        <w:suppressAutoHyphens w:val="0"/>
        <w:spacing w:after="0" w:line="240" w:lineRule="auto"/>
        <w:ind w:hanging="10"/>
        <w:jc w:val="center"/>
        <w:outlineLvl w:val="1"/>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b/>
          <w:i/>
          <w:color w:val="000000"/>
          <w:kern w:val="0"/>
          <w:sz w:val="24"/>
          <w:lang w:eastAsia="ru-RU"/>
        </w:rPr>
        <w:t>Формы контроля и учета достижений обучающихся</w:t>
      </w:r>
      <w:r w:rsidRPr="00A142EB">
        <w:rPr>
          <w:rFonts w:ascii="Times New Roman" w:eastAsia="Times New Roman" w:hAnsi="Times New Roman" w:cs="Times New Roman"/>
          <w:color w:val="000000"/>
          <w:kern w:val="0"/>
          <w:sz w:val="24"/>
          <w:lang w:eastAsia="ru-RU"/>
        </w:rPr>
        <w:t xml:space="preserve"> </w:t>
      </w:r>
      <w:r w:rsidRPr="00A142EB">
        <w:rPr>
          <w:rFonts w:ascii="Times New Roman" w:eastAsia="Times New Roman" w:hAnsi="Times New Roman" w:cs="Times New Roman"/>
          <w:b/>
          <w:i/>
          <w:color w:val="000000"/>
          <w:kern w:val="0"/>
          <w:sz w:val="24"/>
          <w:lang w:eastAsia="ru-RU"/>
        </w:rPr>
        <w:t xml:space="preserve"> </w:t>
      </w:r>
    </w:p>
    <w:tbl>
      <w:tblPr>
        <w:tblStyle w:val="TableGrid2"/>
        <w:tblW w:w="9687" w:type="dxa"/>
        <w:tblInd w:w="168" w:type="dxa"/>
        <w:tblCellMar>
          <w:top w:w="44" w:type="dxa"/>
          <w:left w:w="74" w:type="dxa"/>
          <w:right w:w="12" w:type="dxa"/>
        </w:tblCellMar>
        <w:tblLook w:val="04A0" w:firstRow="1" w:lastRow="0" w:firstColumn="1" w:lastColumn="0" w:noHBand="0" w:noVBand="1"/>
      </w:tblPr>
      <w:tblGrid>
        <w:gridCol w:w="2600"/>
        <w:gridCol w:w="2551"/>
        <w:gridCol w:w="1559"/>
        <w:gridCol w:w="2977"/>
      </w:tblGrid>
      <w:tr w:rsidR="00A142EB" w:rsidRPr="00A142EB" w:rsidTr="00A142EB">
        <w:trPr>
          <w:trHeight w:val="562"/>
        </w:trPr>
        <w:tc>
          <w:tcPr>
            <w:tcW w:w="2600" w:type="dxa"/>
            <w:tcBorders>
              <w:top w:val="single" w:sz="4" w:space="0" w:color="000000"/>
              <w:left w:val="single" w:sz="4" w:space="0" w:color="000000"/>
              <w:bottom w:val="single" w:sz="4" w:space="0" w:color="000000"/>
              <w:right w:val="single" w:sz="4" w:space="0" w:color="000000"/>
            </w:tcBorders>
          </w:tcPr>
          <w:p w:rsidR="00A142EB" w:rsidRPr="00A142EB" w:rsidRDefault="00A142EB" w:rsidP="00A142EB">
            <w:pPr>
              <w:suppressAutoHyphens w:val="0"/>
              <w:spacing w:after="0" w:line="240" w:lineRule="auto"/>
              <w:ind w:hanging="132"/>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color w:val="000000"/>
                <w:kern w:val="0"/>
                <w:sz w:val="24"/>
                <w:lang w:eastAsia="ru-RU"/>
              </w:rPr>
              <w:t xml:space="preserve">Обязательные формы и методы контроля </w:t>
            </w:r>
          </w:p>
        </w:tc>
        <w:tc>
          <w:tcPr>
            <w:tcW w:w="7087" w:type="dxa"/>
            <w:gridSpan w:val="3"/>
            <w:tcBorders>
              <w:top w:val="single" w:sz="4" w:space="0" w:color="000000"/>
              <w:left w:val="single" w:sz="4" w:space="0" w:color="000000"/>
              <w:bottom w:val="single" w:sz="4" w:space="0" w:color="000000"/>
              <w:right w:val="single" w:sz="8" w:space="0" w:color="000000"/>
            </w:tcBorders>
          </w:tcPr>
          <w:p w:rsidR="00A142EB" w:rsidRPr="00A142EB" w:rsidRDefault="00A142EB" w:rsidP="00A142EB">
            <w:pPr>
              <w:suppressAutoHyphens w:val="0"/>
              <w:spacing w:after="0" w:line="240" w:lineRule="auto"/>
              <w:jc w:val="center"/>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color w:val="000000"/>
                <w:kern w:val="0"/>
                <w:sz w:val="24"/>
                <w:lang w:eastAsia="ru-RU"/>
              </w:rPr>
              <w:t xml:space="preserve">Иные формы учета достижений </w:t>
            </w:r>
          </w:p>
        </w:tc>
      </w:tr>
      <w:tr w:rsidR="00A142EB" w:rsidRPr="00A142EB" w:rsidTr="00A142EB">
        <w:trPr>
          <w:trHeight w:val="840"/>
        </w:trPr>
        <w:tc>
          <w:tcPr>
            <w:tcW w:w="2600" w:type="dxa"/>
            <w:tcBorders>
              <w:top w:val="single" w:sz="4" w:space="0" w:color="000000"/>
              <w:left w:val="single" w:sz="4" w:space="0" w:color="000000"/>
              <w:bottom w:val="single" w:sz="4" w:space="0" w:color="000000"/>
              <w:right w:val="single" w:sz="4" w:space="0" w:color="000000"/>
            </w:tcBorders>
          </w:tcPr>
          <w:p w:rsidR="00A142EB" w:rsidRPr="00A142EB" w:rsidRDefault="00A142EB" w:rsidP="00A142EB">
            <w:pPr>
              <w:suppressAutoHyphens w:val="0"/>
              <w:spacing w:after="0" w:line="240" w:lineRule="auto"/>
              <w:jc w:val="center"/>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i/>
                <w:color w:val="000000"/>
                <w:kern w:val="0"/>
                <w:sz w:val="24"/>
                <w:lang w:eastAsia="ru-RU"/>
              </w:rPr>
              <w:t>текущая аттестация</w:t>
            </w:r>
            <w:r w:rsidRPr="00A142EB">
              <w:rPr>
                <w:rFonts w:ascii="Times New Roman" w:eastAsia="Times New Roman" w:hAnsi="Times New Roman" w:cs="Times New Roman"/>
                <w:color w:val="000000"/>
                <w:kern w:val="0"/>
                <w:sz w:val="24"/>
                <w:lang w:eastAsia="ru-RU"/>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A142EB" w:rsidRPr="00A142EB" w:rsidRDefault="00A142EB" w:rsidP="00A142EB">
            <w:pPr>
              <w:suppressAutoHyphens w:val="0"/>
              <w:spacing w:after="0" w:line="240" w:lineRule="auto"/>
              <w:jc w:val="center"/>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i/>
                <w:color w:val="000000"/>
                <w:kern w:val="0"/>
                <w:sz w:val="24"/>
                <w:lang w:eastAsia="ru-RU"/>
              </w:rPr>
              <w:t xml:space="preserve">итоговая </w:t>
            </w:r>
          </w:p>
          <w:p w:rsidR="00A142EB" w:rsidRPr="00A142EB" w:rsidRDefault="00A142EB" w:rsidP="00A142EB">
            <w:pPr>
              <w:suppressAutoHyphens w:val="0"/>
              <w:spacing w:after="0" w:line="240" w:lineRule="auto"/>
              <w:jc w:val="center"/>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i/>
                <w:color w:val="000000"/>
                <w:kern w:val="0"/>
                <w:sz w:val="24"/>
                <w:lang w:eastAsia="ru-RU"/>
              </w:rPr>
              <w:t>(четверть, год) аттестация</w:t>
            </w:r>
            <w:r w:rsidRPr="00A142EB">
              <w:rPr>
                <w:rFonts w:ascii="Times New Roman" w:eastAsia="Times New Roman" w:hAnsi="Times New Roman" w:cs="Times New Roman"/>
                <w:color w:val="000000"/>
                <w:kern w:val="0"/>
                <w:sz w:val="24"/>
                <w:lang w:eastAsia="ru-RU"/>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A142EB" w:rsidRPr="00A142EB" w:rsidRDefault="00A142EB" w:rsidP="00A142EB">
            <w:pPr>
              <w:suppressAutoHyphens w:val="0"/>
              <w:spacing w:after="0" w:line="240" w:lineRule="auto"/>
              <w:jc w:val="center"/>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i/>
                <w:color w:val="000000"/>
                <w:kern w:val="0"/>
                <w:sz w:val="24"/>
                <w:lang w:eastAsia="ru-RU"/>
              </w:rPr>
              <w:t>урочная деятельность</w:t>
            </w:r>
            <w:r w:rsidRPr="00A142EB">
              <w:rPr>
                <w:rFonts w:ascii="Times New Roman" w:eastAsia="Times New Roman" w:hAnsi="Times New Roman" w:cs="Times New Roman"/>
                <w:color w:val="000000"/>
                <w:kern w:val="0"/>
                <w:sz w:val="24"/>
                <w:lang w:eastAsia="ru-RU"/>
              </w:rPr>
              <w:t xml:space="preserve"> </w:t>
            </w:r>
          </w:p>
        </w:tc>
        <w:tc>
          <w:tcPr>
            <w:tcW w:w="2977" w:type="dxa"/>
            <w:tcBorders>
              <w:top w:val="single" w:sz="4" w:space="0" w:color="000000"/>
              <w:left w:val="single" w:sz="4" w:space="0" w:color="000000"/>
              <w:bottom w:val="single" w:sz="4" w:space="0" w:color="000000"/>
              <w:right w:val="single" w:sz="8" w:space="0" w:color="000000"/>
            </w:tcBorders>
          </w:tcPr>
          <w:p w:rsidR="00A142EB" w:rsidRPr="00A142EB" w:rsidRDefault="00A142EB" w:rsidP="00A142EB">
            <w:pPr>
              <w:suppressAutoHyphens w:val="0"/>
              <w:spacing w:after="0" w:line="240" w:lineRule="auto"/>
              <w:jc w:val="center"/>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i/>
                <w:color w:val="000000"/>
                <w:kern w:val="0"/>
                <w:sz w:val="24"/>
                <w:lang w:eastAsia="ru-RU"/>
              </w:rPr>
              <w:t>внеурочная деятельность</w:t>
            </w:r>
            <w:r w:rsidRPr="00A142EB">
              <w:rPr>
                <w:rFonts w:ascii="Times New Roman" w:eastAsia="Times New Roman" w:hAnsi="Times New Roman" w:cs="Times New Roman"/>
                <w:color w:val="000000"/>
                <w:kern w:val="0"/>
                <w:sz w:val="24"/>
                <w:lang w:eastAsia="ru-RU"/>
              </w:rPr>
              <w:t xml:space="preserve"> </w:t>
            </w:r>
          </w:p>
        </w:tc>
      </w:tr>
      <w:tr w:rsidR="00A142EB" w:rsidRPr="00A142EB" w:rsidTr="00A142EB">
        <w:trPr>
          <w:trHeight w:val="2781"/>
        </w:trPr>
        <w:tc>
          <w:tcPr>
            <w:tcW w:w="2600" w:type="dxa"/>
            <w:vMerge w:val="restart"/>
            <w:tcBorders>
              <w:top w:val="single" w:sz="4" w:space="0" w:color="000000"/>
              <w:left w:val="single" w:sz="4" w:space="0" w:color="000000"/>
              <w:bottom w:val="single" w:sz="4" w:space="0" w:color="000000"/>
              <w:right w:val="single" w:sz="4" w:space="0" w:color="000000"/>
            </w:tcBorders>
          </w:tcPr>
          <w:p w:rsidR="00954943" w:rsidRDefault="00954943" w:rsidP="00954943">
            <w:pPr>
              <w:suppressAutoHyphens w:val="0"/>
              <w:spacing w:after="0" w:line="240" w:lineRule="auto"/>
              <w:rPr>
                <w:rFonts w:ascii="Times New Roman" w:eastAsia="Times New Roman" w:hAnsi="Times New Roman" w:cs="Times New Roman"/>
                <w:color w:val="000000"/>
                <w:kern w:val="0"/>
                <w:sz w:val="24"/>
                <w:lang w:eastAsia="ru-RU"/>
              </w:rPr>
            </w:pPr>
            <w:r>
              <w:rPr>
                <w:rFonts w:ascii="Times New Roman" w:eastAsia="Times New Roman" w:hAnsi="Times New Roman" w:cs="Times New Roman"/>
                <w:color w:val="000000"/>
                <w:kern w:val="0"/>
                <w:sz w:val="24"/>
                <w:lang w:eastAsia="ru-RU"/>
              </w:rPr>
              <w:t>-</w:t>
            </w:r>
            <w:r w:rsidR="00A142EB" w:rsidRPr="00A142EB">
              <w:rPr>
                <w:rFonts w:ascii="Times New Roman" w:eastAsia="Times New Roman" w:hAnsi="Times New Roman" w:cs="Times New Roman"/>
                <w:color w:val="000000"/>
                <w:kern w:val="0"/>
                <w:sz w:val="24"/>
                <w:lang w:eastAsia="ru-RU"/>
              </w:rPr>
              <w:t>устный опрос;</w:t>
            </w:r>
          </w:p>
          <w:p w:rsidR="00A142EB" w:rsidRPr="00A142EB" w:rsidRDefault="00A142EB" w:rsidP="00954943">
            <w:pPr>
              <w:suppressAutoHyphens w:val="0"/>
              <w:spacing w:after="0" w:line="240" w:lineRule="auto"/>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color w:val="000000"/>
                <w:kern w:val="0"/>
                <w:sz w:val="24"/>
                <w:lang w:eastAsia="ru-RU"/>
              </w:rPr>
              <w:t xml:space="preserve"> -</w:t>
            </w:r>
            <w:r w:rsidRPr="00A142EB">
              <w:rPr>
                <w:rFonts w:ascii="Arial" w:eastAsia="Arial" w:hAnsi="Arial" w:cs="Arial"/>
                <w:color w:val="000000"/>
                <w:kern w:val="0"/>
                <w:sz w:val="24"/>
                <w:lang w:eastAsia="ru-RU"/>
              </w:rPr>
              <w:t xml:space="preserve"> </w:t>
            </w:r>
            <w:r w:rsidRPr="00A142EB">
              <w:rPr>
                <w:rFonts w:ascii="Times New Roman" w:eastAsia="Times New Roman" w:hAnsi="Times New Roman" w:cs="Times New Roman"/>
                <w:color w:val="000000"/>
                <w:kern w:val="0"/>
                <w:sz w:val="24"/>
                <w:lang w:eastAsia="ru-RU"/>
              </w:rPr>
              <w:t xml:space="preserve">письменные работы: </w:t>
            </w:r>
          </w:p>
          <w:p w:rsidR="00954943" w:rsidRDefault="00A142EB" w:rsidP="00A142EB">
            <w:pPr>
              <w:suppressAutoHyphens w:val="0"/>
              <w:spacing w:after="0" w:line="240" w:lineRule="auto"/>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color w:val="000000"/>
                <w:kern w:val="0"/>
                <w:sz w:val="24"/>
                <w:lang w:eastAsia="ru-RU"/>
              </w:rPr>
              <w:t xml:space="preserve">самостоятельная, проверочная, практическая; </w:t>
            </w:r>
          </w:p>
          <w:p w:rsidR="00A142EB" w:rsidRPr="00A142EB" w:rsidRDefault="00A142EB" w:rsidP="00A142EB">
            <w:pPr>
              <w:suppressAutoHyphens w:val="0"/>
              <w:spacing w:after="0" w:line="240" w:lineRule="auto"/>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color w:val="000000"/>
                <w:kern w:val="0"/>
                <w:sz w:val="24"/>
                <w:lang w:eastAsia="ru-RU"/>
              </w:rPr>
              <w:t>-</w:t>
            </w:r>
            <w:r w:rsidRPr="00A142EB">
              <w:rPr>
                <w:rFonts w:ascii="Arial" w:eastAsia="Arial" w:hAnsi="Arial" w:cs="Arial"/>
                <w:color w:val="000000"/>
                <w:kern w:val="0"/>
                <w:sz w:val="24"/>
                <w:lang w:eastAsia="ru-RU"/>
              </w:rPr>
              <w:t xml:space="preserve"> </w:t>
            </w:r>
            <w:r w:rsidRPr="00A142EB">
              <w:rPr>
                <w:rFonts w:ascii="Times New Roman" w:eastAsia="Times New Roman" w:hAnsi="Times New Roman" w:cs="Times New Roman"/>
                <w:color w:val="000000"/>
                <w:kern w:val="0"/>
                <w:sz w:val="24"/>
                <w:lang w:eastAsia="ru-RU"/>
              </w:rPr>
              <w:t xml:space="preserve">диктант; </w:t>
            </w:r>
          </w:p>
          <w:p w:rsidR="00954943" w:rsidRDefault="00954943" w:rsidP="00954943">
            <w:pPr>
              <w:suppressAutoHyphens w:val="0"/>
              <w:spacing w:after="0" w:line="240" w:lineRule="auto"/>
              <w:rPr>
                <w:rFonts w:ascii="Times New Roman" w:eastAsia="Times New Roman" w:hAnsi="Times New Roman" w:cs="Times New Roman"/>
                <w:color w:val="000000"/>
                <w:kern w:val="0"/>
                <w:sz w:val="24"/>
                <w:lang w:eastAsia="ru-RU"/>
              </w:rPr>
            </w:pPr>
            <w:r>
              <w:rPr>
                <w:rFonts w:ascii="Times New Roman" w:eastAsia="Times New Roman" w:hAnsi="Times New Roman" w:cs="Times New Roman"/>
                <w:color w:val="000000"/>
                <w:kern w:val="0"/>
                <w:sz w:val="24"/>
                <w:lang w:eastAsia="ru-RU"/>
              </w:rPr>
              <w:t>-</w:t>
            </w:r>
            <w:r w:rsidR="00A142EB" w:rsidRPr="00A142EB">
              <w:rPr>
                <w:rFonts w:ascii="Times New Roman" w:eastAsia="Times New Roman" w:hAnsi="Times New Roman" w:cs="Times New Roman"/>
                <w:color w:val="000000"/>
                <w:kern w:val="0"/>
                <w:sz w:val="24"/>
                <w:lang w:eastAsia="ru-RU"/>
              </w:rPr>
              <w:t>списывание;</w:t>
            </w:r>
          </w:p>
          <w:p w:rsidR="00954943" w:rsidRDefault="00A142EB" w:rsidP="00954943">
            <w:pPr>
              <w:suppressAutoHyphens w:val="0"/>
              <w:spacing w:after="0" w:line="240" w:lineRule="auto"/>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color w:val="000000"/>
                <w:kern w:val="0"/>
                <w:sz w:val="24"/>
                <w:lang w:eastAsia="ru-RU"/>
              </w:rPr>
              <w:t xml:space="preserve"> -</w:t>
            </w:r>
            <w:r w:rsidRPr="00A142EB">
              <w:rPr>
                <w:rFonts w:ascii="Arial" w:eastAsia="Arial" w:hAnsi="Arial" w:cs="Arial"/>
                <w:color w:val="000000"/>
                <w:kern w:val="0"/>
                <w:sz w:val="24"/>
                <w:lang w:eastAsia="ru-RU"/>
              </w:rPr>
              <w:t xml:space="preserve"> </w:t>
            </w:r>
            <w:r w:rsidRPr="00A142EB">
              <w:rPr>
                <w:rFonts w:ascii="Times New Roman" w:eastAsia="Times New Roman" w:hAnsi="Times New Roman" w:cs="Times New Roman"/>
                <w:color w:val="000000"/>
                <w:kern w:val="0"/>
                <w:sz w:val="24"/>
                <w:lang w:eastAsia="ru-RU"/>
              </w:rPr>
              <w:t xml:space="preserve">тестовые задания; </w:t>
            </w:r>
          </w:p>
          <w:p w:rsidR="00A142EB" w:rsidRPr="00A142EB" w:rsidRDefault="00A142EB" w:rsidP="00954943">
            <w:pPr>
              <w:suppressAutoHyphens w:val="0"/>
              <w:spacing w:after="0" w:line="240" w:lineRule="auto"/>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color w:val="000000"/>
                <w:kern w:val="0"/>
                <w:sz w:val="24"/>
                <w:lang w:eastAsia="ru-RU"/>
              </w:rPr>
              <w:t>-</w:t>
            </w:r>
            <w:r w:rsidRPr="00A142EB">
              <w:rPr>
                <w:rFonts w:ascii="Arial" w:eastAsia="Arial" w:hAnsi="Arial" w:cs="Arial"/>
                <w:color w:val="000000"/>
                <w:kern w:val="0"/>
                <w:sz w:val="24"/>
                <w:lang w:eastAsia="ru-RU"/>
              </w:rPr>
              <w:t xml:space="preserve"> </w:t>
            </w:r>
            <w:r w:rsidRPr="00A142EB">
              <w:rPr>
                <w:rFonts w:ascii="Times New Roman" w:eastAsia="Times New Roman" w:hAnsi="Times New Roman" w:cs="Times New Roman"/>
                <w:color w:val="000000"/>
                <w:kern w:val="0"/>
                <w:sz w:val="24"/>
                <w:lang w:eastAsia="ru-RU"/>
              </w:rPr>
              <w:t xml:space="preserve">графическая работа; </w:t>
            </w:r>
          </w:p>
          <w:p w:rsidR="00A142EB" w:rsidRPr="00A142EB" w:rsidRDefault="00A142EB" w:rsidP="00A142EB">
            <w:pPr>
              <w:suppressAutoHyphens w:val="0"/>
              <w:spacing w:after="0" w:line="240" w:lineRule="auto"/>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color w:val="000000"/>
                <w:kern w:val="0"/>
                <w:sz w:val="24"/>
                <w:lang w:eastAsia="ru-RU"/>
              </w:rPr>
              <w:t>-обучающее изложение; -</w:t>
            </w:r>
            <w:r w:rsidRPr="00A142EB">
              <w:rPr>
                <w:rFonts w:ascii="Arial" w:eastAsia="Arial" w:hAnsi="Arial" w:cs="Arial"/>
                <w:color w:val="000000"/>
                <w:kern w:val="0"/>
                <w:sz w:val="24"/>
                <w:lang w:eastAsia="ru-RU"/>
              </w:rPr>
              <w:t xml:space="preserve"> </w:t>
            </w:r>
            <w:r w:rsidRPr="00A142EB">
              <w:rPr>
                <w:rFonts w:ascii="Times New Roman" w:eastAsia="Times New Roman" w:hAnsi="Times New Roman" w:cs="Times New Roman"/>
                <w:color w:val="000000"/>
                <w:kern w:val="0"/>
                <w:sz w:val="24"/>
                <w:lang w:eastAsia="ru-RU"/>
              </w:rPr>
              <w:t xml:space="preserve">сообщение; </w:t>
            </w:r>
          </w:p>
          <w:p w:rsidR="00954943" w:rsidRDefault="00954943" w:rsidP="00954943">
            <w:pPr>
              <w:suppressAutoHyphens w:val="0"/>
              <w:spacing w:after="0" w:line="240" w:lineRule="auto"/>
              <w:rPr>
                <w:rFonts w:ascii="Times New Roman" w:eastAsia="Times New Roman" w:hAnsi="Times New Roman" w:cs="Times New Roman"/>
                <w:color w:val="000000"/>
                <w:kern w:val="0"/>
                <w:sz w:val="24"/>
                <w:lang w:eastAsia="ru-RU"/>
              </w:rPr>
            </w:pPr>
            <w:r>
              <w:rPr>
                <w:rFonts w:ascii="Times New Roman" w:eastAsia="Times New Roman" w:hAnsi="Times New Roman" w:cs="Times New Roman"/>
                <w:color w:val="000000"/>
                <w:kern w:val="0"/>
                <w:sz w:val="24"/>
                <w:lang w:eastAsia="ru-RU"/>
              </w:rPr>
              <w:t>-</w:t>
            </w:r>
            <w:r w:rsidR="00A142EB" w:rsidRPr="00A142EB">
              <w:rPr>
                <w:rFonts w:ascii="Times New Roman" w:eastAsia="Times New Roman" w:hAnsi="Times New Roman" w:cs="Times New Roman"/>
                <w:color w:val="000000"/>
                <w:kern w:val="0"/>
                <w:sz w:val="24"/>
                <w:lang w:eastAsia="ru-RU"/>
              </w:rPr>
              <w:t xml:space="preserve">доклад; </w:t>
            </w:r>
          </w:p>
          <w:p w:rsidR="00A142EB" w:rsidRPr="00A142EB" w:rsidRDefault="00A142EB" w:rsidP="00954943">
            <w:pPr>
              <w:suppressAutoHyphens w:val="0"/>
              <w:spacing w:after="0" w:line="240" w:lineRule="auto"/>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color w:val="000000"/>
                <w:kern w:val="0"/>
                <w:sz w:val="24"/>
                <w:lang w:eastAsia="ru-RU"/>
              </w:rPr>
              <w:t>-</w:t>
            </w:r>
            <w:r w:rsidRPr="00A142EB">
              <w:rPr>
                <w:rFonts w:ascii="Arial" w:eastAsia="Arial" w:hAnsi="Arial" w:cs="Arial"/>
                <w:color w:val="000000"/>
                <w:kern w:val="0"/>
                <w:sz w:val="24"/>
                <w:lang w:eastAsia="ru-RU"/>
              </w:rPr>
              <w:t xml:space="preserve"> </w:t>
            </w:r>
            <w:r w:rsidRPr="00A142EB">
              <w:rPr>
                <w:rFonts w:ascii="Times New Roman" w:eastAsia="Times New Roman" w:hAnsi="Times New Roman" w:cs="Times New Roman"/>
                <w:color w:val="000000"/>
                <w:kern w:val="0"/>
                <w:sz w:val="24"/>
                <w:lang w:eastAsia="ru-RU"/>
              </w:rPr>
              <w:t xml:space="preserve">творческа я работа; </w:t>
            </w:r>
          </w:p>
          <w:p w:rsidR="00A142EB" w:rsidRPr="00A142EB" w:rsidRDefault="00954943" w:rsidP="00954943">
            <w:pPr>
              <w:suppressAutoHyphens w:val="0"/>
              <w:spacing w:after="0" w:line="240" w:lineRule="auto"/>
              <w:rPr>
                <w:rFonts w:ascii="Times New Roman" w:eastAsia="Times New Roman" w:hAnsi="Times New Roman" w:cs="Times New Roman"/>
                <w:color w:val="000000"/>
                <w:kern w:val="0"/>
                <w:sz w:val="24"/>
                <w:lang w:eastAsia="ru-RU"/>
              </w:rPr>
            </w:pPr>
            <w:r>
              <w:rPr>
                <w:rFonts w:ascii="Times New Roman" w:eastAsia="Times New Roman" w:hAnsi="Times New Roman" w:cs="Times New Roman"/>
                <w:color w:val="000000"/>
                <w:kern w:val="0"/>
                <w:sz w:val="24"/>
                <w:lang w:eastAsia="ru-RU"/>
              </w:rPr>
              <w:t>-</w:t>
            </w:r>
            <w:r w:rsidR="00A142EB" w:rsidRPr="00A142EB">
              <w:rPr>
                <w:rFonts w:ascii="Times New Roman" w:eastAsia="Times New Roman" w:hAnsi="Times New Roman" w:cs="Times New Roman"/>
                <w:color w:val="000000"/>
                <w:kern w:val="0"/>
                <w:sz w:val="24"/>
                <w:lang w:eastAsia="ru-RU"/>
              </w:rPr>
              <w:t xml:space="preserve">посещение </w:t>
            </w:r>
            <w:r>
              <w:rPr>
                <w:rFonts w:ascii="Times New Roman" w:eastAsia="Times New Roman" w:hAnsi="Times New Roman" w:cs="Times New Roman"/>
                <w:color w:val="000000"/>
                <w:kern w:val="0"/>
                <w:sz w:val="24"/>
                <w:lang w:eastAsia="ru-RU"/>
              </w:rPr>
              <w:t>уроков по программам наблюдения</w:t>
            </w:r>
            <w:r w:rsidR="00A142EB" w:rsidRPr="00A142EB">
              <w:rPr>
                <w:rFonts w:ascii="Times New Roman" w:eastAsia="Times New Roman" w:hAnsi="Times New Roman" w:cs="Times New Roman"/>
                <w:color w:val="000000"/>
                <w:kern w:val="0"/>
                <w:sz w:val="24"/>
                <w:lang w:eastAsia="ru-RU"/>
              </w:rPr>
              <w:t xml:space="preserve"> </w:t>
            </w:r>
          </w:p>
        </w:tc>
        <w:tc>
          <w:tcPr>
            <w:tcW w:w="2551" w:type="dxa"/>
            <w:vMerge w:val="restart"/>
            <w:tcBorders>
              <w:top w:val="single" w:sz="4" w:space="0" w:color="000000"/>
              <w:left w:val="single" w:sz="4" w:space="0" w:color="000000"/>
              <w:bottom w:val="single" w:sz="8" w:space="0" w:color="000000"/>
              <w:right w:val="single" w:sz="4" w:space="0" w:color="000000"/>
            </w:tcBorders>
          </w:tcPr>
          <w:p w:rsidR="00A142EB" w:rsidRPr="00A142EB" w:rsidRDefault="00954943" w:rsidP="00954943">
            <w:pPr>
              <w:suppressAutoHyphens w:val="0"/>
              <w:spacing w:after="0" w:line="240" w:lineRule="auto"/>
              <w:rPr>
                <w:rFonts w:ascii="Times New Roman" w:eastAsia="Times New Roman" w:hAnsi="Times New Roman" w:cs="Times New Roman"/>
                <w:color w:val="000000"/>
                <w:kern w:val="0"/>
                <w:sz w:val="24"/>
                <w:lang w:eastAsia="ru-RU"/>
              </w:rPr>
            </w:pPr>
            <w:r>
              <w:rPr>
                <w:rFonts w:ascii="Times New Roman" w:eastAsia="Times New Roman" w:hAnsi="Times New Roman" w:cs="Times New Roman"/>
                <w:color w:val="000000"/>
                <w:kern w:val="0"/>
                <w:sz w:val="24"/>
                <w:lang w:eastAsia="ru-RU"/>
              </w:rPr>
              <w:t>-</w:t>
            </w:r>
            <w:r w:rsidR="00A142EB" w:rsidRPr="00A142EB">
              <w:rPr>
                <w:rFonts w:ascii="Times New Roman" w:eastAsia="Times New Roman" w:hAnsi="Times New Roman" w:cs="Times New Roman"/>
                <w:color w:val="000000"/>
                <w:kern w:val="0"/>
                <w:sz w:val="24"/>
                <w:lang w:eastAsia="ru-RU"/>
              </w:rPr>
              <w:t xml:space="preserve">диагностическая контрольная работа; </w:t>
            </w:r>
          </w:p>
          <w:p w:rsidR="00954943" w:rsidRDefault="00954943" w:rsidP="00954943">
            <w:pPr>
              <w:suppressAutoHyphens w:val="0"/>
              <w:spacing w:after="0" w:line="240" w:lineRule="auto"/>
              <w:rPr>
                <w:rFonts w:ascii="Times New Roman" w:eastAsia="Times New Roman" w:hAnsi="Times New Roman" w:cs="Times New Roman"/>
                <w:color w:val="000000"/>
                <w:kern w:val="0"/>
                <w:sz w:val="24"/>
                <w:lang w:eastAsia="ru-RU"/>
              </w:rPr>
            </w:pPr>
            <w:r>
              <w:rPr>
                <w:rFonts w:ascii="Times New Roman" w:eastAsia="Times New Roman" w:hAnsi="Times New Roman" w:cs="Times New Roman"/>
                <w:color w:val="000000"/>
                <w:kern w:val="0"/>
                <w:sz w:val="24"/>
                <w:lang w:eastAsia="ru-RU"/>
              </w:rPr>
              <w:t>-</w:t>
            </w:r>
            <w:r w:rsidR="00A142EB" w:rsidRPr="00A142EB">
              <w:rPr>
                <w:rFonts w:ascii="Times New Roman" w:eastAsia="Times New Roman" w:hAnsi="Times New Roman" w:cs="Times New Roman"/>
                <w:color w:val="000000"/>
                <w:kern w:val="0"/>
                <w:sz w:val="24"/>
                <w:lang w:eastAsia="ru-RU"/>
              </w:rPr>
              <w:t xml:space="preserve">тестовая работа; </w:t>
            </w:r>
          </w:p>
          <w:p w:rsidR="00954943" w:rsidRDefault="00A142EB" w:rsidP="00954943">
            <w:pPr>
              <w:suppressAutoHyphens w:val="0"/>
              <w:spacing w:after="0" w:line="240" w:lineRule="auto"/>
              <w:rPr>
                <w:rFonts w:ascii="Times New Roman" w:eastAsia="Times New Roman" w:hAnsi="Times New Roman" w:cs="Times New Roman"/>
                <w:color w:val="000000"/>
                <w:kern w:val="0"/>
                <w:sz w:val="24"/>
                <w:lang w:eastAsia="ru-RU"/>
              </w:rPr>
            </w:pPr>
            <w:r w:rsidRPr="00A142EB">
              <w:rPr>
                <w:rFonts w:ascii="Arial" w:eastAsia="Arial" w:hAnsi="Arial" w:cs="Arial"/>
                <w:color w:val="000000"/>
                <w:kern w:val="0"/>
                <w:sz w:val="24"/>
                <w:lang w:eastAsia="ru-RU"/>
              </w:rPr>
              <w:t xml:space="preserve"> </w:t>
            </w:r>
            <w:r w:rsidR="00954943">
              <w:rPr>
                <w:rFonts w:ascii="Arial" w:eastAsia="Arial" w:hAnsi="Arial" w:cs="Arial"/>
                <w:color w:val="000000"/>
                <w:kern w:val="0"/>
                <w:sz w:val="24"/>
                <w:lang w:eastAsia="ru-RU"/>
              </w:rPr>
              <w:t>-</w:t>
            </w:r>
            <w:r w:rsidRPr="00A142EB">
              <w:rPr>
                <w:rFonts w:ascii="Times New Roman" w:eastAsia="Times New Roman" w:hAnsi="Times New Roman" w:cs="Times New Roman"/>
                <w:color w:val="000000"/>
                <w:kern w:val="0"/>
                <w:sz w:val="24"/>
                <w:lang w:eastAsia="ru-RU"/>
              </w:rPr>
              <w:t xml:space="preserve">грамматическое задание; </w:t>
            </w:r>
          </w:p>
          <w:p w:rsidR="00A142EB" w:rsidRPr="00A142EB" w:rsidRDefault="00954943" w:rsidP="00954943">
            <w:pPr>
              <w:suppressAutoHyphens w:val="0"/>
              <w:spacing w:after="0" w:line="240" w:lineRule="auto"/>
              <w:rPr>
                <w:rFonts w:ascii="Times New Roman" w:eastAsia="Times New Roman" w:hAnsi="Times New Roman" w:cs="Times New Roman"/>
                <w:color w:val="000000"/>
                <w:kern w:val="0"/>
                <w:sz w:val="24"/>
                <w:lang w:eastAsia="ru-RU"/>
              </w:rPr>
            </w:pPr>
            <w:r>
              <w:rPr>
                <w:rFonts w:ascii="Times New Roman" w:eastAsia="Times New Roman" w:hAnsi="Times New Roman" w:cs="Times New Roman"/>
                <w:color w:val="000000"/>
                <w:kern w:val="0"/>
                <w:sz w:val="24"/>
                <w:lang w:eastAsia="ru-RU"/>
              </w:rPr>
              <w:t>-</w:t>
            </w:r>
            <w:r w:rsidR="00A142EB" w:rsidRPr="00A142EB">
              <w:rPr>
                <w:rFonts w:ascii="Arial" w:eastAsia="Arial" w:hAnsi="Arial" w:cs="Arial"/>
                <w:color w:val="000000"/>
                <w:kern w:val="0"/>
                <w:sz w:val="24"/>
                <w:lang w:eastAsia="ru-RU"/>
              </w:rPr>
              <w:t xml:space="preserve"> </w:t>
            </w:r>
            <w:r w:rsidR="00A142EB" w:rsidRPr="00A142EB">
              <w:rPr>
                <w:rFonts w:ascii="Times New Roman" w:eastAsia="Times New Roman" w:hAnsi="Times New Roman" w:cs="Times New Roman"/>
                <w:color w:val="000000"/>
                <w:kern w:val="0"/>
                <w:sz w:val="24"/>
                <w:lang w:eastAsia="ru-RU"/>
              </w:rPr>
              <w:t xml:space="preserve">диктант; </w:t>
            </w:r>
          </w:p>
          <w:p w:rsidR="00A142EB" w:rsidRPr="00A142EB" w:rsidRDefault="00954943" w:rsidP="00954943">
            <w:pPr>
              <w:suppressAutoHyphens w:val="0"/>
              <w:spacing w:after="0" w:line="240" w:lineRule="auto"/>
              <w:rPr>
                <w:rFonts w:ascii="Times New Roman" w:eastAsia="Times New Roman" w:hAnsi="Times New Roman" w:cs="Times New Roman"/>
                <w:color w:val="000000"/>
                <w:kern w:val="0"/>
                <w:sz w:val="24"/>
                <w:lang w:eastAsia="ru-RU"/>
              </w:rPr>
            </w:pPr>
            <w:r>
              <w:rPr>
                <w:rFonts w:ascii="Times New Roman" w:eastAsia="Times New Roman" w:hAnsi="Times New Roman" w:cs="Times New Roman"/>
                <w:color w:val="000000"/>
                <w:kern w:val="0"/>
                <w:sz w:val="24"/>
                <w:lang w:eastAsia="ru-RU"/>
              </w:rPr>
              <w:t>-комбинированна</w:t>
            </w:r>
            <w:r w:rsidR="00A142EB" w:rsidRPr="00A142EB">
              <w:rPr>
                <w:rFonts w:ascii="Times New Roman" w:eastAsia="Times New Roman" w:hAnsi="Times New Roman" w:cs="Times New Roman"/>
                <w:color w:val="000000"/>
                <w:kern w:val="0"/>
                <w:sz w:val="24"/>
                <w:lang w:eastAsia="ru-RU"/>
              </w:rPr>
              <w:t xml:space="preserve">я контрольная работа; </w:t>
            </w:r>
          </w:p>
          <w:p w:rsidR="00A142EB" w:rsidRPr="00A142EB" w:rsidRDefault="00954943" w:rsidP="00954943">
            <w:pPr>
              <w:suppressAutoHyphens w:val="0"/>
              <w:spacing w:after="0" w:line="240" w:lineRule="auto"/>
              <w:rPr>
                <w:rFonts w:ascii="Times New Roman" w:eastAsia="Times New Roman" w:hAnsi="Times New Roman" w:cs="Times New Roman"/>
                <w:color w:val="000000"/>
                <w:kern w:val="0"/>
                <w:sz w:val="24"/>
                <w:lang w:eastAsia="ru-RU"/>
              </w:rPr>
            </w:pPr>
            <w:r>
              <w:rPr>
                <w:rFonts w:ascii="Times New Roman" w:eastAsia="Times New Roman" w:hAnsi="Times New Roman" w:cs="Times New Roman"/>
                <w:color w:val="000000"/>
                <w:kern w:val="0"/>
                <w:sz w:val="24"/>
                <w:lang w:eastAsia="ru-RU"/>
              </w:rPr>
              <w:t>-</w:t>
            </w:r>
            <w:r w:rsidR="00A142EB" w:rsidRPr="00A142EB">
              <w:rPr>
                <w:rFonts w:ascii="Times New Roman" w:eastAsia="Times New Roman" w:hAnsi="Times New Roman" w:cs="Times New Roman"/>
                <w:color w:val="000000"/>
                <w:kern w:val="0"/>
                <w:sz w:val="24"/>
                <w:lang w:eastAsia="ru-RU"/>
              </w:rPr>
              <w:t xml:space="preserve">контроль техники чтения. </w:t>
            </w:r>
          </w:p>
        </w:tc>
        <w:tc>
          <w:tcPr>
            <w:tcW w:w="1559" w:type="dxa"/>
            <w:tcBorders>
              <w:top w:val="single" w:sz="4" w:space="0" w:color="000000"/>
              <w:left w:val="single" w:sz="4" w:space="0" w:color="000000"/>
              <w:bottom w:val="single" w:sz="4" w:space="0" w:color="000000"/>
              <w:right w:val="single" w:sz="4" w:space="0" w:color="000000"/>
            </w:tcBorders>
          </w:tcPr>
          <w:p w:rsidR="00A142EB" w:rsidRPr="00A142EB" w:rsidRDefault="00A142EB" w:rsidP="00A142EB">
            <w:pPr>
              <w:suppressAutoHyphens w:val="0"/>
              <w:spacing w:after="0" w:line="240" w:lineRule="auto"/>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color w:val="000000"/>
                <w:kern w:val="0"/>
                <w:sz w:val="24"/>
                <w:lang w:eastAsia="ru-RU"/>
              </w:rPr>
              <w:t xml:space="preserve">- анализ динамики текущей успеваемости </w:t>
            </w:r>
          </w:p>
        </w:tc>
        <w:tc>
          <w:tcPr>
            <w:tcW w:w="2977" w:type="dxa"/>
            <w:tcBorders>
              <w:top w:val="single" w:sz="4" w:space="0" w:color="000000"/>
              <w:left w:val="single" w:sz="4" w:space="0" w:color="000000"/>
              <w:bottom w:val="single" w:sz="4" w:space="0" w:color="000000"/>
              <w:right w:val="single" w:sz="4" w:space="0" w:color="000000"/>
            </w:tcBorders>
          </w:tcPr>
          <w:p w:rsidR="00954943" w:rsidRDefault="00954943" w:rsidP="00954943">
            <w:pPr>
              <w:suppressAutoHyphens w:val="0"/>
              <w:spacing w:after="0" w:line="240" w:lineRule="auto"/>
              <w:rPr>
                <w:rFonts w:ascii="Times New Roman" w:eastAsia="Times New Roman" w:hAnsi="Times New Roman" w:cs="Times New Roman"/>
                <w:color w:val="000000"/>
                <w:kern w:val="0"/>
                <w:sz w:val="24"/>
                <w:lang w:eastAsia="ru-RU"/>
              </w:rPr>
            </w:pPr>
            <w:r>
              <w:rPr>
                <w:rFonts w:ascii="Times New Roman" w:eastAsia="Times New Roman" w:hAnsi="Times New Roman" w:cs="Times New Roman"/>
                <w:color w:val="000000"/>
                <w:kern w:val="0"/>
                <w:sz w:val="24"/>
                <w:lang w:eastAsia="ru-RU"/>
              </w:rPr>
              <w:t>-</w:t>
            </w:r>
            <w:r w:rsidR="00A142EB" w:rsidRPr="00A142EB">
              <w:rPr>
                <w:rFonts w:ascii="Times New Roman" w:eastAsia="Times New Roman" w:hAnsi="Times New Roman" w:cs="Times New Roman"/>
                <w:color w:val="000000"/>
                <w:kern w:val="0"/>
                <w:sz w:val="24"/>
                <w:lang w:eastAsia="ru-RU"/>
              </w:rPr>
              <w:t xml:space="preserve">участие в выставках, конкурсах, концертах, театрализованных представлениях, соревнованиях, олимпиадах; </w:t>
            </w:r>
          </w:p>
          <w:p w:rsidR="00A142EB" w:rsidRPr="00A142EB" w:rsidRDefault="00A142EB" w:rsidP="00954943">
            <w:pPr>
              <w:suppressAutoHyphens w:val="0"/>
              <w:spacing w:after="0" w:line="240" w:lineRule="auto"/>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color w:val="000000"/>
                <w:kern w:val="0"/>
                <w:sz w:val="24"/>
                <w:lang w:eastAsia="ru-RU"/>
              </w:rPr>
              <w:t>-</w:t>
            </w:r>
            <w:r w:rsidRPr="00A142EB">
              <w:rPr>
                <w:rFonts w:ascii="Arial" w:eastAsia="Arial" w:hAnsi="Arial" w:cs="Arial"/>
                <w:color w:val="000000"/>
                <w:kern w:val="0"/>
                <w:sz w:val="24"/>
                <w:lang w:eastAsia="ru-RU"/>
              </w:rPr>
              <w:t xml:space="preserve"> </w:t>
            </w:r>
            <w:r w:rsidRPr="00A142EB">
              <w:rPr>
                <w:rFonts w:ascii="Times New Roman" w:eastAsia="Times New Roman" w:hAnsi="Times New Roman" w:cs="Times New Roman"/>
                <w:color w:val="000000"/>
                <w:kern w:val="0"/>
                <w:sz w:val="24"/>
                <w:lang w:eastAsia="ru-RU"/>
              </w:rPr>
              <w:t xml:space="preserve">активность в проектах и программах внеурочной деятельности; </w:t>
            </w:r>
          </w:p>
          <w:p w:rsidR="00A142EB" w:rsidRPr="00A142EB" w:rsidRDefault="00954943" w:rsidP="00954943">
            <w:pPr>
              <w:suppressAutoHyphens w:val="0"/>
              <w:spacing w:after="0" w:line="240" w:lineRule="auto"/>
              <w:rPr>
                <w:rFonts w:ascii="Times New Roman" w:eastAsia="Times New Roman" w:hAnsi="Times New Roman" w:cs="Times New Roman"/>
                <w:color w:val="000000"/>
                <w:kern w:val="0"/>
                <w:sz w:val="24"/>
                <w:lang w:eastAsia="ru-RU"/>
              </w:rPr>
            </w:pPr>
            <w:r>
              <w:rPr>
                <w:rFonts w:ascii="Times New Roman" w:eastAsia="Times New Roman" w:hAnsi="Times New Roman" w:cs="Times New Roman"/>
                <w:color w:val="000000"/>
                <w:kern w:val="0"/>
                <w:sz w:val="24"/>
                <w:lang w:eastAsia="ru-RU"/>
              </w:rPr>
              <w:t>-</w:t>
            </w:r>
            <w:r w:rsidR="00A142EB" w:rsidRPr="00A142EB">
              <w:rPr>
                <w:rFonts w:ascii="Times New Roman" w:eastAsia="Times New Roman" w:hAnsi="Times New Roman" w:cs="Times New Roman"/>
                <w:color w:val="000000"/>
                <w:kern w:val="0"/>
                <w:sz w:val="24"/>
                <w:lang w:eastAsia="ru-RU"/>
              </w:rPr>
              <w:t xml:space="preserve">творческий отчет. </w:t>
            </w:r>
          </w:p>
        </w:tc>
      </w:tr>
      <w:tr w:rsidR="00A142EB" w:rsidRPr="00A142EB" w:rsidTr="00A142EB">
        <w:trPr>
          <w:trHeight w:val="1240"/>
        </w:trPr>
        <w:tc>
          <w:tcPr>
            <w:tcW w:w="2600" w:type="dxa"/>
            <w:vMerge/>
            <w:tcBorders>
              <w:top w:val="nil"/>
              <w:left w:val="single" w:sz="4" w:space="0" w:color="000000"/>
              <w:bottom w:val="single" w:sz="4" w:space="0" w:color="000000"/>
              <w:right w:val="single" w:sz="4" w:space="0" w:color="000000"/>
            </w:tcBorders>
          </w:tcPr>
          <w:p w:rsidR="00A142EB" w:rsidRPr="00A142EB" w:rsidRDefault="00A142EB" w:rsidP="00A142EB">
            <w:pPr>
              <w:suppressAutoHyphens w:val="0"/>
              <w:spacing w:after="0" w:line="240" w:lineRule="auto"/>
              <w:rPr>
                <w:rFonts w:ascii="Times New Roman" w:eastAsia="Times New Roman" w:hAnsi="Times New Roman" w:cs="Times New Roman"/>
                <w:color w:val="000000"/>
                <w:kern w:val="0"/>
                <w:sz w:val="24"/>
                <w:lang w:eastAsia="ru-RU"/>
              </w:rPr>
            </w:pPr>
          </w:p>
        </w:tc>
        <w:tc>
          <w:tcPr>
            <w:tcW w:w="2551" w:type="dxa"/>
            <w:vMerge/>
            <w:tcBorders>
              <w:top w:val="nil"/>
              <w:left w:val="single" w:sz="4" w:space="0" w:color="000000"/>
              <w:bottom w:val="single" w:sz="8" w:space="0" w:color="000000"/>
              <w:right w:val="single" w:sz="4" w:space="0" w:color="000000"/>
            </w:tcBorders>
          </w:tcPr>
          <w:p w:rsidR="00A142EB" w:rsidRPr="00A142EB" w:rsidRDefault="00A142EB" w:rsidP="00A142EB">
            <w:pPr>
              <w:suppressAutoHyphens w:val="0"/>
              <w:spacing w:after="0" w:line="240" w:lineRule="auto"/>
              <w:rPr>
                <w:rFonts w:ascii="Times New Roman" w:eastAsia="Times New Roman" w:hAnsi="Times New Roman" w:cs="Times New Roman"/>
                <w:color w:val="000000"/>
                <w:kern w:val="0"/>
                <w:sz w:val="24"/>
                <w:lang w:eastAsia="ru-RU"/>
              </w:rPr>
            </w:pPr>
          </w:p>
        </w:tc>
        <w:tc>
          <w:tcPr>
            <w:tcW w:w="4536" w:type="dxa"/>
            <w:gridSpan w:val="2"/>
            <w:tcBorders>
              <w:top w:val="single" w:sz="4" w:space="0" w:color="000000"/>
              <w:left w:val="single" w:sz="4" w:space="0" w:color="000000"/>
              <w:bottom w:val="single" w:sz="4" w:space="0" w:color="000000"/>
              <w:right w:val="single" w:sz="4" w:space="0" w:color="000000"/>
            </w:tcBorders>
          </w:tcPr>
          <w:p w:rsidR="00A142EB" w:rsidRPr="00A142EB" w:rsidRDefault="00A142EB" w:rsidP="00A142EB">
            <w:pPr>
              <w:suppressAutoHyphens w:val="0"/>
              <w:spacing w:after="0" w:line="240" w:lineRule="auto"/>
              <w:rPr>
                <w:rFonts w:ascii="Times New Roman" w:eastAsia="Times New Roman" w:hAnsi="Times New Roman" w:cs="Times New Roman"/>
                <w:color w:val="000000"/>
                <w:kern w:val="0"/>
                <w:sz w:val="24"/>
                <w:lang w:eastAsia="ru-RU"/>
              </w:rPr>
            </w:pPr>
            <w:r>
              <w:rPr>
                <w:rFonts w:ascii="Times New Roman" w:eastAsia="Times New Roman" w:hAnsi="Times New Roman" w:cs="Times New Roman"/>
                <w:color w:val="000000"/>
                <w:kern w:val="0"/>
                <w:sz w:val="24"/>
                <w:lang w:eastAsia="ru-RU"/>
              </w:rPr>
              <w:t>-</w:t>
            </w:r>
            <w:r w:rsidRPr="00A142EB">
              <w:rPr>
                <w:rFonts w:ascii="Times New Roman" w:eastAsia="Times New Roman" w:hAnsi="Times New Roman" w:cs="Times New Roman"/>
                <w:color w:val="000000"/>
                <w:kern w:val="0"/>
                <w:sz w:val="24"/>
                <w:lang w:eastAsia="ru-RU"/>
              </w:rPr>
              <w:t xml:space="preserve">портфолио; </w:t>
            </w:r>
          </w:p>
          <w:p w:rsidR="00A142EB" w:rsidRPr="00A142EB" w:rsidRDefault="00A142EB" w:rsidP="00A142EB">
            <w:pPr>
              <w:suppressAutoHyphens w:val="0"/>
              <w:spacing w:after="0" w:line="240" w:lineRule="auto"/>
              <w:rPr>
                <w:rFonts w:ascii="Times New Roman" w:eastAsia="Times New Roman" w:hAnsi="Times New Roman" w:cs="Times New Roman"/>
                <w:color w:val="000000"/>
                <w:kern w:val="0"/>
                <w:sz w:val="24"/>
                <w:lang w:eastAsia="ru-RU"/>
              </w:rPr>
            </w:pPr>
            <w:r>
              <w:rPr>
                <w:rFonts w:ascii="Times New Roman" w:eastAsia="Times New Roman" w:hAnsi="Times New Roman" w:cs="Times New Roman"/>
                <w:color w:val="000000"/>
                <w:kern w:val="0"/>
                <w:sz w:val="24"/>
                <w:lang w:eastAsia="ru-RU"/>
              </w:rPr>
              <w:t>-</w:t>
            </w:r>
            <w:r w:rsidRPr="00A142EB">
              <w:rPr>
                <w:rFonts w:ascii="Times New Roman" w:eastAsia="Times New Roman" w:hAnsi="Times New Roman" w:cs="Times New Roman"/>
                <w:color w:val="000000"/>
                <w:kern w:val="0"/>
                <w:sz w:val="24"/>
                <w:lang w:eastAsia="ru-RU"/>
              </w:rPr>
              <w:t xml:space="preserve">анализ </w:t>
            </w:r>
            <w:r w:rsidRPr="00A142EB">
              <w:rPr>
                <w:rFonts w:ascii="Times New Roman" w:eastAsia="Times New Roman" w:hAnsi="Times New Roman" w:cs="Times New Roman"/>
                <w:color w:val="000000"/>
                <w:kern w:val="0"/>
                <w:sz w:val="24"/>
                <w:lang w:eastAsia="ru-RU"/>
              </w:rPr>
              <w:tab/>
              <w:t xml:space="preserve">психолого-педагогических исследований; </w:t>
            </w:r>
          </w:p>
          <w:p w:rsidR="00A142EB" w:rsidRPr="00A142EB" w:rsidRDefault="00A142EB" w:rsidP="00A142EB">
            <w:pPr>
              <w:suppressAutoHyphens w:val="0"/>
              <w:spacing w:after="0" w:line="240" w:lineRule="auto"/>
              <w:rPr>
                <w:rFonts w:ascii="Times New Roman" w:eastAsia="Times New Roman" w:hAnsi="Times New Roman" w:cs="Times New Roman"/>
                <w:color w:val="000000"/>
                <w:kern w:val="0"/>
                <w:sz w:val="24"/>
                <w:lang w:eastAsia="ru-RU"/>
              </w:rPr>
            </w:pPr>
            <w:r>
              <w:rPr>
                <w:rFonts w:ascii="Times New Roman" w:eastAsia="Times New Roman" w:hAnsi="Times New Roman" w:cs="Times New Roman"/>
                <w:color w:val="000000"/>
                <w:kern w:val="0"/>
                <w:sz w:val="24"/>
                <w:lang w:eastAsia="ru-RU"/>
              </w:rPr>
              <w:t>-</w:t>
            </w:r>
            <w:r w:rsidRPr="00A142EB">
              <w:rPr>
                <w:rFonts w:ascii="Times New Roman" w:eastAsia="Times New Roman" w:hAnsi="Times New Roman" w:cs="Times New Roman"/>
                <w:color w:val="000000"/>
                <w:kern w:val="0"/>
                <w:sz w:val="24"/>
                <w:lang w:eastAsia="ru-RU"/>
              </w:rPr>
              <w:t>рейтингов</w:t>
            </w:r>
            <w:r w:rsidR="00954943">
              <w:rPr>
                <w:rFonts w:ascii="Times New Roman" w:eastAsia="Times New Roman" w:hAnsi="Times New Roman" w:cs="Times New Roman"/>
                <w:color w:val="000000"/>
                <w:kern w:val="0"/>
                <w:sz w:val="24"/>
                <w:lang w:eastAsia="ru-RU"/>
              </w:rPr>
              <w:t xml:space="preserve">ая </w:t>
            </w:r>
            <w:r w:rsidR="00954943">
              <w:rPr>
                <w:rFonts w:ascii="Times New Roman" w:eastAsia="Times New Roman" w:hAnsi="Times New Roman" w:cs="Times New Roman"/>
                <w:color w:val="000000"/>
                <w:kern w:val="0"/>
                <w:sz w:val="24"/>
                <w:lang w:eastAsia="ru-RU"/>
              </w:rPr>
              <w:tab/>
              <w:t xml:space="preserve">система </w:t>
            </w:r>
            <w:r w:rsidR="00954943">
              <w:rPr>
                <w:rFonts w:ascii="Times New Roman" w:eastAsia="Times New Roman" w:hAnsi="Times New Roman" w:cs="Times New Roman"/>
                <w:color w:val="000000"/>
                <w:kern w:val="0"/>
                <w:sz w:val="24"/>
                <w:lang w:eastAsia="ru-RU"/>
              </w:rPr>
              <w:tab/>
              <w:t>оценки результатов</w:t>
            </w:r>
            <w:r w:rsidRPr="00A142EB">
              <w:rPr>
                <w:rFonts w:ascii="Times New Roman" w:eastAsia="Times New Roman" w:hAnsi="Times New Roman" w:cs="Times New Roman"/>
                <w:color w:val="000000"/>
                <w:kern w:val="0"/>
                <w:sz w:val="24"/>
                <w:lang w:eastAsia="ru-RU"/>
              </w:rPr>
              <w:t xml:space="preserve"> </w:t>
            </w:r>
          </w:p>
        </w:tc>
      </w:tr>
    </w:tbl>
    <w:p w:rsidR="00A142EB" w:rsidRPr="00A142EB" w:rsidRDefault="00A142EB" w:rsidP="00A142EB">
      <w:pPr>
        <w:suppressAutoHyphens w:val="0"/>
        <w:spacing w:after="0" w:line="240" w:lineRule="auto"/>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b/>
          <w:i/>
          <w:color w:val="000000"/>
          <w:kern w:val="0"/>
          <w:sz w:val="17"/>
          <w:lang w:eastAsia="ru-RU"/>
        </w:rPr>
        <w:t xml:space="preserve"> </w:t>
      </w:r>
    </w:p>
    <w:p w:rsidR="00A142EB" w:rsidRPr="00A142EB" w:rsidRDefault="00A142EB" w:rsidP="00A142EB">
      <w:pPr>
        <w:suppressAutoHyphens w:val="0"/>
        <w:spacing w:after="0" w:line="240" w:lineRule="auto"/>
        <w:ind w:hanging="10"/>
        <w:jc w:val="both"/>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b/>
          <w:i/>
          <w:color w:val="000000"/>
          <w:kern w:val="0"/>
          <w:sz w:val="24"/>
          <w:lang w:eastAsia="ru-RU"/>
        </w:rPr>
        <w:t>Формы представления образовательных результатов</w:t>
      </w:r>
      <w:r w:rsidRPr="00A142EB">
        <w:rPr>
          <w:rFonts w:ascii="Times New Roman" w:eastAsia="Times New Roman" w:hAnsi="Times New Roman" w:cs="Times New Roman"/>
          <w:color w:val="000000"/>
          <w:kern w:val="0"/>
          <w:sz w:val="24"/>
          <w:lang w:eastAsia="ru-RU"/>
        </w:rPr>
        <w:t xml:space="preserve">: </w:t>
      </w:r>
    </w:p>
    <w:p w:rsidR="00A142EB" w:rsidRPr="00A142EB" w:rsidRDefault="00A142EB" w:rsidP="00BF7203">
      <w:pPr>
        <w:numPr>
          <w:ilvl w:val="0"/>
          <w:numId w:val="24"/>
        </w:numPr>
        <w:suppressAutoHyphens w:val="0"/>
        <w:spacing w:after="0" w:line="240" w:lineRule="auto"/>
        <w:ind w:left="0"/>
        <w:jc w:val="both"/>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color w:val="000000"/>
          <w:kern w:val="0"/>
          <w:sz w:val="24"/>
          <w:lang w:eastAsia="ru-RU"/>
        </w:rPr>
        <w:t xml:space="preserve">табель успеваемости по предметам (с указанием требований, предъявляемых к выставлению отметок); </w:t>
      </w:r>
    </w:p>
    <w:p w:rsidR="00A142EB" w:rsidRPr="00A142EB" w:rsidRDefault="00A142EB" w:rsidP="00BF7203">
      <w:pPr>
        <w:numPr>
          <w:ilvl w:val="0"/>
          <w:numId w:val="24"/>
        </w:numPr>
        <w:suppressAutoHyphens w:val="0"/>
        <w:spacing w:after="0" w:line="240" w:lineRule="auto"/>
        <w:ind w:left="0"/>
        <w:jc w:val="both"/>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color w:val="000000"/>
          <w:kern w:val="0"/>
          <w:sz w:val="24"/>
          <w:lang w:eastAsia="ru-RU"/>
        </w:rPr>
        <w:t xml:space="preserve">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 </w:t>
      </w:r>
    </w:p>
    <w:p w:rsidR="00A142EB" w:rsidRPr="00A142EB" w:rsidRDefault="00A142EB" w:rsidP="00BF7203">
      <w:pPr>
        <w:numPr>
          <w:ilvl w:val="0"/>
          <w:numId w:val="24"/>
        </w:numPr>
        <w:suppressAutoHyphens w:val="0"/>
        <w:spacing w:after="0" w:line="240" w:lineRule="auto"/>
        <w:ind w:left="0"/>
        <w:jc w:val="both"/>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color w:val="000000"/>
          <w:kern w:val="0"/>
          <w:sz w:val="24"/>
          <w:lang w:eastAsia="ru-RU"/>
        </w:rPr>
        <w:t xml:space="preserve">устная оценка успешности результатов, формулировка причин неудач и рекомендаций по устранению пробелов в обученности по предметам; </w:t>
      </w:r>
    </w:p>
    <w:p w:rsidR="00A142EB" w:rsidRPr="00A142EB" w:rsidRDefault="00A142EB" w:rsidP="00BF7203">
      <w:pPr>
        <w:numPr>
          <w:ilvl w:val="0"/>
          <w:numId w:val="24"/>
        </w:numPr>
        <w:suppressAutoHyphens w:val="0"/>
        <w:spacing w:after="0" w:line="240" w:lineRule="auto"/>
        <w:ind w:left="0"/>
        <w:jc w:val="both"/>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color w:val="000000"/>
          <w:kern w:val="0"/>
          <w:sz w:val="24"/>
          <w:lang w:eastAsia="ru-RU"/>
        </w:rPr>
        <w:t xml:space="preserve">портфолио; </w:t>
      </w:r>
    </w:p>
    <w:p w:rsidR="00A142EB" w:rsidRPr="00A142EB" w:rsidRDefault="00A142EB" w:rsidP="00BF7203">
      <w:pPr>
        <w:numPr>
          <w:ilvl w:val="0"/>
          <w:numId w:val="24"/>
        </w:numPr>
        <w:suppressAutoHyphens w:val="0"/>
        <w:spacing w:after="0" w:line="240" w:lineRule="auto"/>
        <w:ind w:left="0"/>
        <w:jc w:val="both"/>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color w:val="000000"/>
          <w:kern w:val="0"/>
          <w:sz w:val="24"/>
          <w:lang w:eastAsia="ru-RU"/>
        </w:rPr>
        <w:lastRenderedPageBreak/>
        <w:t xml:space="preserve">результаты психолого-педагогических исследований, иллюстрирующих динамику развития отдельных интеллектуальных и личностных качеств обучающегося, УУД. </w:t>
      </w:r>
    </w:p>
    <w:p w:rsidR="00A142EB" w:rsidRPr="00A142EB" w:rsidRDefault="00A142EB" w:rsidP="00A142EB">
      <w:pPr>
        <w:suppressAutoHyphens w:val="0"/>
        <w:spacing w:after="0" w:line="240" w:lineRule="auto"/>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color w:val="000000"/>
          <w:kern w:val="0"/>
          <w:sz w:val="23"/>
          <w:lang w:eastAsia="ru-RU"/>
        </w:rPr>
        <w:t xml:space="preserve"> </w:t>
      </w:r>
      <w:r w:rsidRPr="00A142EB">
        <w:rPr>
          <w:rFonts w:ascii="Times New Roman" w:eastAsia="Times New Roman" w:hAnsi="Times New Roman" w:cs="Times New Roman"/>
          <w:b/>
          <w:i/>
          <w:color w:val="000000"/>
          <w:kern w:val="0"/>
          <w:sz w:val="24"/>
          <w:lang w:eastAsia="ru-RU"/>
        </w:rPr>
        <w:t xml:space="preserve">Критериями оценивания </w:t>
      </w:r>
      <w:r w:rsidRPr="00A142EB">
        <w:rPr>
          <w:rFonts w:ascii="Times New Roman" w:eastAsia="Times New Roman" w:hAnsi="Times New Roman" w:cs="Times New Roman"/>
          <w:color w:val="000000"/>
          <w:kern w:val="0"/>
          <w:sz w:val="24"/>
          <w:lang w:eastAsia="ru-RU"/>
        </w:rPr>
        <w:t xml:space="preserve">являются: </w:t>
      </w:r>
    </w:p>
    <w:p w:rsidR="00A142EB" w:rsidRPr="00A142EB" w:rsidRDefault="00A142EB" w:rsidP="00BF7203">
      <w:pPr>
        <w:numPr>
          <w:ilvl w:val="0"/>
          <w:numId w:val="25"/>
        </w:numPr>
        <w:suppressAutoHyphens w:val="0"/>
        <w:spacing w:after="0" w:line="240" w:lineRule="auto"/>
        <w:ind w:left="0"/>
        <w:jc w:val="both"/>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color w:val="000000"/>
          <w:kern w:val="0"/>
          <w:sz w:val="24"/>
          <w:lang w:eastAsia="ru-RU"/>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A142EB" w:rsidRPr="00A142EB" w:rsidRDefault="00A142EB" w:rsidP="00BF7203">
      <w:pPr>
        <w:numPr>
          <w:ilvl w:val="0"/>
          <w:numId w:val="25"/>
        </w:numPr>
        <w:suppressAutoHyphens w:val="0"/>
        <w:spacing w:after="0" w:line="240" w:lineRule="auto"/>
        <w:ind w:left="0"/>
        <w:jc w:val="both"/>
        <w:rPr>
          <w:rFonts w:ascii="Times New Roman" w:eastAsia="Times New Roman" w:hAnsi="Times New Roman" w:cs="Times New Roman"/>
          <w:color w:val="000000"/>
          <w:kern w:val="0"/>
          <w:sz w:val="24"/>
          <w:lang w:eastAsia="ru-RU"/>
        </w:rPr>
      </w:pPr>
      <w:r w:rsidRPr="00A142EB">
        <w:rPr>
          <w:rFonts w:ascii="Times New Roman" w:eastAsia="Times New Roman" w:hAnsi="Times New Roman" w:cs="Times New Roman"/>
          <w:color w:val="000000"/>
          <w:kern w:val="0"/>
          <w:sz w:val="24"/>
          <w:lang w:eastAsia="ru-RU"/>
        </w:rPr>
        <w:t xml:space="preserve">динамика результатов предметной обученности, формирования УУД. </w:t>
      </w:r>
    </w:p>
    <w:p w:rsidR="00564677" w:rsidRPr="00564677" w:rsidRDefault="00564677" w:rsidP="00564677">
      <w:pPr>
        <w:keepNext/>
        <w:keepLines/>
        <w:suppressAutoHyphens w:val="0"/>
        <w:spacing w:after="0" w:line="240" w:lineRule="auto"/>
        <w:ind w:hanging="10"/>
        <w:jc w:val="center"/>
        <w:outlineLvl w:val="1"/>
        <w:rPr>
          <w:rFonts w:ascii="Times New Roman" w:eastAsia="Times New Roman" w:hAnsi="Times New Roman" w:cs="Times New Roman"/>
          <w:b/>
          <w:color w:val="000000"/>
          <w:kern w:val="0"/>
          <w:sz w:val="24"/>
          <w:lang w:eastAsia="ru-RU"/>
        </w:rPr>
      </w:pPr>
      <w:r w:rsidRPr="00564677">
        <w:rPr>
          <w:rFonts w:ascii="Times New Roman" w:eastAsia="Times New Roman" w:hAnsi="Times New Roman" w:cs="Times New Roman"/>
          <w:b/>
          <w:color w:val="000000"/>
          <w:kern w:val="0"/>
          <w:sz w:val="24"/>
          <w:lang w:eastAsia="ru-RU"/>
        </w:rPr>
        <w:t xml:space="preserve">Итоговая оценка выпускника и ее использование при переходе от начального к основному общему образованию </w:t>
      </w:r>
      <w:r w:rsidRPr="00564677">
        <w:rPr>
          <w:rFonts w:ascii="Times New Roman" w:eastAsia="Times New Roman" w:hAnsi="Times New Roman" w:cs="Times New Roman"/>
          <w:b/>
          <w:color w:val="000000"/>
          <w:kern w:val="0"/>
          <w:sz w:val="23"/>
          <w:lang w:eastAsia="ru-RU"/>
        </w:rPr>
        <w:t xml:space="preserve"> </w:t>
      </w:r>
    </w:p>
    <w:p w:rsidR="00564677" w:rsidRPr="00564677" w:rsidRDefault="00564677" w:rsidP="00564677">
      <w:pPr>
        <w:suppressAutoHyphens w:val="0"/>
        <w:spacing w:after="0" w:line="240" w:lineRule="auto"/>
        <w:ind w:firstLine="566"/>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564677" w:rsidRPr="00564677" w:rsidRDefault="00564677" w:rsidP="00564677">
      <w:pPr>
        <w:suppressAutoHyphens w:val="0"/>
        <w:spacing w:after="0" w:line="240" w:lineRule="auto"/>
        <w:ind w:firstLine="540"/>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При итоговой оценке качества освоения </w:t>
      </w:r>
      <w:r>
        <w:rPr>
          <w:rFonts w:ascii="Times New Roman" w:eastAsia="Times New Roman" w:hAnsi="Times New Roman" w:cs="Times New Roman"/>
          <w:color w:val="000000"/>
          <w:kern w:val="0"/>
          <w:sz w:val="24"/>
          <w:lang w:eastAsia="ru-RU"/>
        </w:rPr>
        <w:t>АООП</w:t>
      </w:r>
      <w:r w:rsidRPr="00564677">
        <w:rPr>
          <w:rFonts w:ascii="Times New Roman" w:eastAsia="Times New Roman" w:hAnsi="Times New Roman" w:cs="Times New Roman"/>
          <w:color w:val="000000"/>
          <w:kern w:val="0"/>
          <w:sz w:val="24"/>
          <w:lang w:eastAsia="ru-RU"/>
        </w:rPr>
        <w:t xml:space="preserve"> начального общего образования в рамках контроля успеваемости в процессе освоения содержания отдельных учебных предметов должна учитываться готовность к решению учебно-практических и учебно-познавательных задач на основе: </w:t>
      </w:r>
    </w:p>
    <w:p w:rsidR="00564677" w:rsidRDefault="00564677" w:rsidP="00564677">
      <w:pPr>
        <w:suppressAutoHyphens w:val="0"/>
        <w:spacing w:after="0" w:line="240" w:lineRule="auto"/>
        <w:ind w:hanging="10"/>
        <w:jc w:val="both"/>
        <w:rPr>
          <w:rFonts w:ascii="Times New Roman" w:eastAsia="Times New Roman" w:hAnsi="Times New Roman" w:cs="Times New Roman"/>
          <w:color w:val="000000"/>
          <w:kern w:val="0"/>
          <w:sz w:val="24"/>
          <w:lang w:eastAsia="ru-RU"/>
        </w:rPr>
      </w:pPr>
      <w:r>
        <w:rPr>
          <w:rFonts w:ascii="Times New Roman" w:eastAsia="Times New Roman" w:hAnsi="Times New Roman" w:cs="Times New Roman"/>
          <w:color w:val="000000"/>
          <w:kern w:val="0"/>
          <w:sz w:val="24"/>
          <w:lang w:eastAsia="ru-RU"/>
        </w:rPr>
        <w:t>-</w:t>
      </w:r>
      <w:r w:rsidRPr="00564677">
        <w:rPr>
          <w:rFonts w:ascii="Times New Roman" w:eastAsia="Times New Roman" w:hAnsi="Times New Roman" w:cs="Times New Roman"/>
          <w:color w:val="000000"/>
          <w:kern w:val="0"/>
          <w:sz w:val="24"/>
          <w:lang w:eastAsia="ru-RU"/>
        </w:rPr>
        <w:t>системы знаний и представлений о природе, обществе, человеке, технологии; обобщенных способов деятельности, умений в учебно-познавательной и практической деятельности;</w:t>
      </w:r>
    </w:p>
    <w:p w:rsidR="00564677" w:rsidRPr="00564677" w:rsidRDefault="00564677" w:rsidP="00564677">
      <w:pPr>
        <w:suppressAutoHyphens w:val="0"/>
        <w:spacing w:after="0" w:line="240" w:lineRule="auto"/>
        <w:ind w:hanging="10"/>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 </w:t>
      </w:r>
      <w:r>
        <w:rPr>
          <w:rFonts w:ascii="Times New Roman" w:eastAsia="Times New Roman" w:hAnsi="Times New Roman" w:cs="Times New Roman"/>
          <w:color w:val="000000"/>
          <w:kern w:val="0"/>
          <w:sz w:val="24"/>
          <w:lang w:eastAsia="ru-RU"/>
        </w:rPr>
        <w:t>-</w:t>
      </w:r>
      <w:r w:rsidRPr="00564677">
        <w:rPr>
          <w:rFonts w:ascii="Times New Roman" w:eastAsia="Times New Roman" w:hAnsi="Times New Roman" w:cs="Times New Roman"/>
          <w:color w:val="000000"/>
          <w:kern w:val="0"/>
          <w:sz w:val="24"/>
          <w:lang w:eastAsia="ru-RU"/>
        </w:rPr>
        <w:t xml:space="preserve">коммуникативных и информационных умений; системы знаний об основах здорового и безопасного образа жизни. </w:t>
      </w:r>
    </w:p>
    <w:p w:rsidR="00564677" w:rsidRPr="00564677" w:rsidRDefault="00564677" w:rsidP="00564677">
      <w:pPr>
        <w:suppressAutoHyphens w:val="0"/>
        <w:spacing w:after="0" w:line="240" w:lineRule="auto"/>
        <w:ind w:firstLine="540"/>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Итоговая оценка качества освоения обучающимися </w:t>
      </w:r>
      <w:r>
        <w:rPr>
          <w:rFonts w:ascii="Times New Roman" w:eastAsia="Times New Roman" w:hAnsi="Times New Roman" w:cs="Times New Roman"/>
          <w:color w:val="000000"/>
          <w:kern w:val="0"/>
          <w:sz w:val="24"/>
          <w:lang w:eastAsia="ru-RU"/>
        </w:rPr>
        <w:t>АООП НОО</w:t>
      </w:r>
      <w:r w:rsidRPr="00564677">
        <w:rPr>
          <w:rFonts w:ascii="Times New Roman" w:eastAsia="Times New Roman" w:hAnsi="Times New Roman" w:cs="Times New Roman"/>
          <w:color w:val="000000"/>
          <w:kern w:val="0"/>
          <w:sz w:val="24"/>
          <w:lang w:eastAsia="ru-RU"/>
        </w:rPr>
        <w:t xml:space="preserve"> осуществляется </w:t>
      </w:r>
      <w:r>
        <w:rPr>
          <w:rFonts w:ascii="Times New Roman" w:eastAsia="Times New Roman" w:hAnsi="Times New Roman" w:cs="Times New Roman"/>
          <w:color w:val="000000"/>
          <w:kern w:val="0"/>
          <w:sz w:val="24"/>
          <w:lang w:eastAsia="ru-RU"/>
        </w:rPr>
        <w:t>образовательным учреждением</w:t>
      </w:r>
      <w:r w:rsidRPr="00564677">
        <w:rPr>
          <w:rFonts w:ascii="Times New Roman" w:eastAsia="Times New Roman" w:hAnsi="Times New Roman" w:cs="Times New Roman"/>
          <w:color w:val="000000"/>
          <w:kern w:val="0"/>
          <w:sz w:val="24"/>
          <w:lang w:eastAsia="ru-RU"/>
        </w:rPr>
        <w:t xml:space="preserve">. </w:t>
      </w:r>
    </w:p>
    <w:p w:rsidR="00564677" w:rsidRPr="00564677" w:rsidRDefault="00564677" w:rsidP="00564677">
      <w:pPr>
        <w:suppressAutoHyphens w:val="0"/>
        <w:spacing w:after="0" w:line="240" w:lineRule="auto"/>
        <w:ind w:firstLine="540"/>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Предметом итоговой оценки </w:t>
      </w:r>
      <w:r>
        <w:rPr>
          <w:rFonts w:ascii="Times New Roman" w:eastAsia="Times New Roman" w:hAnsi="Times New Roman" w:cs="Times New Roman"/>
          <w:color w:val="000000"/>
          <w:kern w:val="0"/>
          <w:sz w:val="24"/>
          <w:lang w:eastAsia="ru-RU"/>
        </w:rPr>
        <w:t>является</w:t>
      </w:r>
      <w:r w:rsidRPr="00564677">
        <w:rPr>
          <w:rFonts w:ascii="Times New Roman" w:eastAsia="Times New Roman" w:hAnsi="Times New Roman" w:cs="Times New Roman"/>
          <w:color w:val="000000"/>
          <w:kern w:val="0"/>
          <w:sz w:val="24"/>
          <w:lang w:eastAsia="ru-RU"/>
        </w:rPr>
        <w:t xml:space="preserve">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w:t>
      </w:r>
    </w:p>
    <w:p w:rsidR="00564677" w:rsidRPr="00564677" w:rsidRDefault="00564677" w:rsidP="00564677">
      <w:pPr>
        <w:suppressAutoHyphens w:val="0"/>
        <w:spacing w:after="0" w:line="240" w:lineRule="auto"/>
        <w:ind w:hanging="10"/>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В итоговой оценке выделены две составляющие: </w:t>
      </w:r>
    </w:p>
    <w:p w:rsidR="00564677" w:rsidRDefault="00564677" w:rsidP="00564677">
      <w:pPr>
        <w:suppressAutoHyphens w:val="0"/>
        <w:spacing w:after="0" w:line="240" w:lineRule="auto"/>
        <w:ind w:firstLine="540"/>
        <w:jc w:val="both"/>
        <w:rPr>
          <w:rFonts w:ascii="Times New Roman" w:eastAsia="Times New Roman" w:hAnsi="Times New Roman" w:cs="Times New Roman"/>
          <w:color w:val="000000"/>
          <w:kern w:val="0"/>
          <w:sz w:val="24"/>
          <w:lang w:eastAsia="ru-RU"/>
        </w:rPr>
      </w:pPr>
      <w:r>
        <w:rPr>
          <w:rFonts w:ascii="Times New Roman" w:eastAsia="Times New Roman" w:hAnsi="Times New Roman" w:cs="Times New Roman"/>
          <w:color w:val="000000"/>
          <w:kern w:val="0"/>
          <w:sz w:val="24"/>
          <w:lang w:eastAsia="ru-RU"/>
        </w:rPr>
        <w:t>-</w:t>
      </w:r>
      <w:r w:rsidRPr="00564677">
        <w:rPr>
          <w:rFonts w:ascii="Times New Roman" w:eastAsia="Times New Roman" w:hAnsi="Times New Roman" w:cs="Times New Roman"/>
          <w:color w:val="000000"/>
          <w:kern w:val="0"/>
          <w:sz w:val="24"/>
          <w:lang w:eastAsia="ru-RU"/>
        </w:rPr>
        <w:t xml:space="preserve">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 </w:t>
      </w:r>
    </w:p>
    <w:p w:rsidR="00564677" w:rsidRPr="00564677" w:rsidRDefault="00564677" w:rsidP="00564677">
      <w:pPr>
        <w:suppressAutoHyphens w:val="0"/>
        <w:spacing w:after="0" w:line="240" w:lineRule="auto"/>
        <w:ind w:firstLine="540"/>
        <w:jc w:val="both"/>
        <w:rPr>
          <w:rFonts w:ascii="Times New Roman" w:eastAsia="Times New Roman" w:hAnsi="Times New Roman" w:cs="Times New Roman"/>
          <w:color w:val="000000"/>
          <w:kern w:val="0"/>
          <w:sz w:val="24"/>
          <w:lang w:eastAsia="ru-RU"/>
        </w:rPr>
      </w:pPr>
      <w:r>
        <w:rPr>
          <w:rFonts w:ascii="Times New Roman" w:eastAsia="Times New Roman" w:hAnsi="Times New Roman" w:cs="Times New Roman"/>
          <w:color w:val="000000"/>
          <w:kern w:val="0"/>
          <w:sz w:val="24"/>
          <w:lang w:eastAsia="ru-RU"/>
        </w:rPr>
        <w:t>-</w:t>
      </w:r>
      <w:r w:rsidRPr="00564677">
        <w:rPr>
          <w:rFonts w:ascii="Times New Roman" w:eastAsia="Times New Roman" w:hAnsi="Times New Roman" w:cs="Times New Roman"/>
          <w:color w:val="000000"/>
          <w:kern w:val="0"/>
          <w:sz w:val="24"/>
          <w:lang w:eastAsia="ru-RU"/>
        </w:rPr>
        <w:t xml:space="preserve">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получения общего образования следующего уровня. </w:t>
      </w:r>
    </w:p>
    <w:p w:rsidR="00564677" w:rsidRPr="00564677" w:rsidRDefault="00564677" w:rsidP="00564677">
      <w:pPr>
        <w:suppressAutoHyphens w:val="0"/>
        <w:spacing w:after="0" w:line="240" w:lineRule="auto"/>
        <w:ind w:firstLine="540"/>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Результаты итоговой оценки используются для принятия решения о переводе обучающихся для получения основного общего образования. </w:t>
      </w:r>
    </w:p>
    <w:p w:rsidR="00564677" w:rsidRPr="00564677" w:rsidRDefault="00564677" w:rsidP="00564677">
      <w:pPr>
        <w:suppressAutoHyphens w:val="0"/>
        <w:spacing w:after="0" w:line="240" w:lineRule="auto"/>
        <w:ind w:firstLine="540"/>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К результатам индивидуальных достижений обучающихся, не подлежащим итоговой оценке качества освоения основной образовательной программы </w:t>
      </w:r>
      <w:r>
        <w:rPr>
          <w:rFonts w:ascii="Times New Roman" w:eastAsia="Times New Roman" w:hAnsi="Times New Roman" w:cs="Times New Roman"/>
          <w:color w:val="000000"/>
          <w:kern w:val="0"/>
          <w:sz w:val="24"/>
          <w:lang w:eastAsia="ru-RU"/>
        </w:rPr>
        <w:t>НОО</w:t>
      </w:r>
      <w:r w:rsidRPr="00564677">
        <w:rPr>
          <w:rFonts w:ascii="Times New Roman" w:eastAsia="Times New Roman" w:hAnsi="Times New Roman" w:cs="Times New Roman"/>
          <w:color w:val="000000"/>
          <w:kern w:val="0"/>
          <w:sz w:val="24"/>
          <w:lang w:eastAsia="ru-RU"/>
        </w:rPr>
        <w:t xml:space="preserve">, относятся: </w:t>
      </w:r>
    </w:p>
    <w:p w:rsidR="00564677" w:rsidRPr="00564677" w:rsidRDefault="00564677" w:rsidP="00564677">
      <w:pPr>
        <w:suppressAutoHyphens w:val="0"/>
        <w:spacing w:after="0" w:line="240" w:lineRule="auto"/>
        <w:ind w:hanging="10"/>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ценностные ориентации обучающегося; </w:t>
      </w:r>
    </w:p>
    <w:p w:rsidR="00564677" w:rsidRPr="00564677" w:rsidRDefault="00564677" w:rsidP="00564677">
      <w:pPr>
        <w:suppressAutoHyphens w:val="0"/>
        <w:spacing w:after="0" w:line="240" w:lineRule="auto"/>
        <w:ind w:hanging="10"/>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индивидуальные личностные характеристики, в том числе патриотизм, толерантность, </w:t>
      </w:r>
    </w:p>
    <w:p w:rsidR="00564677" w:rsidRPr="00564677" w:rsidRDefault="00564677" w:rsidP="00564677">
      <w:pPr>
        <w:suppressAutoHyphens w:val="0"/>
        <w:spacing w:after="0" w:line="240" w:lineRule="auto"/>
        <w:ind w:hanging="10"/>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гуманизм и др. </w:t>
      </w:r>
    </w:p>
    <w:p w:rsidR="00564677" w:rsidRPr="00564677" w:rsidRDefault="00564677" w:rsidP="00564677">
      <w:pPr>
        <w:suppressAutoHyphens w:val="0"/>
        <w:spacing w:after="0" w:line="240" w:lineRule="auto"/>
        <w:ind w:firstLine="540"/>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 </w:t>
      </w:r>
    </w:p>
    <w:p w:rsidR="00564677" w:rsidRPr="00564677" w:rsidRDefault="00564677" w:rsidP="00564677">
      <w:pPr>
        <w:suppressAutoHyphens w:val="0"/>
        <w:spacing w:after="0" w:line="240" w:lineRule="auto"/>
        <w:ind w:firstLine="708"/>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При итоговой оценке учитывается готовность к решению учебно-практических и учебно-познавательных задач на основе: </w:t>
      </w:r>
    </w:p>
    <w:p w:rsidR="00564677" w:rsidRPr="00564677" w:rsidRDefault="00564677" w:rsidP="00BF7203">
      <w:pPr>
        <w:numPr>
          <w:ilvl w:val="0"/>
          <w:numId w:val="26"/>
        </w:numPr>
        <w:suppressAutoHyphens w:val="0"/>
        <w:spacing w:after="0" w:line="240" w:lineRule="auto"/>
        <w:ind w:left="0"/>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системы знаний и представлений о природе, обществе, человеке, технологии; обобщенных способов деятельности, умений в учебно-познавательной и практической деятельности; </w:t>
      </w:r>
    </w:p>
    <w:p w:rsidR="00564677" w:rsidRPr="00564677" w:rsidRDefault="00564677" w:rsidP="00BF7203">
      <w:pPr>
        <w:numPr>
          <w:ilvl w:val="0"/>
          <w:numId w:val="26"/>
        </w:numPr>
        <w:suppressAutoHyphens w:val="0"/>
        <w:spacing w:after="0" w:line="240" w:lineRule="auto"/>
        <w:ind w:left="0"/>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коммуникативных и информационных умений; </w:t>
      </w:r>
    </w:p>
    <w:p w:rsidR="00564677" w:rsidRPr="00564677" w:rsidRDefault="00564677" w:rsidP="00BF7203">
      <w:pPr>
        <w:numPr>
          <w:ilvl w:val="0"/>
          <w:numId w:val="26"/>
        </w:numPr>
        <w:suppressAutoHyphens w:val="0"/>
        <w:spacing w:after="0" w:line="240" w:lineRule="auto"/>
        <w:ind w:left="0"/>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системы знаний об основах здорового и безопасного образа жизни. </w:t>
      </w:r>
    </w:p>
    <w:p w:rsidR="00564677" w:rsidRPr="00564677" w:rsidRDefault="00564677" w:rsidP="00564677">
      <w:pPr>
        <w:suppressAutoHyphens w:val="0"/>
        <w:spacing w:after="0" w:line="240" w:lineRule="auto"/>
        <w:ind w:firstLine="708"/>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Обобщенная оценка этих и других личностных результатов учебной деятельности обучающихся может осуществляется в ходе различных мониторинговых исследований. </w:t>
      </w:r>
    </w:p>
    <w:p w:rsidR="00564677" w:rsidRPr="00564677" w:rsidRDefault="00564677" w:rsidP="00564677">
      <w:pPr>
        <w:suppressAutoHyphens w:val="0"/>
        <w:spacing w:after="0" w:line="240" w:lineRule="auto"/>
        <w:ind w:firstLine="708"/>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lastRenderedPageBreak/>
        <w:t xml:space="preserve">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 </w:t>
      </w:r>
    </w:p>
    <w:p w:rsidR="00564677" w:rsidRPr="00564677" w:rsidRDefault="00564677" w:rsidP="00564677">
      <w:pPr>
        <w:suppressAutoHyphens w:val="0"/>
        <w:spacing w:after="0" w:line="240" w:lineRule="auto"/>
        <w:ind w:firstLine="708"/>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математике, окружающему миру, а также уровень овладения метапредметными действиями. </w:t>
      </w:r>
    </w:p>
    <w:p w:rsidR="00564677" w:rsidRPr="00564677" w:rsidRDefault="00564677" w:rsidP="00564677">
      <w:pPr>
        <w:suppressAutoHyphens w:val="0"/>
        <w:spacing w:after="0" w:line="240" w:lineRule="auto"/>
        <w:ind w:firstLine="708"/>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564677" w:rsidRPr="00564677" w:rsidRDefault="00564677" w:rsidP="00BF7203">
      <w:pPr>
        <w:numPr>
          <w:ilvl w:val="0"/>
          <w:numId w:val="27"/>
        </w:numPr>
        <w:tabs>
          <w:tab w:val="left" w:pos="284"/>
        </w:tabs>
        <w:suppressAutoHyphens w:val="0"/>
        <w:spacing w:after="0" w:line="240" w:lineRule="auto"/>
        <w:ind w:left="0"/>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Выпускник овладел опорной системой знаний и учебными действиями, необходимыми для продолжения образования на следующем уровне общего образования, и способен использовать их для решения простых учебно-познавательных и учебно-практических задач средствами данного предмета.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«зачет» (или «удовлетворительно»), а результаты выполнения итоговых работ свидетельствуют о правильном выполнении не менее 50% заданий базового уровня. </w:t>
      </w:r>
    </w:p>
    <w:p w:rsidR="00564677" w:rsidRPr="00564677" w:rsidRDefault="00564677" w:rsidP="00BF7203">
      <w:pPr>
        <w:numPr>
          <w:ilvl w:val="0"/>
          <w:numId w:val="27"/>
        </w:numPr>
        <w:tabs>
          <w:tab w:val="left" w:pos="284"/>
        </w:tabs>
        <w:suppressAutoHyphens w:val="0"/>
        <w:spacing w:after="0" w:line="240" w:lineRule="auto"/>
        <w:ind w:left="0"/>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Выпускник овладел опорной системой знаний, необходимой для продолжения образования на следующем уровне общего образования, на уровне осознанного произвольного овладения учебными действиями.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564677" w:rsidRPr="00564677" w:rsidRDefault="00564677" w:rsidP="00BF7203">
      <w:pPr>
        <w:numPr>
          <w:ilvl w:val="0"/>
          <w:numId w:val="27"/>
        </w:numPr>
        <w:tabs>
          <w:tab w:val="left" w:pos="284"/>
        </w:tabs>
        <w:suppressAutoHyphens w:val="0"/>
        <w:spacing w:after="0" w:line="240" w:lineRule="auto"/>
        <w:ind w:left="0"/>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Выпускник не овладел опорной системой знаний и учебными действиями, необходимыми для продолжения образования на следующем уровне общего образования. 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564677" w:rsidRPr="00564677" w:rsidRDefault="00564677" w:rsidP="00564677">
      <w:pPr>
        <w:suppressAutoHyphens w:val="0"/>
        <w:spacing w:after="0" w:line="240" w:lineRule="auto"/>
        <w:ind w:firstLine="708"/>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Решение об успешном освоении обучающимися основной образовательной программы начального общего образования и переводе на следующ</w:t>
      </w:r>
      <w:r>
        <w:rPr>
          <w:rFonts w:ascii="Times New Roman" w:eastAsia="Times New Roman" w:hAnsi="Times New Roman" w:cs="Times New Roman"/>
          <w:color w:val="000000"/>
          <w:kern w:val="0"/>
          <w:sz w:val="24"/>
          <w:lang w:eastAsia="ru-RU"/>
        </w:rPr>
        <w:t>ий</w:t>
      </w:r>
      <w:r w:rsidRPr="00564677">
        <w:rPr>
          <w:rFonts w:ascii="Times New Roman" w:eastAsia="Times New Roman" w:hAnsi="Times New Roman" w:cs="Times New Roman"/>
          <w:color w:val="000000"/>
          <w:kern w:val="0"/>
          <w:sz w:val="24"/>
          <w:lang w:eastAsia="ru-RU"/>
        </w:rPr>
        <w:t xml:space="preserve"> </w:t>
      </w:r>
      <w:r>
        <w:rPr>
          <w:rFonts w:ascii="Times New Roman" w:eastAsia="Times New Roman" w:hAnsi="Times New Roman" w:cs="Times New Roman"/>
          <w:color w:val="000000"/>
          <w:kern w:val="0"/>
          <w:sz w:val="24"/>
          <w:lang w:eastAsia="ru-RU"/>
        </w:rPr>
        <w:t>уровень</w:t>
      </w:r>
      <w:r w:rsidRPr="00564677">
        <w:rPr>
          <w:rFonts w:ascii="Times New Roman" w:eastAsia="Times New Roman" w:hAnsi="Times New Roman" w:cs="Times New Roman"/>
          <w:color w:val="000000"/>
          <w:kern w:val="0"/>
          <w:sz w:val="24"/>
          <w:lang w:eastAsia="ru-RU"/>
        </w:rPr>
        <w:t xml:space="preserve"> общего образования принимается педагогическим советом на основании сделанных выводов о достижении планируемых результатов освоения основной образовательной программы начального общего образования. </w:t>
      </w:r>
    </w:p>
    <w:p w:rsidR="00564677" w:rsidRPr="00A72C4F" w:rsidRDefault="00564677" w:rsidP="00564677">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A72C4F">
        <w:rPr>
          <w:rFonts w:ascii="Times New Roman" w:eastAsia="Times New Roman" w:hAnsi="Times New Roman" w:cs="Times New Roman"/>
          <w:color w:val="000000"/>
          <w:kern w:val="0"/>
          <w:sz w:val="24"/>
          <w:lang w:eastAsia="ru-RU"/>
        </w:rPr>
        <w:t xml:space="preserve">1 класс </w:t>
      </w:r>
    </w:p>
    <w:tbl>
      <w:tblPr>
        <w:tblStyle w:val="TableGrid3"/>
        <w:tblW w:w="9781" w:type="dxa"/>
        <w:tblInd w:w="-32" w:type="dxa"/>
        <w:tblCellMar>
          <w:top w:w="5" w:type="dxa"/>
          <w:left w:w="110" w:type="dxa"/>
          <w:right w:w="70" w:type="dxa"/>
        </w:tblCellMar>
        <w:tblLook w:val="04A0" w:firstRow="1" w:lastRow="0" w:firstColumn="1" w:lastColumn="0" w:noHBand="0" w:noVBand="1"/>
      </w:tblPr>
      <w:tblGrid>
        <w:gridCol w:w="5551"/>
        <w:gridCol w:w="4230"/>
      </w:tblGrid>
      <w:tr w:rsidR="00564677" w:rsidRPr="00564677" w:rsidTr="00564677">
        <w:trPr>
          <w:trHeight w:val="562"/>
        </w:trPr>
        <w:tc>
          <w:tcPr>
            <w:tcW w:w="5551" w:type="dxa"/>
            <w:tcBorders>
              <w:top w:val="single" w:sz="4" w:space="0" w:color="000000"/>
              <w:left w:val="single" w:sz="4" w:space="0" w:color="000000"/>
              <w:bottom w:val="single" w:sz="4" w:space="0" w:color="000000"/>
              <w:right w:val="single" w:sz="4" w:space="0" w:color="000000"/>
            </w:tcBorders>
          </w:tcPr>
          <w:p w:rsidR="00564677" w:rsidRPr="00564677" w:rsidRDefault="00564677" w:rsidP="00564677">
            <w:pPr>
              <w:suppressAutoHyphens w:val="0"/>
              <w:spacing w:after="0" w:line="240" w:lineRule="auto"/>
              <w:jc w:val="right"/>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Успешность выполнения проверочных работ </w:t>
            </w:r>
          </w:p>
        </w:tc>
        <w:tc>
          <w:tcPr>
            <w:tcW w:w="4230" w:type="dxa"/>
            <w:tcBorders>
              <w:top w:val="single" w:sz="4" w:space="0" w:color="000000"/>
              <w:left w:val="single" w:sz="4" w:space="0" w:color="000000"/>
              <w:bottom w:val="single" w:sz="4" w:space="0" w:color="000000"/>
              <w:right w:val="single" w:sz="4" w:space="0" w:color="000000"/>
            </w:tcBorders>
          </w:tcPr>
          <w:p w:rsidR="00564677" w:rsidRPr="00564677" w:rsidRDefault="00564677" w:rsidP="00564677">
            <w:pPr>
              <w:suppressAutoHyphens w:val="0"/>
              <w:spacing w:after="0" w:line="240" w:lineRule="auto"/>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Уровень освоения учебной программы </w:t>
            </w:r>
          </w:p>
        </w:tc>
      </w:tr>
      <w:tr w:rsidR="00564677" w:rsidRPr="00564677" w:rsidTr="00564677">
        <w:trPr>
          <w:trHeight w:val="286"/>
        </w:trPr>
        <w:tc>
          <w:tcPr>
            <w:tcW w:w="5551" w:type="dxa"/>
            <w:tcBorders>
              <w:top w:val="single" w:sz="4" w:space="0" w:color="000000"/>
              <w:left w:val="single" w:sz="4" w:space="0" w:color="000000"/>
              <w:bottom w:val="single" w:sz="4" w:space="0" w:color="000000"/>
              <w:right w:val="single" w:sz="4" w:space="0" w:color="000000"/>
            </w:tcBorders>
          </w:tcPr>
          <w:p w:rsidR="00564677" w:rsidRPr="00564677" w:rsidRDefault="00564677" w:rsidP="00564677">
            <w:pPr>
              <w:suppressAutoHyphens w:val="0"/>
              <w:spacing w:after="0" w:line="240" w:lineRule="auto"/>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70-100% </w:t>
            </w:r>
          </w:p>
        </w:tc>
        <w:tc>
          <w:tcPr>
            <w:tcW w:w="4230" w:type="dxa"/>
            <w:tcBorders>
              <w:top w:val="single" w:sz="4" w:space="0" w:color="000000"/>
              <w:left w:val="single" w:sz="4" w:space="0" w:color="000000"/>
              <w:bottom w:val="single" w:sz="4" w:space="0" w:color="000000"/>
              <w:right w:val="single" w:sz="4" w:space="0" w:color="000000"/>
            </w:tcBorders>
          </w:tcPr>
          <w:p w:rsidR="00564677" w:rsidRPr="00564677" w:rsidRDefault="00564677" w:rsidP="00564677">
            <w:pPr>
              <w:suppressAutoHyphens w:val="0"/>
              <w:spacing w:after="0" w:line="240" w:lineRule="auto"/>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повышенный уровень </w:t>
            </w:r>
          </w:p>
        </w:tc>
      </w:tr>
      <w:tr w:rsidR="00564677" w:rsidRPr="00564677" w:rsidTr="00564677">
        <w:trPr>
          <w:trHeight w:val="358"/>
        </w:trPr>
        <w:tc>
          <w:tcPr>
            <w:tcW w:w="5551" w:type="dxa"/>
            <w:tcBorders>
              <w:top w:val="single" w:sz="4" w:space="0" w:color="000000"/>
              <w:left w:val="single" w:sz="4" w:space="0" w:color="000000"/>
              <w:bottom w:val="single" w:sz="4" w:space="0" w:color="000000"/>
              <w:right w:val="single" w:sz="4" w:space="0" w:color="000000"/>
            </w:tcBorders>
          </w:tcPr>
          <w:p w:rsidR="00564677" w:rsidRPr="00564677" w:rsidRDefault="00564677" w:rsidP="00564677">
            <w:pPr>
              <w:suppressAutoHyphens w:val="0"/>
              <w:spacing w:after="0" w:line="240" w:lineRule="auto"/>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50 - 69% </w:t>
            </w:r>
          </w:p>
        </w:tc>
        <w:tc>
          <w:tcPr>
            <w:tcW w:w="4230" w:type="dxa"/>
            <w:tcBorders>
              <w:top w:val="single" w:sz="4" w:space="0" w:color="000000"/>
              <w:left w:val="single" w:sz="4" w:space="0" w:color="000000"/>
              <w:bottom w:val="single" w:sz="4" w:space="0" w:color="000000"/>
              <w:right w:val="single" w:sz="4" w:space="0" w:color="000000"/>
            </w:tcBorders>
          </w:tcPr>
          <w:p w:rsidR="00564677" w:rsidRPr="00564677" w:rsidRDefault="00564677" w:rsidP="00564677">
            <w:pPr>
              <w:suppressAutoHyphens w:val="0"/>
              <w:spacing w:after="0" w:line="240" w:lineRule="auto"/>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базовый уровень </w:t>
            </w:r>
          </w:p>
        </w:tc>
      </w:tr>
      <w:tr w:rsidR="00564677" w:rsidRPr="00564677" w:rsidTr="00564677">
        <w:trPr>
          <w:trHeight w:val="288"/>
        </w:trPr>
        <w:tc>
          <w:tcPr>
            <w:tcW w:w="5551" w:type="dxa"/>
            <w:tcBorders>
              <w:top w:val="single" w:sz="4" w:space="0" w:color="000000"/>
              <w:left w:val="single" w:sz="4" w:space="0" w:color="000000"/>
              <w:bottom w:val="single" w:sz="4" w:space="0" w:color="000000"/>
              <w:right w:val="single" w:sz="4" w:space="0" w:color="000000"/>
            </w:tcBorders>
          </w:tcPr>
          <w:p w:rsidR="00564677" w:rsidRPr="00564677" w:rsidRDefault="00564677" w:rsidP="00564677">
            <w:pPr>
              <w:suppressAutoHyphens w:val="0"/>
              <w:spacing w:after="0" w:line="240" w:lineRule="auto"/>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Меньше 50 % </w:t>
            </w:r>
          </w:p>
        </w:tc>
        <w:tc>
          <w:tcPr>
            <w:tcW w:w="4230" w:type="dxa"/>
            <w:tcBorders>
              <w:top w:val="single" w:sz="4" w:space="0" w:color="000000"/>
              <w:left w:val="single" w:sz="4" w:space="0" w:color="000000"/>
              <w:bottom w:val="single" w:sz="4" w:space="0" w:color="000000"/>
              <w:right w:val="single" w:sz="4" w:space="0" w:color="000000"/>
            </w:tcBorders>
          </w:tcPr>
          <w:p w:rsidR="00564677" w:rsidRPr="00564677" w:rsidRDefault="00564677" w:rsidP="00564677">
            <w:pPr>
              <w:suppressAutoHyphens w:val="0"/>
              <w:spacing w:after="0" w:line="240" w:lineRule="auto"/>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ниже базового уровня </w:t>
            </w:r>
          </w:p>
        </w:tc>
      </w:tr>
    </w:tbl>
    <w:p w:rsidR="00564677" w:rsidRPr="00A72C4F" w:rsidRDefault="00564677" w:rsidP="00564677">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A72C4F">
        <w:rPr>
          <w:rFonts w:ascii="Times New Roman" w:eastAsia="Times New Roman" w:hAnsi="Times New Roman" w:cs="Times New Roman"/>
          <w:color w:val="000000"/>
          <w:kern w:val="0"/>
          <w:sz w:val="24"/>
          <w:lang w:eastAsia="ru-RU"/>
        </w:rPr>
        <w:t xml:space="preserve">2-4 класс </w:t>
      </w:r>
    </w:p>
    <w:tbl>
      <w:tblPr>
        <w:tblStyle w:val="TableGrid3"/>
        <w:tblW w:w="9617" w:type="dxa"/>
        <w:tblInd w:w="12" w:type="dxa"/>
        <w:tblCellMar>
          <w:top w:w="7" w:type="dxa"/>
          <w:left w:w="154" w:type="dxa"/>
          <w:right w:w="101" w:type="dxa"/>
        </w:tblCellMar>
        <w:tblLook w:val="04A0" w:firstRow="1" w:lastRow="0" w:firstColumn="1" w:lastColumn="0" w:noHBand="0" w:noVBand="1"/>
      </w:tblPr>
      <w:tblGrid>
        <w:gridCol w:w="3474"/>
        <w:gridCol w:w="3089"/>
        <w:gridCol w:w="3054"/>
      </w:tblGrid>
      <w:tr w:rsidR="00564677" w:rsidRPr="00564677" w:rsidTr="00564677">
        <w:trPr>
          <w:trHeight w:val="562"/>
        </w:trPr>
        <w:tc>
          <w:tcPr>
            <w:tcW w:w="3474" w:type="dxa"/>
            <w:tcBorders>
              <w:top w:val="single" w:sz="4" w:space="0" w:color="000000"/>
              <w:left w:val="single" w:sz="4" w:space="0" w:color="000000"/>
              <w:bottom w:val="single" w:sz="4" w:space="0" w:color="000000"/>
              <w:right w:val="single" w:sz="4" w:space="0" w:color="000000"/>
            </w:tcBorders>
          </w:tcPr>
          <w:p w:rsidR="00564677" w:rsidRPr="00564677" w:rsidRDefault="00564677" w:rsidP="00564677">
            <w:pPr>
              <w:suppressAutoHyphens w:val="0"/>
              <w:spacing w:after="0" w:line="240" w:lineRule="auto"/>
              <w:ind w:hanging="288"/>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Успешность выполнения контрольных работ </w:t>
            </w:r>
          </w:p>
        </w:tc>
        <w:tc>
          <w:tcPr>
            <w:tcW w:w="3089" w:type="dxa"/>
            <w:tcBorders>
              <w:top w:val="single" w:sz="4" w:space="0" w:color="000000"/>
              <w:left w:val="single" w:sz="4" w:space="0" w:color="000000"/>
              <w:bottom w:val="single" w:sz="4" w:space="0" w:color="000000"/>
              <w:right w:val="single" w:sz="4" w:space="0" w:color="000000"/>
            </w:tcBorders>
          </w:tcPr>
          <w:p w:rsidR="00564677" w:rsidRPr="00564677" w:rsidRDefault="00564677" w:rsidP="00564677">
            <w:pPr>
              <w:suppressAutoHyphens w:val="0"/>
              <w:spacing w:after="0" w:line="240" w:lineRule="auto"/>
              <w:jc w:val="center"/>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Уровень освоения учебной программы </w:t>
            </w:r>
          </w:p>
        </w:tc>
        <w:tc>
          <w:tcPr>
            <w:tcW w:w="3054" w:type="dxa"/>
            <w:tcBorders>
              <w:top w:val="single" w:sz="4" w:space="0" w:color="000000"/>
              <w:left w:val="single" w:sz="4" w:space="0" w:color="000000"/>
              <w:bottom w:val="single" w:sz="4" w:space="0" w:color="000000"/>
              <w:right w:val="single" w:sz="4" w:space="0" w:color="000000"/>
            </w:tcBorders>
          </w:tcPr>
          <w:p w:rsidR="00564677" w:rsidRPr="00564677" w:rsidRDefault="00564677" w:rsidP="00564677">
            <w:pPr>
              <w:suppressAutoHyphens w:val="0"/>
              <w:spacing w:after="0" w:line="240" w:lineRule="auto"/>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Отметка в балльной шкале </w:t>
            </w:r>
          </w:p>
        </w:tc>
      </w:tr>
      <w:tr w:rsidR="00564677" w:rsidRPr="00564677" w:rsidTr="00564677">
        <w:trPr>
          <w:trHeight w:val="1114"/>
        </w:trPr>
        <w:tc>
          <w:tcPr>
            <w:tcW w:w="3474" w:type="dxa"/>
            <w:tcBorders>
              <w:top w:val="single" w:sz="4" w:space="0" w:color="000000"/>
              <w:left w:val="single" w:sz="4" w:space="0" w:color="000000"/>
              <w:bottom w:val="single" w:sz="4" w:space="0" w:color="000000"/>
              <w:right w:val="single" w:sz="4" w:space="0" w:color="000000"/>
            </w:tcBorders>
          </w:tcPr>
          <w:p w:rsidR="00564677" w:rsidRPr="00564677" w:rsidRDefault="00564677" w:rsidP="00564677">
            <w:pPr>
              <w:suppressAutoHyphens w:val="0"/>
              <w:spacing w:after="0" w:line="240" w:lineRule="auto"/>
              <w:jc w:val="center"/>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lastRenderedPageBreak/>
              <w:t xml:space="preserve">90-100% 70-89% </w:t>
            </w:r>
          </w:p>
          <w:p w:rsidR="00564677" w:rsidRPr="00564677" w:rsidRDefault="00564677" w:rsidP="00564677">
            <w:pPr>
              <w:suppressAutoHyphens w:val="0"/>
              <w:spacing w:after="0" w:line="240" w:lineRule="auto"/>
              <w:jc w:val="center"/>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50-69% меньше 50% </w:t>
            </w:r>
          </w:p>
        </w:tc>
        <w:tc>
          <w:tcPr>
            <w:tcW w:w="3089" w:type="dxa"/>
            <w:tcBorders>
              <w:top w:val="single" w:sz="4" w:space="0" w:color="000000"/>
              <w:left w:val="single" w:sz="4" w:space="0" w:color="000000"/>
              <w:bottom w:val="single" w:sz="4" w:space="0" w:color="000000"/>
              <w:right w:val="single" w:sz="4" w:space="0" w:color="000000"/>
            </w:tcBorders>
          </w:tcPr>
          <w:p w:rsidR="00564677" w:rsidRPr="00564677" w:rsidRDefault="00564677" w:rsidP="00564677">
            <w:pPr>
              <w:suppressAutoHyphens w:val="0"/>
              <w:spacing w:after="0" w:line="240" w:lineRule="auto"/>
              <w:jc w:val="center"/>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высокий </w:t>
            </w:r>
          </w:p>
          <w:p w:rsidR="00564677" w:rsidRDefault="00564677" w:rsidP="00564677">
            <w:pPr>
              <w:suppressAutoHyphens w:val="0"/>
              <w:spacing w:after="0" w:line="240" w:lineRule="auto"/>
              <w:jc w:val="center"/>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повышенный </w:t>
            </w:r>
          </w:p>
          <w:p w:rsidR="00564677" w:rsidRPr="00564677" w:rsidRDefault="00564677" w:rsidP="00564677">
            <w:pPr>
              <w:suppressAutoHyphens w:val="0"/>
              <w:spacing w:after="0" w:line="240" w:lineRule="auto"/>
              <w:jc w:val="center"/>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базовый</w:t>
            </w:r>
          </w:p>
          <w:p w:rsidR="00564677" w:rsidRPr="00564677" w:rsidRDefault="00564677" w:rsidP="00564677">
            <w:pPr>
              <w:suppressAutoHyphens w:val="0"/>
              <w:spacing w:after="0" w:line="240" w:lineRule="auto"/>
              <w:jc w:val="center"/>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 ниже базового </w:t>
            </w:r>
          </w:p>
        </w:tc>
        <w:tc>
          <w:tcPr>
            <w:tcW w:w="3054" w:type="dxa"/>
            <w:tcBorders>
              <w:top w:val="single" w:sz="4" w:space="0" w:color="000000"/>
              <w:left w:val="single" w:sz="4" w:space="0" w:color="000000"/>
              <w:bottom w:val="single" w:sz="4" w:space="0" w:color="000000"/>
              <w:right w:val="single" w:sz="4" w:space="0" w:color="000000"/>
            </w:tcBorders>
          </w:tcPr>
          <w:p w:rsidR="00564677" w:rsidRPr="00564677" w:rsidRDefault="00564677" w:rsidP="00564677">
            <w:pPr>
              <w:suppressAutoHyphens w:val="0"/>
              <w:spacing w:after="0" w:line="240" w:lineRule="auto"/>
              <w:jc w:val="center"/>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«5» </w:t>
            </w:r>
          </w:p>
          <w:p w:rsidR="00564677" w:rsidRPr="00564677" w:rsidRDefault="00564677" w:rsidP="00564677">
            <w:pPr>
              <w:suppressAutoHyphens w:val="0"/>
              <w:spacing w:after="0" w:line="240" w:lineRule="auto"/>
              <w:jc w:val="center"/>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«4» </w:t>
            </w:r>
          </w:p>
          <w:p w:rsidR="00564677" w:rsidRPr="00564677" w:rsidRDefault="00564677" w:rsidP="00564677">
            <w:pPr>
              <w:suppressAutoHyphens w:val="0"/>
              <w:spacing w:after="0" w:line="240" w:lineRule="auto"/>
              <w:jc w:val="center"/>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«3» </w:t>
            </w:r>
          </w:p>
          <w:p w:rsidR="00564677" w:rsidRPr="00564677" w:rsidRDefault="00564677" w:rsidP="00564677">
            <w:pPr>
              <w:suppressAutoHyphens w:val="0"/>
              <w:spacing w:after="0" w:line="240" w:lineRule="auto"/>
              <w:jc w:val="center"/>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«2» </w:t>
            </w:r>
          </w:p>
        </w:tc>
      </w:tr>
    </w:tbl>
    <w:p w:rsidR="00564677" w:rsidRPr="00564677" w:rsidRDefault="00564677" w:rsidP="00564677">
      <w:pPr>
        <w:suppressAutoHyphens w:val="0"/>
        <w:spacing w:after="0" w:line="240" w:lineRule="auto"/>
        <w:ind w:hanging="10"/>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b/>
          <w:color w:val="000000"/>
          <w:kern w:val="0"/>
          <w:sz w:val="24"/>
          <w:lang w:eastAsia="ru-RU"/>
        </w:rPr>
        <w:t>Виды контроля и учета достижений обучающихся</w:t>
      </w:r>
      <w:r w:rsidRPr="00564677">
        <w:rPr>
          <w:rFonts w:ascii="Times New Roman" w:eastAsia="Times New Roman" w:hAnsi="Times New Roman" w:cs="Times New Roman"/>
          <w:color w:val="000000"/>
          <w:kern w:val="0"/>
          <w:sz w:val="24"/>
          <w:lang w:eastAsia="ru-RU"/>
        </w:rPr>
        <w:t xml:space="preserve"> </w:t>
      </w:r>
    </w:p>
    <w:p w:rsidR="00564677" w:rsidRPr="00564677" w:rsidRDefault="00564677" w:rsidP="00564677">
      <w:pPr>
        <w:suppressAutoHyphens w:val="0"/>
        <w:spacing w:after="0" w:line="240" w:lineRule="auto"/>
        <w:ind w:firstLine="566"/>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b/>
          <w:color w:val="000000"/>
          <w:kern w:val="0"/>
          <w:sz w:val="24"/>
          <w:lang w:eastAsia="ru-RU"/>
        </w:rPr>
        <w:t xml:space="preserve">Стартовая диагностика </w:t>
      </w:r>
      <w:r w:rsidRPr="00564677">
        <w:rPr>
          <w:rFonts w:ascii="Times New Roman" w:eastAsia="Times New Roman" w:hAnsi="Times New Roman" w:cs="Times New Roman"/>
          <w:color w:val="000000"/>
          <w:kern w:val="0"/>
          <w:sz w:val="24"/>
          <w:lang w:eastAsia="ru-RU"/>
        </w:rPr>
        <w:t xml:space="preserve">в первых классах 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 </w:t>
      </w:r>
    </w:p>
    <w:p w:rsidR="00564677" w:rsidRPr="00564677" w:rsidRDefault="00564677" w:rsidP="00564677">
      <w:pPr>
        <w:suppressAutoHyphens w:val="0"/>
        <w:spacing w:after="0" w:line="240" w:lineRule="auto"/>
        <w:ind w:firstLine="566"/>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В дальнейшем стартовая диагностика использ</w:t>
      </w:r>
      <w:r w:rsidR="00C4639E">
        <w:rPr>
          <w:rFonts w:ascii="Times New Roman" w:eastAsia="Times New Roman" w:hAnsi="Times New Roman" w:cs="Times New Roman"/>
          <w:color w:val="000000"/>
          <w:kern w:val="0"/>
          <w:sz w:val="24"/>
          <w:lang w:eastAsia="ru-RU"/>
        </w:rPr>
        <w:t>ует</w:t>
      </w:r>
      <w:r w:rsidRPr="00564677">
        <w:rPr>
          <w:rFonts w:ascii="Times New Roman" w:eastAsia="Times New Roman" w:hAnsi="Times New Roman" w:cs="Times New Roman"/>
          <w:color w:val="000000"/>
          <w:kern w:val="0"/>
          <w:sz w:val="24"/>
          <w:lang w:eastAsia="ru-RU"/>
        </w:rPr>
        <w:t>ся в</w:t>
      </w:r>
      <w:r w:rsidR="00C4639E">
        <w:rPr>
          <w:rFonts w:ascii="Times New Roman" w:eastAsia="Times New Roman" w:hAnsi="Times New Roman" w:cs="Times New Roman"/>
          <w:color w:val="000000"/>
          <w:kern w:val="0"/>
          <w:sz w:val="24"/>
          <w:lang w:eastAsia="ru-RU"/>
        </w:rPr>
        <w:t>о</w:t>
      </w:r>
      <w:r w:rsidRPr="00564677">
        <w:rPr>
          <w:rFonts w:ascii="Times New Roman" w:eastAsia="Times New Roman" w:hAnsi="Times New Roman" w:cs="Times New Roman"/>
          <w:color w:val="000000"/>
          <w:kern w:val="0"/>
          <w:sz w:val="24"/>
          <w:lang w:eastAsia="ru-RU"/>
        </w:rPr>
        <w:t xml:space="preserve"> </w:t>
      </w:r>
      <w:r w:rsidR="00C4639E">
        <w:rPr>
          <w:rFonts w:ascii="Times New Roman" w:eastAsia="Times New Roman" w:hAnsi="Times New Roman" w:cs="Times New Roman"/>
          <w:color w:val="000000"/>
          <w:kern w:val="0"/>
          <w:sz w:val="24"/>
          <w:lang w:eastAsia="ru-RU"/>
        </w:rPr>
        <w:t>всех</w:t>
      </w:r>
      <w:r w:rsidRPr="00564677">
        <w:rPr>
          <w:rFonts w:ascii="Times New Roman" w:eastAsia="Times New Roman" w:hAnsi="Times New Roman" w:cs="Times New Roman"/>
          <w:color w:val="000000"/>
          <w:kern w:val="0"/>
          <w:sz w:val="24"/>
          <w:lang w:eastAsia="ru-RU"/>
        </w:rPr>
        <w:t xml:space="preserve"> класс</w:t>
      </w:r>
      <w:r w:rsidR="00C4639E">
        <w:rPr>
          <w:rFonts w:ascii="Times New Roman" w:eastAsia="Times New Roman" w:hAnsi="Times New Roman" w:cs="Times New Roman"/>
          <w:color w:val="000000"/>
          <w:kern w:val="0"/>
          <w:sz w:val="24"/>
          <w:lang w:eastAsia="ru-RU"/>
        </w:rPr>
        <w:t>ах</w:t>
      </w:r>
      <w:r w:rsidRPr="00564677">
        <w:rPr>
          <w:rFonts w:ascii="Times New Roman" w:eastAsia="Times New Roman" w:hAnsi="Times New Roman" w:cs="Times New Roman"/>
          <w:color w:val="000000"/>
          <w:kern w:val="0"/>
          <w:sz w:val="24"/>
          <w:lang w:eastAsia="ru-RU"/>
        </w:rPr>
        <w:t xml:space="preserve"> перед </w:t>
      </w:r>
      <w:r w:rsidR="00C4639E">
        <w:rPr>
          <w:rFonts w:ascii="Times New Roman" w:eastAsia="Times New Roman" w:hAnsi="Times New Roman" w:cs="Times New Roman"/>
          <w:color w:val="000000"/>
          <w:kern w:val="0"/>
          <w:sz w:val="24"/>
          <w:lang w:eastAsia="ru-RU"/>
        </w:rPr>
        <w:t xml:space="preserve">началом учебного года, а также перед </w:t>
      </w:r>
      <w:r w:rsidRPr="00564677">
        <w:rPr>
          <w:rFonts w:ascii="Times New Roman" w:eastAsia="Times New Roman" w:hAnsi="Times New Roman" w:cs="Times New Roman"/>
          <w:color w:val="000000"/>
          <w:kern w:val="0"/>
          <w:sz w:val="24"/>
          <w:lang w:eastAsia="ru-RU"/>
        </w:rPr>
        <w:t xml:space="preserve">изучением тематических разделов курса для выявления уровня готовности каждого учащегося к усвоению нового материала. </w:t>
      </w:r>
    </w:p>
    <w:p w:rsidR="00564677" w:rsidRPr="00564677" w:rsidRDefault="00564677" w:rsidP="00564677">
      <w:pPr>
        <w:suppressAutoHyphens w:val="0"/>
        <w:spacing w:after="0" w:line="240" w:lineRule="auto"/>
        <w:ind w:firstLine="566"/>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b/>
          <w:color w:val="000000"/>
          <w:kern w:val="0"/>
          <w:sz w:val="24"/>
          <w:lang w:eastAsia="ru-RU"/>
        </w:rPr>
        <w:t xml:space="preserve">Текущий контроль </w:t>
      </w:r>
      <w:r w:rsidRPr="00564677">
        <w:rPr>
          <w:rFonts w:ascii="Times New Roman" w:eastAsia="Times New Roman" w:hAnsi="Times New Roman" w:cs="Times New Roman"/>
          <w:color w:val="000000"/>
          <w:kern w:val="0"/>
          <w:sz w:val="24"/>
          <w:lang w:eastAsia="ru-RU"/>
        </w:rPr>
        <w:t xml:space="preserve">предполагает комплексный подход к оценке результатов образования (оценка предметных, метапредметных и личностных результатов). </w:t>
      </w:r>
    </w:p>
    <w:p w:rsidR="00564677" w:rsidRPr="00564677" w:rsidRDefault="00564677" w:rsidP="00564677">
      <w:pPr>
        <w:suppressAutoHyphens w:val="0"/>
        <w:spacing w:after="0" w:line="240" w:lineRule="auto"/>
        <w:ind w:firstLine="566"/>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В системе оценки присутств</w:t>
      </w:r>
      <w:r w:rsidR="00C4639E">
        <w:rPr>
          <w:rFonts w:ascii="Times New Roman" w:eastAsia="Times New Roman" w:hAnsi="Times New Roman" w:cs="Times New Roman"/>
          <w:color w:val="000000"/>
          <w:kern w:val="0"/>
          <w:sz w:val="24"/>
          <w:lang w:eastAsia="ru-RU"/>
        </w:rPr>
        <w:t>уют</w:t>
      </w:r>
      <w:r w:rsidRPr="00564677">
        <w:rPr>
          <w:rFonts w:ascii="Times New Roman" w:eastAsia="Times New Roman" w:hAnsi="Times New Roman" w:cs="Times New Roman"/>
          <w:color w:val="000000"/>
          <w:kern w:val="0"/>
          <w:sz w:val="24"/>
          <w:lang w:eastAsia="ru-RU"/>
        </w:rPr>
        <w:t xml:space="preserve"> как оценка успешности освоения содержания отдельных учебных предметов, так и оценка динамики образовательных достижений учащихся. </w:t>
      </w:r>
    </w:p>
    <w:p w:rsidR="00564677" w:rsidRPr="00564677" w:rsidRDefault="00564677" w:rsidP="00564677">
      <w:pPr>
        <w:suppressAutoHyphens w:val="0"/>
        <w:spacing w:after="0" w:line="240" w:lineRule="auto"/>
        <w:ind w:firstLine="566"/>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С целью проведения текущего оценивания  рекомендуется  использ</w:t>
      </w:r>
      <w:r w:rsidR="00C4639E">
        <w:rPr>
          <w:rFonts w:ascii="Times New Roman" w:eastAsia="Times New Roman" w:hAnsi="Times New Roman" w:cs="Times New Roman"/>
          <w:color w:val="000000"/>
          <w:kern w:val="0"/>
          <w:sz w:val="24"/>
          <w:lang w:eastAsia="ru-RU"/>
        </w:rPr>
        <w:t>уются</w:t>
      </w:r>
      <w:r w:rsidRPr="00564677">
        <w:rPr>
          <w:rFonts w:ascii="Times New Roman" w:eastAsia="Times New Roman" w:hAnsi="Times New Roman" w:cs="Times New Roman"/>
          <w:color w:val="000000"/>
          <w:kern w:val="0"/>
          <w:sz w:val="24"/>
          <w:lang w:eastAsia="ru-RU"/>
        </w:rPr>
        <w:t xml:space="preserve">    следующие </w:t>
      </w:r>
      <w:r w:rsidRPr="00564677">
        <w:rPr>
          <w:rFonts w:ascii="Times New Roman" w:eastAsia="Times New Roman" w:hAnsi="Times New Roman" w:cs="Times New Roman"/>
          <w:color w:val="000000"/>
          <w:kern w:val="0"/>
          <w:sz w:val="24"/>
          <w:u w:val="single" w:color="000000"/>
          <w:lang w:eastAsia="ru-RU"/>
        </w:rPr>
        <w:t xml:space="preserve"> </w:t>
      </w:r>
      <w:r w:rsidR="00C4639E">
        <w:rPr>
          <w:rFonts w:ascii="Times New Roman" w:eastAsia="Times New Roman" w:hAnsi="Times New Roman" w:cs="Times New Roman"/>
          <w:color w:val="000000"/>
          <w:kern w:val="0"/>
          <w:sz w:val="24"/>
          <w:u w:val="single" w:color="000000"/>
          <w:lang w:eastAsia="ru-RU"/>
        </w:rPr>
        <w:t>м</w:t>
      </w:r>
      <w:r w:rsidRPr="00564677">
        <w:rPr>
          <w:rFonts w:ascii="Times New Roman" w:eastAsia="Times New Roman" w:hAnsi="Times New Roman" w:cs="Times New Roman"/>
          <w:color w:val="000000"/>
          <w:kern w:val="0"/>
          <w:sz w:val="24"/>
          <w:u w:val="single" w:color="000000"/>
          <w:lang w:eastAsia="ru-RU"/>
        </w:rPr>
        <w:t xml:space="preserve">етоды оценивания: </w:t>
      </w:r>
      <w:r w:rsidRPr="00564677">
        <w:rPr>
          <w:rFonts w:ascii="Times New Roman" w:eastAsia="Times New Roman" w:hAnsi="Times New Roman" w:cs="Times New Roman"/>
          <w:color w:val="000000"/>
          <w:kern w:val="0"/>
          <w:sz w:val="24"/>
          <w:lang w:eastAsia="ru-RU"/>
        </w:rPr>
        <w:t xml:space="preserve">наблюдения, оценивание процесса выполнения, открытый ответ. </w:t>
      </w:r>
    </w:p>
    <w:p w:rsidR="00564677" w:rsidRPr="00564677" w:rsidRDefault="00564677" w:rsidP="00564677">
      <w:pPr>
        <w:suppressAutoHyphens w:val="0"/>
        <w:spacing w:after="0" w:line="240" w:lineRule="auto"/>
        <w:ind w:firstLine="566"/>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u w:val="single" w:color="000000"/>
          <w:lang w:eastAsia="ru-RU"/>
        </w:rPr>
        <w:t xml:space="preserve"> Наблюдение </w:t>
      </w:r>
      <w:r w:rsidRPr="00564677">
        <w:rPr>
          <w:rFonts w:ascii="Times New Roman" w:eastAsia="Times New Roman" w:hAnsi="Times New Roman" w:cs="Times New Roman"/>
          <w:color w:val="000000"/>
          <w:kern w:val="0"/>
          <w:sz w:val="24"/>
          <w:lang w:eastAsia="ru-RU"/>
        </w:rPr>
        <w:t>– метод сбора первичной информации путем непосредственной регистрации наличия заранее выделенных показателей какого-либо аспекта деятельности всего класса или одного ученика. Для фиксации результатов наблюдения обычно используются специальные формы (листы наблюдений), которые могут быть именными или аспектными (для оценки сформированности данного аспекта деятельности у всего класса). Можно пользоваться и иными инструментами: линейками достижений, лестницей успеха, цветовые сигналы и др. Наблюдение может выступать и в качестве обучающего средства, например, в ходе групповой работы можно предложить совместно заполнить лист наблюдений на каждого участника групповой работы</w:t>
      </w:r>
      <w:r w:rsidR="00C4639E">
        <w:rPr>
          <w:rFonts w:ascii="Times New Roman" w:eastAsia="Times New Roman" w:hAnsi="Times New Roman" w:cs="Times New Roman"/>
          <w:color w:val="000000"/>
          <w:kern w:val="0"/>
          <w:sz w:val="24"/>
          <w:lang w:eastAsia="ru-RU"/>
        </w:rPr>
        <w:t>.</w:t>
      </w:r>
      <w:r w:rsidRPr="00564677">
        <w:rPr>
          <w:rFonts w:ascii="Times New Roman" w:eastAsia="Times New Roman" w:hAnsi="Times New Roman" w:cs="Times New Roman"/>
          <w:color w:val="000000"/>
          <w:kern w:val="0"/>
          <w:sz w:val="24"/>
          <w:lang w:eastAsia="ru-RU"/>
        </w:rPr>
        <w:t xml:space="preserve"> </w:t>
      </w:r>
    </w:p>
    <w:p w:rsidR="00564677" w:rsidRPr="00564677" w:rsidRDefault="00564677" w:rsidP="00564677">
      <w:pPr>
        <w:suppressAutoHyphens w:val="0"/>
        <w:spacing w:after="0" w:line="240" w:lineRule="auto"/>
        <w:ind w:firstLine="566"/>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Для отслеживания и оценивания предметных знаний, способов деятельности использ</w:t>
      </w:r>
      <w:r w:rsidR="00C4639E">
        <w:rPr>
          <w:rFonts w:ascii="Times New Roman" w:eastAsia="Times New Roman" w:hAnsi="Times New Roman" w:cs="Times New Roman"/>
          <w:color w:val="000000"/>
          <w:kern w:val="0"/>
          <w:sz w:val="24"/>
          <w:lang w:eastAsia="ru-RU"/>
        </w:rPr>
        <w:t>уются</w:t>
      </w:r>
      <w:r w:rsidRPr="00564677">
        <w:rPr>
          <w:rFonts w:ascii="Times New Roman" w:eastAsia="Times New Roman" w:hAnsi="Times New Roman" w:cs="Times New Roman"/>
          <w:color w:val="000000"/>
          <w:kern w:val="0"/>
          <w:sz w:val="24"/>
          <w:lang w:eastAsia="ru-RU"/>
        </w:rPr>
        <w:t xml:space="preserve"> </w:t>
      </w:r>
      <w:r w:rsidRPr="00564677">
        <w:rPr>
          <w:rFonts w:ascii="Times New Roman" w:eastAsia="Times New Roman" w:hAnsi="Times New Roman" w:cs="Times New Roman"/>
          <w:color w:val="000000"/>
          <w:kern w:val="0"/>
          <w:sz w:val="24"/>
          <w:u w:val="single" w:color="000000"/>
          <w:lang w:eastAsia="ru-RU"/>
        </w:rPr>
        <w:t xml:space="preserve">листы индивидуальных достижений. </w:t>
      </w:r>
      <w:r w:rsidRPr="00564677">
        <w:rPr>
          <w:rFonts w:ascii="Times New Roman" w:eastAsia="Times New Roman" w:hAnsi="Times New Roman" w:cs="Times New Roman"/>
          <w:color w:val="000000"/>
          <w:kern w:val="0"/>
          <w:sz w:val="24"/>
          <w:lang w:eastAsia="ru-RU"/>
        </w:rPr>
        <w:t xml:space="preserve">Освоенные навыки дети и учитель могут отмечать в листах с помощью линеечек или закрашивая определенную клеточку – полностью или частично. В листе индивидуальных достижений полезно фиксировать текущие оценки по всем формируемым на данном этапе навыкам. </w:t>
      </w:r>
    </w:p>
    <w:p w:rsidR="00564677" w:rsidRPr="00564677" w:rsidRDefault="00564677" w:rsidP="00564677">
      <w:pPr>
        <w:suppressAutoHyphens w:val="0"/>
        <w:spacing w:after="0" w:line="240" w:lineRule="auto"/>
        <w:ind w:firstLine="566"/>
        <w:jc w:val="both"/>
        <w:rPr>
          <w:rFonts w:ascii="Times New Roman" w:eastAsia="Times New Roman" w:hAnsi="Times New Roman" w:cs="Times New Roman"/>
          <w:color w:val="000000"/>
          <w:kern w:val="0"/>
          <w:sz w:val="24"/>
          <w:lang w:eastAsia="ru-RU"/>
        </w:rPr>
      </w:pPr>
      <w:r w:rsidRPr="00564677">
        <w:rPr>
          <w:rFonts w:ascii="Times New Roman" w:eastAsia="Times New Roman" w:hAnsi="Times New Roman" w:cs="Times New Roman"/>
          <w:color w:val="000000"/>
          <w:kern w:val="0"/>
          <w:sz w:val="24"/>
          <w:lang w:eastAsia="ru-RU"/>
        </w:rPr>
        <w:t xml:space="preserve">При </w:t>
      </w:r>
      <w:r w:rsidRPr="00564677">
        <w:rPr>
          <w:rFonts w:ascii="Times New Roman" w:eastAsia="Times New Roman" w:hAnsi="Times New Roman" w:cs="Times New Roman"/>
          <w:color w:val="000000"/>
          <w:kern w:val="0"/>
          <w:sz w:val="24"/>
          <w:u w:val="single" w:color="000000"/>
          <w:lang w:eastAsia="ru-RU"/>
        </w:rPr>
        <w:t xml:space="preserve">оценке предметных результатов </w:t>
      </w:r>
      <w:r w:rsidRPr="00564677">
        <w:rPr>
          <w:rFonts w:ascii="Times New Roman" w:eastAsia="Times New Roman" w:hAnsi="Times New Roman" w:cs="Times New Roman"/>
          <w:color w:val="000000"/>
          <w:kern w:val="0"/>
          <w:sz w:val="24"/>
          <w:lang w:eastAsia="ru-RU"/>
        </w:rPr>
        <w:t>необходимо помнить, что в 1-м</w:t>
      </w:r>
      <w:r w:rsidR="00C4639E">
        <w:rPr>
          <w:rFonts w:ascii="Times New Roman" w:eastAsia="Times New Roman" w:hAnsi="Times New Roman" w:cs="Times New Roman"/>
          <w:color w:val="000000"/>
          <w:kern w:val="0"/>
          <w:sz w:val="24"/>
          <w:lang w:eastAsia="ru-RU"/>
        </w:rPr>
        <w:t xml:space="preserve"> и 1 дополнительном</w:t>
      </w:r>
      <w:r w:rsidRPr="00564677">
        <w:rPr>
          <w:rFonts w:ascii="Times New Roman" w:eastAsia="Times New Roman" w:hAnsi="Times New Roman" w:cs="Times New Roman"/>
          <w:color w:val="000000"/>
          <w:kern w:val="0"/>
          <w:sz w:val="24"/>
          <w:lang w:eastAsia="ru-RU"/>
        </w:rPr>
        <w:t xml:space="preserve"> классе исключается система балльного (отметочного) оценивания. Недопустимо также использование любой знаковой символики, заменяющей цифровую отметку. </w:t>
      </w:r>
    </w:p>
    <w:p w:rsidR="004431DF" w:rsidRPr="007055E8" w:rsidRDefault="00A72C4F" w:rsidP="007055E8">
      <w:pPr>
        <w:autoSpaceDE w:val="0"/>
        <w:autoSpaceDN w:val="0"/>
        <w:adjustRightInd w:val="0"/>
        <w:spacing w:before="240" w:after="120" w:line="240" w:lineRule="auto"/>
        <w:jc w:val="center"/>
        <w:outlineLvl w:val="1"/>
        <w:rPr>
          <w:rFonts w:ascii="Times New Roman" w:hAnsi="Times New Roman" w:cs="Times New Roman"/>
          <w:b/>
          <w:color w:val="auto"/>
          <w:sz w:val="24"/>
          <w:szCs w:val="24"/>
        </w:rPr>
      </w:pPr>
      <w:bookmarkStart w:id="9" w:name="_Toc415833128"/>
      <w:r>
        <w:rPr>
          <w:rFonts w:ascii="Times New Roman" w:hAnsi="Times New Roman" w:cs="Times New Roman"/>
          <w:b/>
          <w:color w:val="auto"/>
          <w:sz w:val="24"/>
          <w:szCs w:val="24"/>
        </w:rPr>
        <w:t>2</w:t>
      </w:r>
      <w:r w:rsidR="007071C2" w:rsidRPr="007055E8">
        <w:rPr>
          <w:rFonts w:ascii="Times New Roman" w:hAnsi="Times New Roman" w:cs="Times New Roman"/>
          <w:b/>
          <w:color w:val="auto"/>
          <w:sz w:val="24"/>
          <w:szCs w:val="24"/>
        </w:rPr>
        <w:t>.2. Содержательный раздел</w:t>
      </w:r>
      <w:bookmarkEnd w:id="9"/>
    </w:p>
    <w:p w:rsidR="007F4DC6" w:rsidRPr="007055E8" w:rsidRDefault="001D36D5" w:rsidP="007055E8">
      <w:pPr>
        <w:spacing w:before="120" w:after="120" w:line="240" w:lineRule="auto"/>
        <w:jc w:val="center"/>
        <w:outlineLvl w:val="2"/>
        <w:rPr>
          <w:rFonts w:ascii="Times New Roman" w:hAnsi="Times New Roman" w:cs="Times New Roman"/>
          <w:b/>
          <w:sz w:val="24"/>
          <w:szCs w:val="24"/>
        </w:rPr>
      </w:pPr>
      <w:bookmarkStart w:id="10" w:name="_Toc415833129"/>
      <w:r w:rsidRPr="007055E8">
        <w:rPr>
          <w:rFonts w:ascii="Times New Roman" w:hAnsi="Times New Roman" w:cs="Times New Roman"/>
          <w:b/>
          <w:sz w:val="24"/>
          <w:szCs w:val="24"/>
        </w:rPr>
        <w:t>3</w:t>
      </w:r>
      <w:r w:rsidR="007F4DC6" w:rsidRPr="007055E8">
        <w:rPr>
          <w:rFonts w:ascii="Times New Roman" w:hAnsi="Times New Roman" w:cs="Times New Roman"/>
          <w:b/>
          <w:sz w:val="24"/>
          <w:szCs w:val="24"/>
        </w:rPr>
        <w:t>.2.1. Программа формирования универсальных учебных действий</w:t>
      </w:r>
      <w:bookmarkEnd w:id="10"/>
    </w:p>
    <w:p w:rsidR="00D71549" w:rsidRPr="007055E8" w:rsidRDefault="00D71549" w:rsidP="007055E8">
      <w:pPr>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4"/>
          <w:szCs w:val="24"/>
          <w:lang w:eastAsia="ru-RU"/>
        </w:rPr>
      </w:pPr>
      <w:r w:rsidRPr="007055E8">
        <w:rPr>
          <w:rFonts w:ascii="Times New Roman" w:eastAsia="Times New Roman" w:hAnsi="Times New Roman" w:cs="Times New Roman"/>
          <w:color w:val="auto"/>
          <w:kern w:val="0"/>
          <w:sz w:val="24"/>
          <w:szCs w:val="24"/>
          <w:lang w:eastAsia="ru-RU"/>
        </w:rPr>
        <w:t xml:space="preserve">Программа формирования универсальных учебных действий на </w:t>
      </w:r>
      <w:r w:rsidR="00F41600">
        <w:rPr>
          <w:rFonts w:ascii="Times New Roman" w:eastAsia="Times New Roman" w:hAnsi="Times New Roman" w:cs="Times New Roman"/>
          <w:color w:val="auto"/>
          <w:kern w:val="0"/>
          <w:sz w:val="24"/>
          <w:szCs w:val="24"/>
          <w:lang w:eastAsia="ru-RU"/>
        </w:rPr>
        <w:t>уровне</w:t>
      </w:r>
      <w:r w:rsidRPr="007055E8">
        <w:rPr>
          <w:rFonts w:ascii="Times New Roman" w:eastAsia="Times New Roman" w:hAnsi="Times New Roman" w:cs="Times New Roman"/>
          <w:color w:val="auto"/>
          <w:kern w:val="0"/>
          <w:sz w:val="24"/>
          <w:szCs w:val="24"/>
          <w:lang w:eastAsia="ru-RU"/>
        </w:rPr>
        <w:t xml:space="preserve"> начального общего образования конкретизирует требования ФГОС НОО обучающихся с ОВЗ к личностным и метапредметным результатам освоения АООП НОО, и служит основой разработки программ учебных предметов, курсов.</w:t>
      </w:r>
    </w:p>
    <w:p w:rsidR="001152D6" w:rsidRPr="007055E8" w:rsidRDefault="00CD35C8" w:rsidP="007055E8">
      <w:pPr>
        <w:suppressAutoHyphens w:val="0"/>
        <w:autoSpaceDE w:val="0"/>
        <w:autoSpaceDN w:val="0"/>
        <w:adjustRightInd w:val="0"/>
        <w:spacing w:after="0" w:line="240" w:lineRule="auto"/>
        <w:ind w:firstLine="709"/>
        <w:jc w:val="both"/>
        <w:rPr>
          <w:rFonts w:ascii="Times New Roman" w:hAnsi="Times New Roman"/>
          <w:sz w:val="24"/>
          <w:szCs w:val="24"/>
        </w:rPr>
      </w:pPr>
      <w:r w:rsidRPr="00CD35C8">
        <w:rPr>
          <w:rFonts w:ascii="Times New Roman" w:hAnsi="Times New Roman" w:cs="Times New Roman"/>
          <w:color w:val="auto"/>
          <w:sz w:val="24"/>
          <w:szCs w:val="24"/>
        </w:rPr>
        <w:t xml:space="preserve">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путем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w:t>
      </w:r>
      <w:r w:rsidRPr="00CD35C8">
        <w:rPr>
          <w:rFonts w:ascii="Times New Roman" w:hAnsi="Times New Roman" w:cs="Times New Roman"/>
          <w:color w:val="auto"/>
          <w:sz w:val="24"/>
          <w:szCs w:val="24"/>
        </w:rPr>
        <w:lastRenderedPageBreak/>
        <w:t>самих обучающихся. Качество усвоения знаний, умений и навыков определяется освоением УУД.</w:t>
      </w:r>
      <w:r w:rsidR="001152D6" w:rsidRPr="007055E8">
        <w:rPr>
          <w:rFonts w:ascii="Times New Roman" w:hAnsi="Times New Roman" w:cs="Times New Roman"/>
          <w:color w:val="auto"/>
          <w:sz w:val="24"/>
          <w:szCs w:val="24"/>
        </w:rPr>
        <w:t xml:space="preserve"> </w:t>
      </w:r>
      <w:r w:rsidR="001152D6" w:rsidRPr="007055E8">
        <w:rPr>
          <w:rFonts w:ascii="Times New Roman" w:hAnsi="Times New Roman"/>
          <w:sz w:val="24"/>
          <w:szCs w:val="24"/>
        </w:rPr>
        <w:t>Это достигается как в процессе освоения обучающимися с ЗПР конкретных предметных знаний</w:t>
      </w:r>
      <w:r w:rsidR="00650265" w:rsidRPr="007055E8">
        <w:rPr>
          <w:rFonts w:ascii="Times New Roman" w:hAnsi="Times New Roman"/>
          <w:sz w:val="24"/>
          <w:szCs w:val="24"/>
        </w:rPr>
        <w:t>,</w:t>
      </w:r>
      <w:r w:rsidR="001152D6" w:rsidRPr="007055E8">
        <w:rPr>
          <w:rFonts w:ascii="Times New Roman" w:hAnsi="Times New Roman"/>
          <w:sz w:val="24"/>
          <w:szCs w:val="24"/>
        </w:rPr>
        <w:t xml:space="preserve"> умений и навыков в рамках отдельных </w:t>
      </w:r>
      <w:r w:rsidR="00650265" w:rsidRPr="007055E8">
        <w:rPr>
          <w:rFonts w:ascii="Times New Roman" w:hAnsi="Times New Roman"/>
          <w:sz w:val="24"/>
          <w:szCs w:val="24"/>
        </w:rPr>
        <w:t xml:space="preserve">учебных </w:t>
      </w:r>
      <w:r w:rsidR="001152D6" w:rsidRPr="007055E8">
        <w:rPr>
          <w:rFonts w:ascii="Times New Roman" w:hAnsi="Times New Roman"/>
          <w:sz w:val="24"/>
          <w:szCs w:val="24"/>
        </w:rPr>
        <w:t xml:space="preserve">дисциплин, так и в процессе </w:t>
      </w:r>
      <w:r w:rsidR="00650265" w:rsidRPr="007055E8">
        <w:rPr>
          <w:rFonts w:ascii="Times New Roman" w:hAnsi="Times New Roman"/>
          <w:sz w:val="24"/>
          <w:szCs w:val="24"/>
        </w:rPr>
        <w:t>формирования социальных (жизненных) компетенций</w:t>
      </w:r>
      <w:r w:rsidR="001152D6" w:rsidRPr="007055E8">
        <w:rPr>
          <w:rFonts w:ascii="Times New Roman" w:hAnsi="Times New Roman"/>
          <w:sz w:val="24"/>
          <w:szCs w:val="24"/>
        </w:rPr>
        <w:t>.</w:t>
      </w:r>
    </w:p>
    <w:p w:rsidR="00134857" w:rsidRPr="007055E8" w:rsidRDefault="00134857" w:rsidP="007055E8">
      <w:pPr>
        <w:pStyle w:val="28"/>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Программа формирования </w:t>
      </w:r>
      <w:r w:rsidR="00103DB5">
        <w:rPr>
          <w:rFonts w:ascii="Times New Roman" w:hAnsi="Times New Roman" w:cs="Times New Roman"/>
          <w:sz w:val="24"/>
          <w:szCs w:val="24"/>
        </w:rPr>
        <w:t>УУД</w:t>
      </w:r>
      <w:r w:rsidRPr="007055E8">
        <w:rPr>
          <w:rFonts w:ascii="Times New Roman" w:hAnsi="Times New Roman" w:cs="Times New Roman"/>
          <w:sz w:val="24"/>
          <w:szCs w:val="24"/>
        </w:rPr>
        <w:t xml:space="preserve"> обеспечивает:</w:t>
      </w:r>
    </w:p>
    <w:p w:rsidR="00134857" w:rsidRPr="007055E8" w:rsidRDefault="00134857" w:rsidP="007055E8">
      <w:pPr>
        <w:pStyle w:val="14"/>
        <w:spacing w:after="0" w:line="240" w:lineRule="auto"/>
        <w:ind w:left="0" w:firstLine="709"/>
        <w:jc w:val="both"/>
        <w:rPr>
          <w:rFonts w:ascii="Times New Roman" w:hAnsi="Times New Roman"/>
          <w:sz w:val="24"/>
          <w:szCs w:val="24"/>
        </w:rPr>
      </w:pPr>
      <w:r w:rsidRPr="007055E8">
        <w:rPr>
          <w:sz w:val="24"/>
          <w:szCs w:val="24"/>
        </w:rPr>
        <w:t>― </w:t>
      </w:r>
      <w:r w:rsidRPr="007055E8">
        <w:rPr>
          <w:rFonts w:ascii="Times New Roman" w:hAnsi="Times New Roman"/>
          <w:sz w:val="24"/>
          <w:szCs w:val="24"/>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134857" w:rsidRPr="007055E8" w:rsidRDefault="00134857" w:rsidP="007055E8">
      <w:pPr>
        <w:pStyle w:val="14"/>
        <w:spacing w:after="0" w:line="240" w:lineRule="auto"/>
        <w:ind w:left="0" w:firstLine="709"/>
        <w:jc w:val="both"/>
        <w:rPr>
          <w:rFonts w:ascii="Times New Roman" w:hAnsi="Times New Roman"/>
          <w:sz w:val="24"/>
          <w:szCs w:val="24"/>
        </w:rPr>
      </w:pPr>
      <w:r w:rsidRPr="007055E8">
        <w:rPr>
          <w:sz w:val="24"/>
          <w:szCs w:val="24"/>
        </w:rPr>
        <w:t>― </w:t>
      </w:r>
      <w:r w:rsidRPr="007055E8">
        <w:rPr>
          <w:rFonts w:ascii="Times New Roman" w:hAnsi="Times New Roman"/>
          <w:sz w:val="24"/>
          <w:szCs w:val="24"/>
        </w:rPr>
        <w:t>реализацию преемственности всех ступеней образования и этапов усвоения содержания образования;</w:t>
      </w:r>
    </w:p>
    <w:p w:rsidR="00134857" w:rsidRPr="007055E8" w:rsidRDefault="00134857" w:rsidP="007055E8">
      <w:pPr>
        <w:pStyle w:val="14"/>
        <w:spacing w:after="0" w:line="240" w:lineRule="auto"/>
        <w:ind w:left="0" w:firstLine="709"/>
        <w:jc w:val="both"/>
        <w:rPr>
          <w:rFonts w:ascii="Times New Roman" w:hAnsi="Times New Roman"/>
          <w:sz w:val="24"/>
          <w:szCs w:val="24"/>
        </w:rPr>
      </w:pPr>
      <w:r w:rsidRPr="007055E8">
        <w:rPr>
          <w:sz w:val="24"/>
          <w:szCs w:val="24"/>
        </w:rPr>
        <w:t>― </w:t>
      </w:r>
      <w:r w:rsidRPr="007055E8">
        <w:rPr>
          <w:rFonts w:ascii="Times New Roman" w:hAnsi="Times New Roman"/>
          <w:sz w:val="24"/>
          <w:szCs w:val="24"/>
        </w:rPr>
        <w:t xml:space="preserve">создание условий для готовности обучающегося с ЗПР к дальнейшему образованию, реализации доступного уровня самостоятельности в обучении; </w:t>
      </w:r>
    </w:p>
    <w:p w:rsidR="00134857" w:rsidRPr="007055E8" w:rsidRDefault="00134857" w:rsidP="007055E8">
      <w:pPr>
        <w:pStyle w:val="14"/>
        <w:spacing w:after="0" w:line="240" w:lineRule="auto"/>
        <w:ind w:left="0" w:firstLine="709"/>
        <w:jc w:val="both"/>
        <w:rPr>
          <w:rFonts w:ascii="Times New Roman" w:hAnsi="Times New Roman"/>
          <w:sz w:val="24"/>
          <w:szCs w:val="24"/>
        </w:rPr>
      </w:pPr>
      <w:r w:rsidRPr="007055E8">
        <w:rPr>
          <w:sz w:val="24"/>
          <w:szCs w:val="24"/>
        </w:rPr>
        <w:t>― </w:t>
      </w:r>
      <w:r w:rsidRPr="007055E8">
        <w:rPr>
          <w:rFonts w:ascii="Times New Roman" w:hAnsi="Times New Roman"/>
          <w:sz w:val="24"/>
          <w:szCs w:val="24"/>
        </w:rPr>
        <w:t xml:space="preserve">целостность развития личности обучающегося.  </w:t>
      </w:r>
    </w:p>
    <w:p w:rsidR="00D71549" w:rsidRPr="007055E8" w:rsidRDefault="00D71549" w:rsidP="007055E8">
      <w:pPr>
        <w:tabs>
          <w:tab w:val="left" w:pos="851"/>
        </w:tabs>
        <w:spacing w:after="0" w:line="240" w:lineRule="auto"/>
        <w:ind w:firstLine="851"/>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Основная</w:t>
      </w:r>
      <w:r w:rsidRPr="007055E8">
        <w:rPr>
          <w:rFonts w:ascii="Times New Roman" w:hAnsi="Times New Roman" w:cs="Times New Roman"/>
          <w:b/>
          <w:color w:val="auto"/>
          <w:sz w:val="24"/>
          <w:szCs w:val="24"/>
        </w:rPr>
        <w:t xml:space="preserve"> </w:t>
      </w:r>
      <w:r w:rsidRPr="007055E8">
        <w:rPr>
          <w:rFonts w:ascii="Times New Roman" w:hAnsi="Times New Roman" w:cs="Times New Roman"/>
          <w:color w:val="auto"/>
          <w:sz w:val="24"/>
          <w:szCs w:val="24"/>
        </w:rPr>
        <w:t xml:space="preserve">цель реализации программы формирования универсальных учебных действий состоит в формировании обучающегося с ЗПР как субъекта учебной деятельности. </w:t>
      </w:r>
    </w:p>
    <w:p w:rsidR="00D71549" w:rsidRPr="007055E8" w:rsidRDefault="00D71549" w:rsidP="007055E8">
      <w:pPr>
        <w:tabs>
          <w:tab w:val="left" w:pos="851"/>
        </w:tabs>
        <w:spacing w:after="0" w:line="240" w:lineRule="auto"/>
        <w:ind w:firstLine="851"/>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Задачами реализации программы являются:</w:t>
      </w:r>
    </w:p>
    <w:p w:rsidR="00D71549" w:rsidRPr="007055E8" w:rsidRDefault="00D71549" w:rsidP="007055E8">
      <w:pPr>
        <w:pStyle w:val="af2"/>
        <w:tabs>
          <w:tab w:val="left" w:pos="851"/>
        </w:tabs>
        <w:spacing w:line="240" w:lineRule="auto"/>
        <w:ind w:left="0" w:firstLine="709"/>
        <w:jc w:val="both"/>
      </w:pPr>
      <w:r w:rsidRPr="007055E8">
        <w:t>― </w:t>
      </w:r>
      <w:r w:rsidRPr="007055E8">
        <w:rPr>
          <w:caps w:val="0"/>
        </w:rPr>
        <w:t>формирование мотивационного компонента учебной деятельности</w:t>
      </w:r>
      <w:r w:rsidRPr="007055E8">
        <w:t>;</w:t>
      </w:r>
    </w:p>
    <w:p w:rsidR="00D71549" w:rsidRPr="007055E8" w:rsidRDefault="00D71549" w:rsidP="007055E8">
      <w:pPr>
        <w:pStyle w:val="af2"/>
        <w:tabs>
          <w:tab w:val="left" w:pos="851"/>
        </w:tabs>
        <w:spacing w:line="240" w:lineRule="auto"/>
        <w:ind w:left="0" w:firstLine="709"/>
        <w:jc w:val="both"/>
      </w:pPr>
      <w:r w:rsidRPr="007055E8">
        <w:t>― </w:t>
      </w:r>
      <w:r w:rsidRPr="007055E8">
        <w:rPr>
          <w:caps w:val="0"/>
        </w:rPr>
        <w:t xml:space="preserve">овладение комплексом </w:t>
      </w:r>
      <w:r w:rsidR="0025183C">
        <w:rPr>
          <w:caps w:val="0"/>
        </w:rPr>
        <w:t>УУД</w:t>
      </w:r>
      <w:r w:rsidRPr="007055E8">
        <w:rPr>
          <w:caps w:val="0"/>
        </w:rPr>
        <w:t>, составляющих операционный компонент учебной деятельности</w:t>
      </w:r>
      <w:r w:rsidRPr="007055E8">
        <w:t>;</w:t>
      </w:r>
    </w:p>
    <w:p w:rsidR="00D71549" w:rsidRPr="007055E8" w:rsidRDefault="00D71549" w:rsidP="007055E8">
      <w:pPr>
        <w:pStyle w:val="af2"/>
        <w:tabs>
          <w:tab w:val="left" w:pos="851"/>
        </w:tabs>
        <w:spacing w:line="240" w:lineRule="auto"/>
        <w:ind w:left="0" w:firstLine="709"/>
        <w:jc w:val="both"/>
      </w:pPr>
      <w:r w:rsidRPr="007055E8">
        <w:t>― </w:t>
      </w:r>
      <w:r w:rsidRPr="007055E8">
        <w:rPr>
          <w:caps w:val="0"/>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r w:rsidRPr="007055E8">
        <w:t>.</w:t>
      </w:r>
    </w:p>
    <w:p w:rsidR="00D71549" w:rsidRPr="007055E8" w:rsidRDefault="00D71549" w:rsidP="007055E8">
      <w:pPr>
        <w:spacing w:after="0" w:line="240" w:lineRule="auto"/>
        <w:ind w:firstLine="709"/>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Для реализации поставленной цели и соответствующих ей задач необходимо:</w:t>
      </w:r>
    </w:p>
    <w:p w:rsidR="00D71549" w:rsidRPr="007055E8" w:rsidRDefault="00D71549" w:rsidP="007055E8">
      <w:pPr>
        <w:spacing w:after="0" w:line="240" w:lineRule="auto"/>
        <w:ind w:firstLine="709"/>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 xml:space="preserve">•определить функции и состав универсальных учебных действий, учитывая психофизические особенности и своеобразие учебной деятельности обучающихся с ЗПР; </w:t>
      </w:r>
    </w:p>
    <w:p w:rsidR="0078747B" w:rsidRPr="007055E8" w:rsidRDefault="00D71549" w:rsidP="007055E8">
      <w:pPr>
        <w:spacing w:after="0" w:line="240" w:lineRule="auto"/>
        <w:ind w:firstLine="709"/>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•определить связи универсальных учебных действий с содержанием учебных предметов</w:t>
      </w:r>
      <w:r w:rsidR="0078747B" w:rsidRPr="007055E8">
        <w:rPr>
          <w:rFonts w:ascii="Times New Roman" w:hAnsi="Times New Roman" w:cs="Times New Roman"/>
          <w:color w:val="auto"/>
          <w:sz w:val="24"/>
          <w:szCs w:val="24"/>
        </w:rPr>
        <w:t>;</w:t>
      </w:r>
    </w:p>
    <w:p w:rsidR="00D71549" w:rsidRPr="007055E8" w:rsidRDefault="0078747B" w:rsidP="007055E8">
      <w:pPr>
        <w:spacing w:after="0" w:line="240" w:lineRule="auto"/>
        <w:ind w:firstLine="709"/>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w:t>
      </w:r>
      <w:r w:rsidRPr="007055E8">
        <w:rPr>
          <w:rFonts w:ascii="Times New Roman" w:hAnsi="Times New Roman" w:cs="Times New Roman"/>
          <w:sz w:val="24"/>
          <w:szCs w:val="24"/>
        </w:rPr>
        <w:t>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 учитывая особые образовательные потребности обучающихся с ЗП</w:t>
      </w:r>
      <w:r w:rsidR="00D71549" w:rsidRPr="007055E8">
        <w:rPr>
          <w:rFonts w:ascii="Times New Roman" w:hAnsi="Times New Roman" w:cs="Times New Roman"/>
          <w:color w:val="auto"/>
          <w:sz w:val="24"/>
          <w:szCs w:val="24"/>
        </w:rPr>
        <w:t>.</w:t>
      </w:r>
    </w:p>
    <w:p w:rsidR="00D71549" w:rsidRPr="007055E8" w:rsidRDefault="00D71549" w:rsidP="007055E8">
      <w:pPr>
        <w:spacing w:after="0" w:line="240" w:lineRule="auto"/>
        <w:ind w:firstLine="709"/>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 xml:space="preserve">Программа формирования </w:t>
      </w:r>
      <w:r w:rsidR="00CD35C8">
        <w:rPr>
          <w:rFonts w:ascii="Times New Roman" w:hAnsi="Times New Roman" w:cs="Times New Roman"/>
          <w:color w:val="auto"/>
          <w:sz w:val="24"/>
          <w:szCs w:val="24"/>
        </w:rPr>
        <w:t>УУД</w:t>
      </w:r>
      <w:r w:rsidRPr="007055E8">
        <w:rPr>
          <w:rFonts w:ascii="Times New Roman" w:hAnsi="Times New Roman" w:cs="Times New Roman"/>
          <w:color w:val="auto"/>
          <w:sz w:val="24"/>
          <w:szCs w:val="24"/>
        </w:rPr>
        <w:t xml:space="preserve"> у обучающихся с ЗПР </w:t>
      </w:r>
      <w:r w:rsidR="0025183C">
        <w:rPr>
          <w:rFonts w:ascii="Times New Roman" w:hAnsi="Times New Roman" w:cs="Times New Roman"/>
          <w:color w:val="auto"/>
          <w:sz w:val="24"/>
          <w:szCs w:val="24"/>
        </w:rPr>
        <w:t>содержит</w:t>
      </w:r>
      <w:r w:rsidRPr="007055E8">
        <w:rPr>
          <w:rFonts w:ascii="Times New Roman" w:hAnsi="Times New Roman" w:cs="Times New Roman"/>
          <w:i/>
          <w:color w:val="auto"/>
          <w:sz w:val="24"/>
          <w:szCs w:val="24"/>
        </w:rPr>
        <w:t>:</w:t>
      </w:r>
    </w:p>
    <w:p w:rsidR="00D71549" w:rsidRPr="007055E8" w:rsidRDefault="0025183C" w:rsidP="007055E8">
      <w:pPr>
        <w:spacing w:after="0" w:line="240"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w:t>
      </w:r>
      <w:r w:rsidR="00D71549" w:rsidRPr="007055E8">
        <w:rPr>
          <w:rFonts w:ascii="Times New Roman" w:hAnsi="Times New Roman" w:cs="Times New Roman"/>
          <w:color w:val="auto"/>
          <w:sz w:val="24"/>
          <w:szCs w:val="24"/>
        </w:rPr>
        <w:t>описание ценностных ориентиров образования обучающихся с ЗПР на уровне начального общего образования</w:t>
      </w:r>
      <w:r w:rsidR="00D71549" w:rsidRPr="007055E8">
        <w:rPr>
          <w:rFonts w:ascii="Times New Roman" w:hAnsi="Times New Roman" w:cs="Times New Roman"/>
          <w:i/>
          <w:color w:val="auto"/>
          <w:sz w:val="24"/>
          <w:szCs w:val="24"/>
        </w:rPr>
        <w:t>;</w:t>
      </w:r>
    </w:p>
    <w:p w:rsidR="00D71549" w:rsidRPr="007055E8" w:rsidRDefault="0025183C" w:rsidP="007055E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D71549" w:rsidRPr="007055E8">
        <w:rPr>
          <w:rFonts w:ascii="Times New Roman" w:hAnsi="Times New Roman" w:cs="Times New Roman"/>
          <w:sz w:val="24"/>
          <w:szCs w:val="24"/>
        </w:rPr>
        <w:t xml:space="preserve">связь </w:t>
      </w:r>
      <w:r>
        <w:rPr>
          <w:rFonts w:ascii="Times New Roman" w:hAnsi="Times New Roman" w:cs="Times New Roman"/>
          <w:sz w:val="24"/>
          <w:szCs w:val="24"/>
        </w:rPr>
        <w:t>УУД</w:t>
      </w:r>
      <w:r w:rsidR="00D71549" w:rsidRPr="007055E8">
        <w:rPr>
          <w:rFonts w:ascii="Times New Roman" w:hAnsi="Times New Roman" w:cs="Times New Roman"/>
          <w:sz w:val="24"/>
          <w:szCs w:val="24"/>
        </w:rPr>
        <w:t xml:space="preserve"> с содержанием учебных предметов;</w:t>
      </w:r>
    </w:p>
    <w:p w:rsidR="00D71549" w:rsidRPr="007055E8" w:rsidRDefault="0025183C" w:rsidP="007055E8">
      <w:pPr>
        <w:tabs>
          <w:tab w:val="num"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D71549" w:rsidRPr="007055E8">
        <w:rPr>
          <w:rFonts w:ascii="Times New Roman" w:hAnsi="Times New Roman" w:cs="Times New Roman"/>
          <w:sz w:val="24"/>
          <w:szCs w:val="24"/>
        </w:rPr>
        <w:t xml:space="preserve">характеристики личностных, регулятивных, познавательных, коммуникативных универсальных учебных действий обучающихся с ЗПР; </w:t>
      </w:r>
    </w:p>
    <w:p w:rsidR="00D71549" w:rsidRPr="007055E8" w:rsidRDefault="0025183C" w:rsidP="007055E8">
      <w:pPr>
        <w:tabs>
          <w:tab w:val="num"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w:t>
      </w:r>
      <w:r w:rsidR="00D71549" w:rsidRPr="00A72C4F">
        <w:rPr>
          <w:rFonts w:ascii="Times New Roman" w:hAnsi="Times New Roman" w:cs="Times New Roman"/>
          <w:sz w:val="24"/>
          <w:szCs w:val="24"/>
        </w:rPr>
        <w:t>типовые задачи</w:t>
      </w:r>
      <w:r w:rsidR="00D71549" w:rsidRPr="007055E8">
        <w:rPr>
          <w:rFonts w:ascii="Times New Roman" w:hAnsi="Times New Roman" w:cs="Times New Roman"/>
          <w:sz w:val="24"/>
          <w:szCs w:val="24"/>
        </w:rPr>
        <w:t xml:space="preserve"> формирования личностных, регулятивных, познавательных, коммуникативных </w:t>
      </w:r>
      <w:r w:rsidR="00DD45F7">
        <w:rPr>
          <w:rFonts w:ascii="Times New Roman" w:hAnsi="Times New Roman" w:cs="Times New Roman"/>
          <w:sz w:val="24"/>
          <w:szCs w:val="24"/>
        </w:rPr>
        <w:t>УУД</w:t>
      </w:r>
      <w:r w:rsidR="00D71549" w:rsidRPr="007055E8">
        <w:rPr>
          <w:rFonts w:ascii="Times New Roman" w:hAnsi="Times New Roman" w:cs="Times New Roman"/>
          <w:sz w:val="24"/>
          <w:szCs w:val="24"/>
        </w:rPr>
        <w:t>;</w:t>
      </w:r>
    </w:p>
    <w:p w:rsidR="00D71549" w:rsidRDefault="0025183C" w:rsidP="007055E8">
      <w:pPr>
        <w:tabs>
          <w:tab w:val="num"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D71549" w:rsidRPr="007055E8">
        <w:rPr>
          <w:rFonts w:ascii="Times New Roman" w:hAnsi="Times New Roman" w:cs="Times New Roman"/>
          <w:sz w:val="24"/>
          <w:szCs w:val="24"/>
        </w:rPr>
        <w:t xml:space="preserve">описание преемственности программы формирования </w:t>
      </w:r>
      <w:r w:rsidR="00CD35C8">
        <w:rPr>
          <w:rFonts w:ascii="Times New Roman" w:hAnsi="Times New Roman" w:cs="Times New Roman"/>
          <w:sz w:val="24"/>
          <w:szCs w:val="24"/>
        </w:rPr>
        <w:t>УУД</w:t>
      </w:r>
      <w:r w:rsidR="00D71549" w:rsidRPr="007055E8">
        <w:rPr>
          <w:rFonts w:ascii="Times New Roman" w:hAnsi="Times New Roman" w:cs="Times New Roman"/>
          <w:sz w:val="24"/>
          <w:szCs w:val="24"/>
        </w:rPr>
        <w:t xml:space="preserve"> при переходе </w:t>
      </w:r>
      <w:r w:rsidR="00D71549" w:rsidRPr="007055E8">
        <w:rPr>
          <w:rFonts w:ascii="Times New Roman" w:hAnsi="Times New Roman" w:cs="Times New Roman"/>
          <w:color w:val="auto"/>
          <w:sz w:val="24"/>
          <w:szCs w:val="24"/>
        </w:rPr>
        <w:t>обучающихся</w:t>
      </w:r>
      <w:r w:rsidR="00D71549" w:rsidRPr="007055E8">
        <w:rPr>
          <w:rFonts w:ascii="Times New Roman" w:hAnsi="Times New Roman" w:cs="Times New Roman"/>
          <w:i/>
          <w:color w:val="3366FF"/>
          <w:sz w:val="24"/>
          <w:szCs w:val="24"/>
        </w:rPr>
        <w:t xml:space="preserve"> </w:t>
      </w:r>
      <w:r w:rsidR="00D71549" w:rsidRPr="007055E8">
        <w:rPr>
          <w:rFonts w:ascii="Times New Roman" w:hAnsi="Times New Roman" w:cs="Times New Roman"/>
          <w:color w:val="auto"/>
          <w:sz w:val="24"/>
          <w:szCs w:val="24"/>
        </w:rPr>
        <w:t xml:space="preserve">с ЗПР </w:t>
      </w:r>
      <w:r w:rsidR="00D71549" w:rsidRPr="007055E8">
        <w:rPr>
          <w:rFonts w:ascii="Times New Roman" w:hAnsi="Times New Roman" w:cs="Times New Roman"/>
          <w:sz w:val="24"/>
          <w:szCs w:val="24"/>
        </w:rPr>
        <w:t xml:space="preserve">от дошкольного к начальному общему образованию. </w:t>
      </w:r>
    </w:p>
    <w:p w:rsidR="0025183C" w:rsidRDefault="0025183C" w:rsidP="007055E8">
      <w:pPr>
        <w:tabs>
          <w:tab w:val="num" w:pos="993"/>
        </w:tabs>
        <w:autoSpaceDE w:val="0"/>
        <w:autoSpaceDN w:val="0"/>
        <w:adjustRightInd w:val="0"/>
        <w:spacing w:after="0" w:line="240" w:lineRule="auto"/>
        <w:ind w:firstLine="709"/>
        <w:jc w:val="both"/>
        <w:rPr>
          <w:rFonts w:ascii="Times New Roman" w:hAnsi="Times New Roman" w:cs="Times New Roman"/>
          <w:b/>
          <w:color w:val="auto"/>
          <w:sz w:val="24"/>
          <w:szCs w:val="24"/>
        </w:rPr>
      </w:pPr>
    </w:p>
    <w:p w:rsidR="0025183C" w:rsidRPr="0025183C" w:rsidRDefault="0025183C" w:rsidP="007055E8">
      <w:pPr>
        <w:tabs>
          <w:tab w:val="num" w:pos="993"/>
        </w:tabs>
        <w:autoSpaceDE w:val="0"/>
        <w:autoSpaceDN w:val="0"/>
        <w:adjustRightInd w:val="0"/>
        <w:spacing w:after="0" w:line="240" w:lineRule="auto"/>
        <w:ind w:firstLine="709"/>
        <w:jc w:val="both"/>
        <w:rPr>
          <w:rFonts w:ascii="Times New Roman" w:hAnsi="Times New Roman" w:cs="Times New Roman"/>
          <w:b/>
          <w:sz w:val="24"/>
          <w:szCs w:val="24"/>
        </w:rPr>
      </w:pPr>
      <w:r w:rsidRPr="0025183C">
        <w:rPr>
          <w:rFonts w:ascii="Times New Roman" w:hAnsi="Times New Roman" w:cs="Times New Roman"/>
          <w:b/>
          <w:color w:val="auto"/>
          <w:sz w:val="24"/>
          <w:szCs w:val="24"/>
        </w:rPr>
        <w:t>Описание ценностных ориентиров образования обучающихся с ЗПР на уровне начального общего образования</w:t>
      </w:r>
    </w:p>
    <w:p w:rsidR="00B8221D" w:rsidRPr="007055E8" w:rsidRDefault="00B8221D" w:rsidP="007055E8">
      <w:pPr>
        <w:pStyle w:val="ad"/>
        <w:spacing w:after="0" w:line="240" w:lineRule="auto"/>
        <w:ind w:firstLine="454"/>
        <w:jc w:val="both"/>
        <w:rPr>
          <w:rFonts w:ascii="Times New Roman" w:hAnsi="Times New Roman"/>
          <w:color w:val="auto"/>
          <w:sz w:val="24"/>
          <w:szCs w:val="24"/>
        </w:rPr>
      </w:pPr>
      <w:r w:rsidRPr="007055E8">
        <w:rPr>
          <w:rFonts w:ascii="Times New Roman" w:hAnsi="Times New Roman"/>
          <w:color w:val="auto"/>
          <w:sz w:val="24"/>
          <w:szCs w:val="24"/>
        </w:rPr>
        <w:t>Ценностные ориентиры начального общего образования обучающихся с ЗПР конкретизируют личностный, социальный и государственный заказ системе образования, выраженный в Требованиях к результатам освоения АООП НОО, и отражают следующие целевые установки системы начального общего образования:</w:t>
      </w:r>
    </w:p>
    <w:p w:rsidR="00B8221D" w:rsidRPr="007055E8" w:rsidRDefault="00B8221D" w:rsidP="007055E8">
      <w:pPr>
        <w:pStyle w:val="afe"/>
        <w:spacing w:line="240" w:lineRule="auto"/>
        <w:rPr>
          <w:i/>
          <w:color w:val="auto"/>
          <w:sz w:val="24"/>
          <w:szCs w:val="24"/>
        </w:rPr>
      </w:pPr>
      <w:bookmarkStart w:id="11" w:name="bookmark86"/>
      <w:r w:rsidRPr="007055E8">
        <w:rPr>
          <w:color w:val="auto"/>
          <w:sz w:val="24"/>
          <w:szCs w:val="24"/>
        </w:rPr>
        <w:t>• </w:t>
      </w:r>
      <w:r w:rsidR="0007618C" w:rsidRPr="007055E8">
        <w:rPr>
          <w:i/>
          <w:caps w:val="0"/>
          <w:color w:val="auto"/>
          <w:sz w:val="24"/>
          <w:szCs w:val="24"/>
        </w:rPr>
        <w:t>ф</w:t>
      </w:r>
      <w:r w:rsidRPr="007055E8">
        <w:rPr>
          <w:i/>
          <w:caps w:val="0"/>
          <w:color w:val="auto"/>
          <w:sz w:val="24"/>
          <w:szCs w:val="24"/>
        </w:rPr>
        <w:t>ормирование основ гражданской идентичности личности на основе:</w:t>
      </w:r>
      <w:bookmarkEnd w:id="11"/>
    </w:p>
    <w:p w:rsidR="0007618C" w:rsidRPr="007055E8" w:rsidRDefault="00B8221D" w:rsidP="007055E8">
      <w:pPr>
        <w:pStyle w:val="afe"/>
        <w:spacing w:line="240" w:lineRule="auto"/>
        <w:rPr>
          <w:caps w:val="0"/>
          <w:color w:val="auto"/>
          <w:sz w:val="24"/>
          <w:szCs w:val="24"/>
        </w:rPr>
      </w:pPr>
      <w:r w:rsidRPr="007055E8">
        <w:rPr>
          <w:color w:val="auto"/>
          <w:sz w:val="24"/>
          <w:szCs w:val="24"/>
        </w:rPr>
        <w:t>— </w:t>
      </w:r>
      <w:r w:rsidR="0007618C" w:rsidRPr="007055E8">
        <w:rPr>
          <w:caps w:val="0"/>
          <w:color w:val="auto"/>
          <w:sz w:val="24"/>
          <w:szCs w:val="24"/>
        </w:rPr>
        <w:t>осознания себя как гражданина России, чувства гордости за свою родину, российский народ и историю России, осознания своей этнической и национальной принадлежности;</w:t>
      </w:r>
    </w:p>
    <w:p w:rsidR="007B24C3" w:rsidRPr="007055E8" w:rsidRDefault="007B24C3" w:rsidP="007055E8">
      <w:pPr>
        <w:pStyle w:val="afe"/>
        <w:spacing w:line="240" w:lineRule="auto"/>
        <w:rPr>
          <w:color w:val="auto"/>
          <w:sz w:val="24"/>
          <w:szCs w:val="24"/>
        </w:rPr>
      </w:pPr>
      <w:r w:rsidRPr="007055E8">
        <w:rPr>
          <w:color w:val="auto"/>
          <w:sz w:val="24"/>
          <w:szCs w:val="24"/>
        </w:rPr>
        <w:t>— </w:t>
      </w:r>
      <w:r w:rsidRPr="007055E8">
        <w:rPr>
          <w:caps w:val="0"/>
          <w:color w:val="auto"/>
          <w:sz w:val="24"/>
          <w:szCs w:val="24"/>
        </w:rPr>
        <w:t>восприятие мира как единого и целостного при разнообразии культур,  национальностей, религий</w:t>
      </w:r>
      <w:r w:rsidRPr="007055E8">
        <w:rPr>
          <w:color w:val="auto"/>
          <w:sz w:val="24"/>
          <w:szCs w:val="24"/>
        </w:rPr>
        <w:t>;</w:t>
      </w:r>
    </w:p>
    <w:p w:rsidR="0007618C" w:rsidRPr="007055E8" w:rsidRDefault="00B8221D" w:rsidP="007055E8">
      <w:pPr>
        <w:pStyle w:val="afe"/>
        <w:spacing w:line="240" w:lineRule="auto"/>
        <w:rPr>
          <w:caps w:val="0"/>
          <w:color w:val="auto"/>
          <w:sz w:val="24"/>
          <w:szCs w:val="24"/>
        </w:rPr>
      </w:pPr>
      <w:r w:rsidRPr="007055E8">
        <w:rPr>
          <w:color w:val="auto"/>
          <w:sz w:val="24"/>
          <w:szCs w:val="24"/>
        </w:rPr>
        <w:lastRenderedPageBreak/>
        <w:t>— </w:t>
      </w:r>
      <w:r w:rsidR="0007618C" w:rsidRPr="007055E8">
        <w:rPr>
          <w:caps w:val="0"/>
          <w:color w:val="auto"/>
          <w:sz w:val="24"/>
          <w:szCs w:val="24"/>
        </w:rPr>
        <w:t>уважительного отношения к иному мнению, истории и культуре других народов;</w:t>
      </w:r>
    </w:p>
    <w:p w:rsidR="00B8221D" w:rsidRPr="007055E8" w:rsidRDefault="00B8221D" w:rsidP="007055E8">
      <w:pPr>
        <w:pStyle w:val="afe"/>
        <w:spacing w:line="240" w:lineRule="auto"/>
        <w:rPr>
          <w:i/>
          <w:color w:val="auto"/>
          <w:sz w:val="24"/>
          <w:szCs w:val="24"/>
        </w:rPr>
      </w:pPr>
      <w:bookmarkStart w:id="12" w:name="bookmark87"/>
      <w:r w:rsidRPr="007055E8">
        <w:rPr>
          <w:color w:val="auto"/>
          <w:sz w:val="24"/>
          <w:szCs w:val="24"/>
        </w:rPr>
        <w:t>• </w:t>
      </w:r>
      <w:r w:rsidRPr="007055E8">
        <w:rPr>
          <w:i/>
          <w:caps w:val="0"/>
          <w:color w:val="auto"/>
          <w:sz w:val="24"/>
          <w:szCs w:val="24"/>
        </w:rPr>
        <w:t>формирование психологических условий развития общения, сотрудничества на основе:</w:t>
      </w:r>
      <w:bookmarkEnd w:id="12"/>
    </w:p>
    <w:p w:rsidR="007B24C3" w:rsidRPr="007055E8" w:rsidRDefault="001D1508" w:rsidP="007055E8">
      <w:pPr>
        <w:pStyle w:val="afe"/>
        <w:spacing w:line="240" w:lineRule="auto"/>
        <w:rPr>
          <w:caps w:val="0"/>
          <w:color w:val="auto"/>
          <w:sz w:val="24"/>
          <w:szCs w:val="24"/>
        </w:rPr>
      </w:pPr>
      <w:r w:rsidRPr="007055E8">
        <w:rPr>
          <w:color w:val="auto"/>
          <w:sz w:val="24"/>
          <w:szCs w:val="24"/>
        </w:rPr>
        <w:t>— </w:t>
      </w:r>
      <w:r w:rsidR="00B8221D" w:rsidRPr="007055E8">
        <w:rPr>
          <w:caps w:val="0"/>
          <w:color w:val="auto"/>
          <w:sz w:val="24"/>
          <w:szCs w:val="24"/>
        </w:rPr>
        <w:t>доброжелательности, доверия и внимания к людям</w:t>
      </w:r>
      <w:r w:rsidR="007B24C3" w:rsidRPr="007055E8">
        <w:rPr>
          <w:caps w:val="0"/>
          <w:color w:val="auto"/>
          <w:sz w:val="24"/>
          <w:szCs w:val="24"/>
        </w:rPr>
        <w:t>;</w:t>
      </w:r>
      <w:r w:rsidR="00B8221D" w:rsidRPr="007055E8">
        <w:rPr>
          <w:caps w:val="0"/>
          <w:color w:val="auto"/>
          <w:sz w:val="24"/>
          <w:szCs w:val="24"/>
        </w:rPr>
        <w:t xml:space="preserve"> </w:t>
      </w:r>
    </w:p>
    <w:p w:rsidR="00B8221D" w:rsidRPr="007055E8" w:rsidRDefault="007B24C3" w:rsidP="007055E8">
      <w:pPr>
        <w:pStyle w:val="afe"/>
        <w:spacing w:line="240" w:lineRule="auto"/>
        <w:rPr>
          <w:color w:val="auto"/>
          <w:sz w:val="24"/>
          <w:szCs w:val="24"/>
        </w:rPr>
      </w:pPr>
      <w:r w:rsidRPr="007055E8">
        <w:rPr>
          <w:color w:val="auto"/>
          <w:sz w:val="24"/>
          <w:szCs w:val="24"/>
        </w:rPr>
        <w:t>— </w:t>
      </w:r>
      <w:r w:rsidR="00694298" w:rsidRPr="007055E8">
        <w:rPr>
          <w:caps w:val="0"/>
          <w:color w:val="auto"/>
          <w:sz w:val="24"/>
          <w:szCs w:val="24"/>
        </w:rPr>
        <w:t>навыков сотрудничества со взрослыми и сверстниками в разных социальных ситуациях</w:t>
      </w:r>
      <w:r w:rsidR="00B8221D" w:rsidRPr="007055E8">
        <w:rPr>
          <w:caps w:val="0"/>
          <w:color w:val="auto"/>
          <w:sz w:val="24"/>
          <w:szCs w:val="24"/>
        </w:rPr>
        <w:t>;</w:t>
      </w:r>
    </w:p>
    <w:p w:rsidR="00B8221D" w:rsidRPr="007055E8" w:rsidRDefault="001D1508" w:rsidP="007055E8">
      <w:pPr>
        <w:pStyle w:val="afe"/>
        <w:spacing w:line="240" w:lineRule="auto"/>
        <w:rPr>
          <w:caps w:val="0"/>
          <w:color w:val="auto"/>
          <w:sz w:val="24"/>
          <w:szCs w:val="24"/>
        </w:rPr>
      </w:pPr>
      <w:r w:rsidRPr="007055E8">
        <w:rPr>
          <w:color w:val="auto"/>
          <w:sz w:val="24"/>
          <w:szCs w:val="24"/>
        </w:rPr>
        <w:t>— </w:t>
      </w:r>
      <w:r w:rsidR="00B8221D" w:rsidRPr="007055E8">
        <w:rPr>
          <w:caps w:val="0"/>
          <w:color w:val="auto"/>
          <w:sz w:val="24"/>
          <w:szCs w:val="24"/>
        </w:rPr>
        <w:t>уважения к окружающим — умения слушать и слышать партнёра;</w:t>
      </w:r>
    </w:p>
    <w:p w:rsidR="00B8221D" w:rsidRPr="007055E8" w:rsidRDefault="00B8221D" w:rsidP="007055E8">
      <w:pPr>
        <w:pStyle w:val="afe"/>
        <w:spacing w:line="240" w:lineRule="auto"/>
        <w:rPr>
          <w:color w:val="auto"/>
          <w:sz w:val="24"/>
          <w:szCs w:val="24"/>
        </w:rPr>
      </w:pPr>
      <w:r w:rsidRPr="007055E8">
        <w:rPr>
          <w:color w:val="auto"/>
          <w:sz w:val="24"/>
          <w:szCs w:val="24"/>
        </w:rPr>
        <w:t>• </w:t>
      </w:r>
      <w:r w:rsidRPr="007055E8">
        <w:rPr>
          <w:rStyle w:val="33"/>
          <w:b w:val="0"/>
          <w:caps w:val="0"/>
          <w:color w:val="auto"/>
          <w:sz w:val="24"/>
          <w:szCs w:val="24"/>
        </w:rPr>
        <w:t>развитие ценностно-смысловой сферы личности</w:t>
      </w:r>
      <w:r w:rsidRPr="007055E8">
        <w:rPr>
          <w:caps w:val="0"/>
          <w:color w:val="auto"/>
          <w:sz w:val="24"/>
          <w:szCs w:val="24"/>
        </w:rPr>
        <w:t xml:space="preserve"> на основе общечеловеческих принципов нравственности:</w:t>
      </w:r>
    </w:p>
    <w:p w:rsidR="00B8221D" w:rsidRPr="007055E8" w:rsidRDefault="00B8221D" w:rsidP="007055E8">
      <w:pPr>
        <w:pStyle w:val="afe"/>
        <w:spacing w:line="240" w:lineRule="auto"/>
        <w:rPr>
          <w:caps w:val="0"/>
          <w:color w:val="auto"/>
          <w:sz w:val="24"/>
          <w:szCs w:val="24"/>
        </w:rPr>
      </w:pPr>
      <w:r w:rsidRPr="007055E8">
        <w:rPr>
          <w:color w:val="auto"/>
          <w:sz w:val="24"/>
          <w:szCs w:val="24"/>
        </w:rPr>
        <w:t>— </w:t>
      </w:r>
      <w:r w:rsidR="00694298" w:rsidRPr="007055E8">
        <w:rPr>
          <w:caps w:val="0"/>
          <w:color w:val="auto"/>
          <w:sz w:val="24"/>
          <w:szCs w:val="24"/>
        </w:rPr>
        <w:t>способности к осмыслению социального окружения, своего места в нем, принятия соответствующих возрасту ценностей и социальных ролей</w:t>
      </w:r>
      <w:r w:rsidRPr="007055E8">
        <w:rPr>
          <w:caps w:val="0"/>
          <w:color w:val="auto"/>
          <w:sz w:val="24"/>
          <w:szCs w:val="24"/>
        </w:rPr>
        <w:t>;</w:t>
      </w:r>
    </w:p>
    <w:p w:rsidR="00B8221D" w:rsidRPr="007055E8" w:rsidRDefault="00B8221D" w:rsidP="007055E8">
      <w:pPr>
        <w:pStyle w:val="afe"/>
        <w:spacing w:line="240" w:lineRule="auto"/>
        <w:rPr>
          <w:caps w:val="0"/>
          <w:color w:val="auto"/>
          <w:sz w:val="24"/>
          <w:szCs w:val="24"/>
        </w:rPr>
      </w:pPr>
      <w:r w:rsidRPr="007055E8">
        <w:rPr>
          <w:color w:val="auto"/>
          <w:sz w:val="24"/>
          <w:szCs w:val="24"/>
        </w:rPr>
        <w:t>— </w:t>
      </w:r>
      <w:r w:rsidRPr="007055E8">
        <w:rPr>
          <w:caps w:val="0"/>
          <w:color w:val="auto"/>
          <w:sz w:val="24"/>
          <w:szCs w:val="24"/>
        </w:rPr>
        <w:t>ориентации в нравственном содержании как собственных поступков, так и поступков окружающих людей, развития этических чувств</w:t>
      </w:r>
      <w:r w:rsidR="00DF58BC" w:rsidRPr="007055E8">
        <w:rPr>
          <w:caps w:val="0"/>
          <w:color w:val="auto"/>
          <w:sz w:val="24"/>
          <w:szCs w:val="24"/>
        </w:rPr>
        <w:t>,</w:t>
      </w:r>
      <w:r w:rsidRPr="007055E8">
        <w:rPr>
          <w:caps w:val="0"/>
          <w:color w:val="auto"/>
          <w:sz w:val="24"/>
          <w:szCs w:val="24"/>
        </w:rPr>
        <w:t xml:space="preserve"> </w:t>
      </w:r>
      <w:r w:rsidR="00DF58BC" w:rsidRPr="007055E8">
        <w:rPr>
          <w:caps w:val="0"/>
          <w:color w:val="auto"/>
          <w:sz w:val="24"/>
          <w:szCs w:val="24"/>
        </w:rPr>
        <w:t>доброжелательности и эмоционально-нравственной отзывчивости, понимания и сопереживания чувствам других людей</w:t>
      </w:r>
      <w:r w:rsidRPr="007055E8">
        <w:rPr>
          <w:caps w:val="0"/>
          <w:color w:val="auto"/>
          <w:sz w:val="24"/>
          <w:szCs w:val="24"/>
        </w:rPr>
        <w:t>;</w:t>
      </w:r>
    </w:p>
    <w:p w:rsidR="00B8221D" w:rsidRPr="007055E8" w:rsidRDefault="00B8221D" w:rsidP="007055E8">
      <w:pPr>
        <w:pStyle w:val="afe"/>
        <w:spacing w:line="240" w:lineRule="auto"/>
        <w:rPr>
          <w:caps w:val="0"/>
          <w:color w:val="auto"/>
          <w:sz w:val="24"/>
          <w:szCs w:val="24"/>
        </w:rPr>
      </w:pPr>
      <w:r w:rsidRPr="007055E8">
        <w:rPr>
          <w:color w:val="auto"/>
          <w:sz w:val="24"/>
          <w:szCs w:val="24"/>
        </w:rPr>
        <w:t>— </w:t>
      </w:r>
      <w:r w:rsidR="00753195" w:rsidRPr="007055E8">
        <w:rPr>
          <w:caps w:val="0"/>
          <w:color w:val="auto"/>
          <w:sz w:val="24"/>
          <w:szCs w:val="24"/>
        </w:rPr>
        <w:t>формирование эстетических потребностей, ценностей и чувств</w:t>
      </w:r>
      <w:r w:rsidRPr="007055E8">
        <w:rPr>
          <w:caps w:val="0"/>
          <w:color w:val="auto"/>
          <w:sz w:val="24"/>
          <w:szCs w:val="24"/>
        </w:rPr>
        <w:t>;</w:t>
      </w:r>
    </w:p>
    <w:p w:rsidR="00B8221D" w:rsidRPr="007055E8" w:rsidRDefault="00B8221D" w:rsidP="007055E8">
      <w:pPr>
        <w:pStyle w:val="afe"/>
        <w:spacing w:line="240" w:lineRule="auto"/>
        <w:rPr>
          <w:color w:val="auto"/>
          <w:sz w:val="24"/>
          <w:szCs w:val="24"/>
        </w:rPr>
      </w:pPr>
      <w:r w:rsidRPr="007055E8">
        <w:rPr>
          <w:color w:val="auto"/>
          <w:sz w:val="24"/>
          <w:szCs w:val="24"/>
        </w:rPr>
        <w:t>• </w:t>
      </w:r>
      <w:r w:rsidRPr="007055E8">
        <w:rPr>
          <w:rStyle w:val="33"/>
          <w:b w:val="0"/>
          <w:caps w:val="0"/>
          <w:color w:val="auto"/>
          <w:sz w:val="24"/>
          <w:szCs w:val="24"/>
        </w:rPr>
        <w:t>развитие умения учиться</w:t>
      </w:r>
      <w:r w:rsidRPr="007055E8">
        <w:rPr>
          <w:caps w:val="0"/>
          <w:color w:val="auto"/>
          <w:sz w:val="24"/>
          <w:szCs w:val="24"/>
        </w:rPr>
        <w:t>, а именно:</w:t>
      </w:r>
    </w:p>
    <w:p w:rsidR="00B8221D" w:rsidRPr="007055E8" w:rsidRDefault="00B8221D" w:rsidP="007055E8">
      <w:pPr>
        <w:pStyle w:val="afe"/>
        <w:spacing w:line="240" w:lineRule="auto"/>
        <w:rPr>
          <w:color w:val="auto"/>
          <w:sz w:val="24"/>
          <w:szCs w:val="24"/>
        </w:rPr>
      </w:pPr>
      <w:r w:rsidRPr="007055E8">
        <w:rPr>
          <w:color w:val="auto"/>
          <w:sz w:val="24"/>
          <w:szCs w:val="24"/>
        </w:rPr>
        <w:t>— </w:t>
      </w:r>
      <w:r w:rsidR="0050626B" w:rsidRPr="007055E8">
        <w:rPr>
          <w:bCs/>
          <w:caps w:val="0"/>
          <w:color w:val="auto"/>
          <w:sz w:val="24"/>
          <w:szCs w:val="24"/>
        </w:rPr>
        <w:t>принятие и освоение социальной роли обучающегося, формирование и развитие социально значимых мотивов учебной деятельности</w:t>
      </w:r>
      <w:r w:rsidRPr="007055E8">
        <w:rPr>
          <w:caps w:val="0"/>
          <w:color w:val="auto"/>
          <w:sz w:val="24"/>
          <w:szCs w:val="24"/>
        </w:rPr>
        <w:t>;</w:t>
      </w:r>
    </w:p>
    <w:p w:rsidR="00B8221D" w:rsidRPr="007055E8" w:rsidRDefault="00B8221D" w:rsidP="007055E8">
      <w:pPr>
        <w:pStyle w:val="afe"/>
        <w:spacing w:line="240" w:lineRule="auto"/>
        <w:rPr>
          <w:color w:val="auto"/>
          <w:sz w:val="24"/>
          <w:szCs w:val="24"/>
        </w:rPr>
      </w:pPr>
      <w:r w:rsidRPr="007055E8">
        <w:rPr>
          <w:color w:val="auto"/>
          <w:sz w:val="24"/>
          <w:szCs w:val="24"/>
        </w:rPr>
        <w:t>— </w:t>
      </w:r>
      <w:r w:rsidRPr="007055E8">
        <w:rPr>
          <w:caps w:val="0"/>
          <w:color w:val="auto"/>
          <w:sz w:val="24"/>
          <w:szCs w:val="24"/>
        </w:rPr>
        <w:t>формирование умения учиться и способности к организации своей деятельности (планированию, контролю, оценке);</w:t>
      </w:r>
    </w:p>
    <w:p w:rsidR="00DE5D78" w:rsidRPr="007055E8" w:rsidRDefault="00B8221D" w:rsidP="007055E8">
      <w:pPr>
        <w:pStyle w:val="afe"/>
        <w:spacing w:line="240" w:lineRule="auto"/>
        <w:rPr>
          <w:color w:val="auto"/>
          <w:sz w:val="24"/>
          <w:szCs w:val="24"/>
        </w:rPr>
      </w:pPr>
      <w:r w:rsidRPr="007055E8">
        <w:rPr>
          <w:color w:val="auto"/>
          <w:sz w:val="24"/>
          <w:szCs w:val="24"/>
        </w:rPr>
        <w:t>— </w:t>
      </w:r>
      <w:r w:rsidR="00DE5D78" w:rsidRPr="007055E8">
        <w:rPr>
          <w:caps w:val="0"/>
          <w:color w:val="auto"/>
          <w:sz w:val="24"/>
          <w:szCs w:val="24"/>
        </w:rPr>
        <w:t>развитие адекватных представлений о собственных возможностях, о насущно необходимом жизнеобеспечении.</w:t>
      </w:r>
    </w:p>
    <w:p w:rsidR="0025183C" w:rsidRDefault="0025183C" w:rsidP="007055E8">
      <w:pPr>
        <w:tabs>
          <w:tab w:val="left" w:pos="851"/>
        </w:tabs>
        <w:spacing w:after="0" w:line="240" w:lineRule="auto"/>
        <w:ind w:firstLine="851"/>
        <w:jc w:val="both"/>
        <w:rPr>
          <w:rFonts w:ascii="Times New Roman" w:hAnsi="Times New Roman" w:cs="Times New Roman"/>
          <w:b/>
          <w:sz w:val="24"/>
          <w:szCs w:val="24"/>
        </w:rPr>
      </w:pPr>
    </w:p>
    <w:p w:rsidR="0025183C" w:rsidRPr="0025183C" w:rsidRDefault="0025183C" w:rsidP="007055E8">
      <w:pPr>
        <w:tabs>
          <w:tab w:val="left" w:pos="851"/>
        </w:tabs>
        <w:spacing w:after="0" w:line="240" w:lineRule="auto"/>
        <w:ind w:firstLine="851"/>
        <w:jc w:val="both"/>
        <w:rPr>
          <w:rFonts w:ascii="Times New Roman" w:hAnsi="Times New Roman" w:cs="Times New Roman"/>
          <w:b/>
          <w:sz w:val="24"/>
          <w:szCs w:val="24"/>
        </w:rPr>
      </w:pPr>
      <w:r w:rsidRPr="0025183C">
        <w:rPr>
          <w:rFonts w:ascii="Times New Roman" w:hAnsi="Times New Roman" w:cs="Times New Roman"/>
          <w:b/>
          <w:sz w:val="24"/>
          <w:szCs w:val="24"/>
        </w:rPr>
        <w:t>Связь УУД с содержанием учебных предметов</w:t>
      </w:r>
    </w:p>
    <w:p w:rsidR="00103DB5" w:rsidRPr="00103DB5" w:rsidRDefault="00103DB5" w:rsidP="00103DB5">
      <w:pPr>
        <w:suppressAutoHyphens w:val="0"/>
        <w:spacing w:after="13" w:line="269" w:lineRule="auto"/>
        <w:ind w:right="1" w:firstLine="2"/>
        <w:jc w:val="both"/>
        <w:rPr>
          <w:rFonts w:ascii="Times New Roman" w:eastAsia="Times New Roman" w:hAnsi="Times New Roman" w:cs="Times New Roman"/>
          <w:color w:val="000000"/>
          <w:kern w:val="0"/>
          <w:sz w:val="24"/>
          <w:lang w:eastAsia="ru-RU"/>
        </w:rPr>
      </w:pPr>
      <w:r w:rsidRPr="00103DB5">
        <w:rPr>
          <w:rFonts w:ascii="Times New Roman" w:eastAsia="Times New Roman" w:hAnsi="Times New Roman" w:cs="Times New Roman"/>
          <w:color w:val="000000"/>
          <w:kern w:val="0"/>
          <w:sz w:val="24"/>
          <w:lang w:eastAsia="ru-RU"/>
        </w:rPr>
        <w:t xml:space="preserve">УУД представляют собой целостную систему, в которой выделяются взаимосвязанные и взаимообуславливающие виды действий: </w:t>
      </w:r>
    </w:p>
    <w:p w:rsidR="00103DB5" w:rsidRPr="00103DB5" w:rsidRDefault="00103DB5" w:rsidP="00BF7203">
      <w:pPr>
        <w:numPr>
          <w:ilvl w:val="0"/>
          <w:numId w:val="22"/>
        </w:numPr>
        <w:suppressAutoHyphens w:val="0"/>
        <w:spacing w:after="13" w:line="240" w:lineRule="auto"/>
        <w:ind w:right="1"/>
        <w:jc w:val="both"/>
        <w:rPr>
          <w:rFonts w:ascii="Times New Roman" w:eastAsia="Times New Roman" w:hAnsi="Times New Roman" w:cs="Times New Roman"/>
          <w:color w:val="000000"/>
          <w:kern w:val="0"/>
          <w:sz w:val="24"/>
          <w:lang w:eastAsia="ru-RU"/>
        </w:rPr>
      </w:pPr>
      <w:r w:rsidRPr="00103DB5">
        <w:rPr>
          <w:rFonts w:ascii="Times New Roman" w:eastAsia="Times New Roman" w:hAnsi="Times New Roman" w:cs="Times New Roman"/>
          <w:color w:val="000000"/>
          <w:kern w:val="0"/>
          <w:sz w:val="24"/>
          <w:lang w:eastAsia="ru-RU"/>
        </w:rPr>
        <w:t xml:space="preserve">коммуникативные – обеспечивающие социальную компетентность, </w:t>
      </w:r>
    </w:p>
    <w:p w:rsidR="00103DB5" w:rsidRPr="00103DB5" w:rsidRDefault="00103DB5" w:rsidP="00BF7203">
      <w:pPr>
        <w:numPr>
          <w:ilvl w:val="0"/>
          <w:numId w:val="22"/>
        </w:numPr>
        <w:suppressAutoHyphens w:val="0"/>
        <w:spacing w:after="13" w:line="240" w:lineRule="auto"/>
        <w:ind w:right="1"/>
        <w:jc w:val="both"/>
        <w:rPr>
          <w:rFonts w:ascii="Times New Roman" w:eastAsia="Times New Roman" w:hAnsi="Times New Roman" w:cs="Times New Roman"/>
          <w:color w:val="000000"/>
          <w:kern w:val="0"/>
          <w:sz w:val="24"/>
          <w:lang w:eastAsia="ru-RU"/>
        </w:rPr>
      </w:pPr>
      <w:r w:rsidRPr="00103DB5">
        <w:rPr>
          <w:rFonts w:ascii="Times New Roman" w:eastAsia="Times New Roman" w:hAnsi="Times New Roman" w:cs="Times New Roman"/>
          <w:color w:val="000000"/>
          <w:kern w:val="0"/>
          <w:sz w:val="24"/>
          <w:lang w:eastAsia="ru-RU"/>
        </w:rPr>
        <w:t xml:space="preserve">познавательные – общеучебные, логические, связанные с решением проблемы, </w:t>
      </w:r>
    </w:p>
    <w:p w:rsidR="00103DB5" w:rsidRPr="00103DB5" w:rsidRDefault="00103DB5" w:rsidP="00BF7203">
      <w:pPr>
        <w:numPr>
          <w:ilvl w:val="0"/>
          <w:numId w:val="22"/>
        </w:numPr>
        <w:suppressAutoHyphens w:val="0"/>
        <w:spacing w:after="13" w:line="240" w:lineRule="auto"/>
        <w:ind w:right="1"/>
        <w:jc w:val="both"/>
        <w:rPr>
          <w:rFonts w:ascii="Times New Roman" w:eastAsia="Times New Roman" w:hAnsi="Times New Roman" w:cs="Times New Roman"/>
          <w:color w:val="000000"/>
          <w:kern w:val="0"/>
          <w:sz w:val="24"/>
          <w:lang w:eastAsia="ru-RU"/>
        </w:rPr>
      </w:pPr>
      <w:r w:rsidRPr="00103DB5">
        <w:rPr>
          <w:rFonts w:ascii="Times New Roman" w:eastAsia="Times New Roman" w:hAnsi="Times New Roman" w:cs="Times New Roman"/>
          <w:color w:val="000000"/>
          <w:kern w:val="0"/>
          <w:sz w:val="24"/>
          <w:lang w:eastAsia="ru-RU"/>
        </w:rPr>
        <w:t xml:space="preserve">личностные – определяющие мотивационную ориентацию, </w:t>
      </w:r>
    </w:p>
    <w:p w:rsidR="00103DB5" w:rsidRPr="00103DB5" w:rsidRDefault="00103DB5" w:rsidP="00BF7203">
      <w:pPr>
        <w:numPr>
          <w:ilvl w:val="0"/>
          <w:numId w:val="22"/>
        </w:numPr>
        <w:suppressAutoHyphens w:val="0"/>
        <w:spacing w:after="13" w:line="240" w:lineRule="auto"/>
        <w:ind w:right="1"/>
        <w:jc w:val="both"/>
        <w:rPr>
          <w:rFonts w:ascii="Times New Roman" w:eastAsia="Times New Roman" w:hAnsi="Times New Roman" w:cs="Times New Roman"/>
          <w:color w:val="000000"/>
          <w:kern w:val="0"/>
          <w:sz w:val="24"/>
          <w:lang w:eastAsia="ru-RU"/>
        </w:rPr>
      </w:pPr>
      <w:r w:rsidRPr="00103DB5">
        <w:rPr>
          <w:rFonts w:ascii="Times New Roman" w:eastAsia="Times New Roman" w:hAnsi="Times New Roman" w:cs="Times New Roman"/>
          <w:color w:val="000000"/>
          <w:kern w:val="0"/>
          <w:sz w:val="24"/>
          <w:lang w:eastAsia="ru-RU"/>
        </w:rPr>
        <w:t xml:space="preserve">регулятивные – обеспечивающие организацию собственной деятельности.  </w:t>
      </w:r>
    </w:p>
    <w:p w:rsidR="00AC3A14" w:rsidRPr="007055E8" w:rsidRDefault="00AC3A14" w:rsidP="007055E8">
      <w:pPr>
        <w:tabs>
          <w:tab w:val="left" w:pos="851"/>
        </w:tabs>
        <w:spacing w:after="0" w:line="240" w:lineRule="auto"/>
        <w:ind w:firstLine="851"/>
        <w:jc w:val="both"/>
        <w:rPr>
          <w:rFonts w:ascii="Times New Roman" w:hAnsi="Times New Roman" w:cs="Times New Roman"/>
          <w:color w:val="auto"/>
          <w:sz w:val="24"/>
          <w:szCs w:val="24"/>
        </w:rPr>
      </w:pPr>
      <w:r w:rsidRPr="007055E8">
        <w:rPr>
          <w:rFonts w:ascii="Times New Roman" w:hAnsi="Times New Roman" w:cs="Times New Roman"/>
          <w:color w:val="auto"/>
          <w:sz w:val="24"/>
          <w:szCs w:val="24"/>
        </w:rPr>
        <w:t xml:space="preserve">Программа формирования </w:t>
      </w:r>
      <w:r w:rsidR="00CD35C8">
        <w:rPr>
          <w:rFonts w:ascii="Times New Roman" w:hAnsi="Times New Roman" w:cs="Times New Roman"/>
          <w:color w:val="auto"/>
          <w:sz w:val="24"/>
          <w:szCs w:val="24"/>
        </w:rPr>
        <w:t>УУД</w:t>
      </w:r>
      <w:r w:rsidRPr="007055E8">
        <w:rPr>
          <w:rFonts w:ascii="Times New Roman" w:hAnsi="Times New Roman" w:cs="Times New Roman"/>
          <w:color w:val="auto"/>
          <w:sz w:val="24"/>
          <w:szCs w:val="24"/>
        </w:rPr>
        <w:t xml:space="preserve"> реализуется в процессе всей учебной и внеурочной деятельности.</w:t>
      </w:r>
    </w:p>
    <w:p w:rsidR="00A27802" w:rsidRDefault="00A27802" w:rsidP="00A27802">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r>
        <w:rPr>
          <w:rFonts w:ascii="Times New Roman" w:hAnsi="Times New Roman" w:cs="Times New Roman"/>
          <w:sz w:val="24"/>
          <w:szCs w:val="24"/>
        </w:rPr>
        <w:t xml:space="preserve"> </w:t>
      </w:r>
      <w:r w:rsidRPr="00F41600">
        <w:rPr>
          <w:rFonts w:ascii="Times New Roman" w:hAnsi="Times New Roman" w:cs="Times New Roman"/>
          <w:sz w:val="24"/>
          <w:szCs w:val="24"/>
        </w:rPr>
        <w:t>Каждый учебный предмет раскрывает определенные возможности для формирования УУД.</w:t>
      </w:r>
    </w:p>
    <w:p w:rsidR="00B31E8A" w:rsidRPr="007055E8" w:rsidRDefault="00B31E8A" w:rsidP="007055E8">
      <w:pPr>
        <w:pStyle w:val="Default"/>
        <w:ind w:firstLine="709"/>
        <w:jc w:val="both"/>
      </w:pPr>
      <w:r w:rsidRPr="007055E8">
        <w:t xml:space="preserve">Формирование </w:t>
      </w:r>
      <w:r w:rsidR="00CD35C8">
        <w:t>УУД</w:t>
      </w:r>
      <w:r w:rsidRPr="007055E8">
        <w:t xml:space="preserve"> в образовательном процессе осуществляется в </w:t>
      </w:r>
      <w:r w:rsidR="00AC3A14" w:rsidRPr="007055E8">
        <w:t>процессе освоения</w:t>
      </w:r>
      <w:r w:rsidRPr="007055E8">
        <w:t xml:space="preserve"> </w:t>
      </w:r>
      <w:r w:rsidR="00AC3A14" w:rsidRPr="007055E8">
        <w:rPr>
          <w:color w:val="auto"/>
        </w:rPr>
        <w:t>всех без исключения</w:t>
      </w:r>
      <w:r w:rsidRPr="007055E8">
        <w:t xml:space="preserve"> </w:t>
      </w:r>
      <w:r w:rsidR="000F33D0" w:rsidRPr="007055E8">
        <w:t>учебных предметов</w:t>
      </w:r>
      <w:r w:rsidR="00AC3A14" w:rsidRPr="007055E8">
        <w:t xml:space="preserve"> </w:t>
      </w:r>
      <w:r w:rsidR="00AC3A14" w:rsidRPr="007055E8">
        <w:rPr>
          <w:color w:val="auto"/>
        </w:rPr>
        <w:t>и курсов коррекционно-развивающей области</w:t>
      </w:r>
      <w:r w:rsidRPr="007055E8">
        <w:t xml:space="preserve">. </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Ценностными ориентирами начального общего образования выступают:</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формирование основ гражданской идентичности личности на основе:</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lastRenderedPageBreak/>
        <w:t>чувства сопричастности и гордости за свою Родину, народ и историю, осознания ответственности человека за благосостояние общества;</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формирование психологических условий развития общения, сотрудничества на основе:</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адекватного использования компенсаторных способов для решения различных коммуникативных задач;</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опоры на опыт взаимодействия со сверстниками;</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развитие ценностно-смысловой сферы личности на основе общечеловеческих принципов нравственности и гуманизма:</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принятия и уважения ценностей семьи, образовательной организации, коллектива и стремления следовать им;</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ориентации на оценку собственных поступков, развития этических чувств (стыда, вины, совести) как регуляторов морального поведения;</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личностного самоопределения в учебной, социально-бытовой деятельности;</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восприятия "образа Я" как субъекта учебной деятельности;</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внутренней позиции к самостоятельности и активности;</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развития эстетических чувств;</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развитие умения учиться на основе:</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развития познавательных интересов, инициативы и любознательности, мотивов познания и творчества;</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формирования умения учиться и способности к организации своей деятельности (планированию, контролю, оценке);</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развитие самостоятельности, инициативы и ответственности личности на основе:</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развития готовности к самостоятельным поступкам и действиям, ответственности за их результаты;</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формирования целеустремленности и настойчивости в достижении целей, готовности к преодолению трудностей, жизненного оптимизма;</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Формирование у обучающихся УУД, представляющих обобщенные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602A32" w:rsidRPr="00602A32" w:rsidRDefault="00602A32" w:rsidP="00602A32">
      <w:pPr>
        <w:autoSpaceDE w:val="0"/>
        <w:autoSpaceDN w:val="0"/>
        <w:adjustRightInd w:val="0"/>
        <w:spacing w:after="0" w:line="240" w:lineRule="auto"/>
        <w:ind w:firstLine="709"/>
        <w:jc w:val="both"/>
        <w:rPr>
          <w:rFonts w:ascii="Times New Roman" w:hAnsi="Times New Roman" w:cs="Times New Roman"/>
          <w:sz w:val="24"/>
          <w:szCs w:val="24"/>
        </w:rPr>
      </w:pPr>
      <w:r w:rsidRPr="00602A32">
        <w:rPr>
          <w:rFonts w:ascii="Times New Roman" w:hAnsi="Times New Roman" w:cs="Times New Roman"/>
          <w:sz w:val="24"/>
          <w:szCs w:val="24"/>
        </w:rPr>
        <w:t>Для достижения указанных личностных результатов в системе учебников УМК «</w:t>
      </w:r>
      <w:r w:rsidRPr="00602A32">
        <w:rPr>
          <w:rFonts w:ascii="Times New Roman" w:hAnsi="Times New Roman" w:cs="Times New Roman"/>
          <w:b/>
          <w:sz w:val="24"/>
          <w:szCs w:val="24"/>
        </w:rPr>
        <w:t>Школа России»</w:t>
      </w:r>
      <w:r w:rsidRPr="00602A32">
        <w:rPr>
          <w:rFonts w:ascii="Times New Roman" w:hAnsi="Times New Roman" w:cs="Times New Roman"/>
          <w:sz w:val="24"/>
          <w:szCs w:val="24"/>
        </w:rPr>
        <w:t xml:space="preserve">  с 1 по 4 класс включены соответствующие разделы и темы, разнообразные по форме и содержанию тексты, упражнения, задания, задачи.  </w:t>
      </w:r>
    </w:p>
    <w:p w:rsidR="00602A32" w:rsidRPr="00602A32" w:rsidRDefault="00602A32" w:rsidP="00602A32">
      <w:pPr>
        <w:autoSpaceDE w:val="0"/>
        <w:autoSpaceDN w:val="0"/>
        <w:adjustRightInd w:val="0"/>
        <w:spacing w:after="0" w:line="240" w:lineRule="auto"/>
        <w:ind w:firstLine="709"/>
        <w:jc w:val="both"/>
        <w:rPr>
          <w:rFonts w:ascii="Times New Roman" w:hAnsi="Times New Roman" w:cs="Times New Roman"/>
          <w:sz w:val="24"/>
          <w:szCs w:val="24"/>
        </w:rPr>
      </w:pPr>
      <w:r w:rsidRPr="00602A32">
        <w:rPr>
          <w:rFonts w:ascii="Times New Roman" w:hAnsi="Times New Roman" w:cs="Times New Roman"/>
          <w:sz w:val="24"/>
          <w:szCs w:val="24"/>
        </w:rPr>
        <w:t xml:space="preserve">В курсе </w:t>
      </w:r>
      <w:r w:rsidRPr="00602A32">
        <w:rPr>
          <w:rFonts w:ascii="Times New Roman" w:hAnsi="Times New Roman" w:cs="Times New Roman"/>
          <w:b/>
          <w:sz w:val="24"/>
          <w:szCs w:val="24"/>
        </w:rPr>
        <w:t>«Окружающий мир»</w:t>
      </w:r>
      <w:r w:rsidRPr="00602A32">
        <w:rPr>
          <w:rFonts w:ascii="Times New Roman" w:hAnsi="Times New Roman" w:cs="Times New Roman"/>
          <w:sz w:val="24"/>
          <w:szCs w:val="24"/>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 </w:t>
      </w:r>
    </w:p>
    <w:p w:rsidR="00602A32" w:rsidRPr="00602A32" w:rsidRDefault="00602A32" w:rsidP="00602A32">
      <w:pPr>
        <w:autoSpaceDE w:val="0"/>
        <w:autoSpaceDN w:val="0"/>
        <w:adjustRightInd w:val="0"/>
        <w:spacing w:after="0" w:line="240" w:lineRule="auto"/>
        <w:ind w:firstLine="709"/>
        <w:jc w:val="both"/>
        <w:rPr>
          <w:rFonts w:ascii="Times New Roman" w:hAnsi="Times New Roman" w:cs="Times New Roman"/>
          <w:sz w:val="24"/>
          <w:szCs w:val="24"/>
        </w:rPr>
      </w:pPr>
      <w:r w:rsidRPr="00602A32">
        <w:rPr>
          <w:rFonts w:ascii="Times New Roman" w:hAnsi="Times New Roman" w:cs="Times New Roman"/>
          <w:sz w:val="24"/>
          <w:szCs w:val="24"/>
        </w:rPr>
        <w:lastRenderedPageBreak/>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 </w:t>
      </w:r>
    </w:p>
    <w:p w:rsidR="00602A32" w:rsidRPr="00602A32" w:rsidRDefault="00602A32" w:rsidP="00602A32">
      <w:pPr>
        <w:autoSpaceDE w:val="0"/>
        <w:autoSpaceDN w:val="0"/>
        <w:adjustRightInd w:val="0"/>
        <w:spacing w:after="0" w:line="240" w:lineRule="auto"/>
        <w:ind w:firstLine="709"/>
        <w:jc w:val="both"/>
        <w:rPr>
          <w:rFonts w:ascii="Times New Roman" w:hAnsi="Times New Roman" w:cs="Times New Roman"/>
          <w:sz w:val="24"/>
          <w:szCs w:val="24"/>
        </w:rPr>
      </w:pPr>
      <w:r w:rsidRPr="00602A32">
        <w:rPr>
          <w:rFonts w:ascii="Times New Roman" w:hAnsi="Times New Roman" w:cs="Times New Roman"/>
          <w:sz w:val="24"/>
          <w:szCs w:val="24"/>
        </w:rPr>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 </w:t>
      </w:r>
    </w:p>
    <w:p w:rsidR="00602A32" w:rsidRPr="00602A32" w:rsidRDefault="00602A32" w:rsidP="00602A32">
      <w:pPr>
        <w:autoSpaceDE w:val="0"/>
        <w:autoSpaceDN w:val="0"/>
        <w:adjustRightInd w:val="0"/>
        <w:spacing w:after="0" w:line="240" w:lineRule="auto"/>
        <w:ind w:firstLine="709"/>
        <w:jc w:val="both"/>
        <w:rPr>
          <w:rFonts w:ascii="Times New Roman" w:hAnsi="Times New Roman" w:cs="Times New Roman"/>
          <w:sz w:val="24"/>
          <w:szCs w:val="24"/>
        </w:rPr>
      </w:pPr>
      <w:r w:rsidRPr="00602A32">
        <w:rPr>
          <w:rFonts w:ascii="Times New Roman" w:hAnsi="Times New Roman" w:cs="Times New Roman"/>
          <w:sz w:val="24"/>
          <w:szCs w:val="24"/>
        </w:rPr>
        <w:t xml:space="preserve">В курсе </w:t>
      </w:r>
      <w:r w:rsidRPr="00602A32">
        <w:rPr>
          <w:rFonts w:ascii="Times New Roman" w:hAnsi="Times New Roman" w:cs="Times New Roman"/>
          <w:b/>
          <w:sz w:val="24"/>
          <w:szCs w:val="24"/>
        </w:rPr>
        <w:t>«Литературное чтение»</w:t>
      </w:r>
      <w:r w:rsidRPr="00602A32">
        <w:rPr>
          <w:rFonts w:ascii="Times New Roman" w:hAnsi="Times New Roman" w:cs="Times New Roman"/>
          <w:sz w:val="24"/>
          <w:szCs w:val="24"/>
        </w:rPr>
        <w:t xml:space="preserve"> —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 </w:t>
      </w:r>
    </w:p>
    <w:p w:rsidR="00602A32" w:rsidRPr="00602A32" w:rsidRDefault="00602A32" w:rsidP="00602A32">
      <w:pPr>
        <w:autoSpaceDE w:val="0"/>
        <w:autoSpaceDN w:val="0"/>
        <w:adjustRightInd w:val="0"/>
        <w:spacing w:after="0" w:line="240" w:lineRule="auto"/>
        <w:ind w:firstLine="709"/>
        <w:jc w:val="both"/>
        <w:rPr>
          <w:rFonts w:ascii="Times New Roman" w:hAnsi="Times New Roman" w:cs="Times New Roman"/>
          <w:sz w:val="24"/>
          <w:szCs w:val="24"/>
        </w:rPr>
      </w:pPr>
      <w:r w:rsidRPr="00602A32">
        <w:rPr>
          <w:rFonts w:ascii="Times New Roman" w:hAnsi="Times New Roman" w:cs="Times New Roman"/>
          <w:sz w:val="24"/>
          <w:szCs w:val="24"/>
        </w:rPr>
        <w:t xml:space="preserve">В курсе </w:t>
      </w:r>
      <w:r w:rsidRPr="00602A32">
        <w:rPr>
          <w:rFonts w:ascii="Times New Roman" w:hAnsi="Times New Roman" w:cs="Times New Roman"/>
          <w:b/>
          <w:sz w:val="24"/>
          <w:szCs w:val="24"/>
        </w:rPr>
        <w:t>«Русский язык»</w:t>
      </w:r>
      <w:r w:rsidRPr="00602A32">
        <w:rPr>
          <w:rFonts w:ascii="Times New Roman" w:hAnsi="Times New Roman" w:cs="Times New Roman"/>
          <w:sz w:val="24"/>
          <w:szCs w:val="24"/>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 </w:t>
      </w:r>
    </w:p>
    <w:p w:rsidR="00602A32" w:rsidRPr="00602A32" w:rsidRDefault="00602A32" w:rsidP="00602A32">
      <w:pPr>
        <w:autoSpaceDE w:val="0"/>
        <w:autoSpaceDN w:val="0"/>
        <w:adjustRightInd w:val="0"/>
        <w:spacing w:after="0" w:line="240" w:lineRule="auto"/>
        <w:ind w:firstLine="709"/>
        <w:jc w:val="both"/>
        <w:rPr>
          <w:rFonts w:ascii="Times New Roman" w:hAnsi="Times New Roman" w:cs="Times New Roman"/>
          <w:sz w:val="24"/>
          <w:szCs w:val="24"/>
        </w:rPr>
      </w:pPr>
      <w:r w:rsidRPr="00602A32">
        <w:rPr>
          <w:rFonts w:ascii="Times New Roman" w:hAnsi="Times New Roman" w:cs="Times New Roman"/>
          <w:sz w:val="24"/>
          <w:szCs w:val="24"/>
        </w:rPr>
        <w:t xml:space="preserve">В курсе </w:t>
      </w:r>
      <w:r w:rsidRPr="00602A32">
        <w:rPr>
          <w:rFonts w:ascii="Times New Roman" w:hAnsi="Times New Roman" w:cs="Times New Roman"/>
          <w:b/>
          <w:sz w:val="24"/>
          <w:szCs w:val="24"/>
        </w:rPr>
        <w:t>«Математика»</w:t>
      </w:r>
      <w:r w:rsidRPr="00602A32">
        <w:rPr>
          <w:rFonts w:ascii="Times New Roman" w:hAnsi="Times New Roman" w:cs="Times New Roman"/>
          <w:sz w:val="24"/>
          <w:szCs w:val="24"/>
        </w:rPr>
        <w:t xml:space="preserve"> — в сюжетах текстовых задач (например, в 3 и 4 классах)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 </w:t>
      </w:r>
    </w:p>
    <w:p w:rsidR="00602A32" w:rsidRPr="00602A32" w:rsidRDefault="00602A32" w:rsidP="00602A32">
      <w:pPr>
        <w:autoSpaceDE w:val="0"/>
        <w:autoSpaceDN w:val="0"/>
        <w:adjustRightInd w:val="0"/>
        <w:spacing w:after="0" w:line="240" w:lineRule="auto"/>
        <w:ind w:firstLine="709"/>
        <w:jc w:val="both"/>
        <w:rPr>
          <w:rFonts w:ascii="Times New Roman" w:hAnsi="Times New Roman" w:cs="Times New Roman"/>
          <w:sz w:val="24"/>
          <w:szCs w:val="24"/>
        </w:rPr>
      </w:pPr>
      <w:r w:rsidRPr="00602A32">
        <w:rPr>
          <w:rFonts w:ascii="Times New Roman" w:hAnsi="Times New Roman" w:cs="Times New Roman"/>
          <w:sz w:val="24"/>
          <w:szCs w:val="24"/>
        </w:rPr>
        <w:t xml:space="preserve">В курсе </w:t>
      </w:r>
      <w:r w:rsidRPr="00602A32">
        <w:rPr>
          <w:rFonts w:ascii="Times New Roman" w:hAnsi="Times New Roman" w:cs="Times New Roman"/>
          <w:b/>
          <w:sz w:val="24"/>
          <w:szCs w:val="24"/>
        </w:rPr>
        <w:t>«Музыка»</w:t>
      </w:r>
      <w:r w:rsidRPr="00602A32">
        <w:rPr>
          <w:rFonts w:ascii="Times New Roman" w:hAnsi="Times New Roman" w:cs="Times New Roman"/>
          <w:sz w:val="24"/>
          <w:szCs w:val="24"/>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 </w:t>
      </w:r>
    </w:p>
    <w:p w:rsidR="00602A32" w:rsidRPr="00602A32" w:rsidRDefault="00602A32" w:rsidP="00602A32">
      <w:pPr>
        <w:autoSpaceDE w:val="0"/>
        <w:autoSpaceDN w:val="0"/>
        <w:adjustRightInd w:val="0"/>
        <w:spacing w:after="0" w:line="240" w:lineRule="auto"/>
        <w:ind w:firstLine="709"/>
        <w:jc w:val="both"/>
        <w:rPr>
          <w:rFonts w:ascii="Times New Roman" w:hAnsi="Times New Roman" w:cs="Times New Roman"/>
          <w:sz w:val="24"/>
          <w:szCs w:val="24"/>
        </w:rPr>
      </w:pPr>
      <w:r w:rsidRPr="00602A32">
        <w:rPr>
          <w:rFonts w:ascii="Times New Roman" w:hAnsi="Times New Roman" w:cs="Times New Roman"/>
          <w:sz w:val="24"/>
          <w:szCs w:val="24"/>
        </w:rPr>
        <w:t xml:space="preserve">В курсе </w:t>
      </w:r>
      <w:r w:rsidRPr="00602A32">
        <w:rPr>
          <w:rFonts w:ascii="Times New Roman" w:hAnsi="Times New Roman" w:cs="Times New Roman"/>
          <w:b/>
          <w:sz w:val="24"/>
          <w:szCs w:val="24"/>
        </w:rPr>
        <w:t>«Изобразительное искусство»</w:t>
      </w:r>
      <w:r w:rsidRPr="00602A32">
        <w:rPr>
          <w:rFonts w:ascii="Times New Roman" w:hAnsi="Times New Roman" w:cs="Times New Roman"/>
          <w:sz w:val="24"/>
          <w:szCs w:val="24"/>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 </w:t>
      </w:r>
    </w:p>
    <w:p w:rsidR="00602A32" w:rsidRPr="00602A32" w:rsidRDefault="00602A32" w:rsidP="00602A32">
      <w:pPr>
        <w:autoSpaceDE w:val="0"/>
        <w:autoSpaceDN w:val="0"/>
        <w:adjustRightInd w:val="0"/>
        <w:spacing w:after="0" w:line="240" w:lineRule="auto"/>
        <w:ind w:firstLine="709"/>
        <w:jc w:val="both"/>
        <w:rPr>
          <w:rFonts w:ascii="Times New Roman" w:hAnsi="Times New Roman" w:cs="Times New Roman"/>
          <w:sz w:val="24"/>
          <w:szCs w:val="24"/>
        </w:rPr>
      </w:pPr>
      <w:r w:rsidRPr="00602A32">
        <w:rPr>
          <w:rFonts w:ascii="Times New Roman" w:hAnsi="Times New Roman" w:cs="Times New Roman"/>
          <w:sz w:val="24"/>
          <w:szCs w:val="24"/>
        </w:rPr>
        <w:t xml:space="preserve">В курсе </w:t>
      </w:r>
      <w:r w:rsidRPr="00602A32">
        <w:rPr>
          <w:rFonts w:ascii="Times New Roman" w:hAnsi="Times New Roman" w:cs="Times New Roman"/>
          <w:b/>
          <w:sz w:val="24"/>
          <w:szCs w:val="24"/>
        </w:rPr>
        <w:t>иностранного языка (английского)</w:t>
      </w:r>
      <w:r w:rsidRPr="00602A32">
        <w:rPr>
          <w:rFonts w:ascii="Times New Roman" w:hAnsi="Times New Roman" w:cs="Times New Roman"/>
          <w:sz w:val="24"/>
          <w:szCs w:val="24"/>
        </w:rPr>
        <w:t xml:space="preserve"> с этой целью предлагаются тексты и диалоги о культуре России и аналогичные тексты о культуре и истории изучаемой страны.  </w:t>
      </w:r>
    </w:p>
    <w:p w:rsidR="00602A32" w:rsidRPr="00602A32" w:rsidRDefault="00602A32" w:rsidP="00602A32">
      <w:pPr>
        <w:autoSpaceDE w:val="0"/>
        <w:autoSpaceDN w:val="0"/>
        <w:adjustRightInd w:val="0"/>
        <w:spacing w:after="0" w:line="240" w:lineRule="auto"/>
        <w:ind w:firstLine="709"/>
        <w:jc w:val="both"/>
        <w:rPr>
          <w:rFonts w:ascii="Times New Roman" w:hAnsi="Times New Roman" w:cs="Times New Roman"/>
          <w:sz w:val="24"/>
          <w:szCs w:val="24"/>
        </w:rPr>
      </w:pPr>
      <w:r w:rsidRPr="00602A32">
        <w:rPr>
          <w:rFonts w:ascii="Times New Roman" w:hAnsi="Times New Roman" w:cs="Times New Roman"/>
          <w:sz w:val="24"/>
          <w:szCs w:val="24"/>
        </w:rPr>
        <w:t xml:space="preserve">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 стране и её столице: Лондоне; о России и её столице Москве, о британских, российских музеях, о праздниках, традициях и обычаях нашей страны и изучаемой страны. </w:t>
      </w:r>
    </w:p>
    <w:p w:rsidR="00602A32" w:rsidRPr="00602A32" w:rsidRDefault="00602A32" w:rsidP="00602A32">
      <w:pPr>
        <w:autoSpaceDE w:val="0"/>
        <w:autoSpaceDN w:val="0"/>
        <w:adjustRightInd w:val="0"/>
        <w:spacing w:after="0" w:line="240" w:lineRule="auto"/>
        <w:ind w:firstLine="709"/>
        <w:jc w:val="both"/>
        <w:rPr>
          <w:rFonts w:ascii="Times New Roman" w:hAnsi="Times New Roman" w:cs="Times New Roman"/>
          <w:sz w:val="24"/>
          <w:szCs w:val="24"/>
        </w:rPr>
      </w:pPr>
      <w:r w:rsidRPr="00602A32">
        <w:rPr>
          <w:rFonts w:ascii="Times New Roman" w:hAnsi="Times New Roman" w:cs="Times New Roman"/>
          <w:sz w:val="24"/>
          <w:szCs w:val="24"/>
        </w:rPr>
        <w:t xml:space="preserve">В курсе </w:t>
      </w:r>
      <w:r w:rsidRPr="00302271">
        <w:rPr>
          <w:rFonts w:ascii="Times New Roman" w:hAnsi="Times New Roman" w:cs="Times New Roman"/>
          <w:b/>
          <w:sz w:val="24"/>
          <w:szCs w:val="24"/>
        </w:rPr>
        <w:t>«Основы религиозных культур и светской этики»</w:t>
      </w:r>
      <w:r w:rsidRPr="00602A32">
        <w:rPr>
          <w:rFonts w:ascii="Times New Roman" w:hAnsi="Times New Roman" w:cs="Times New Roman"/>
          <w:sz w:val="24"/>
          <w:szCs w:val="24"/>
        </w:rPr>
        <w:t xml:space="preserve"> для реализации указанных личностных результатов каждый учебник содержит общие для всех 6 модулей.. </w:t>
      </w:r>
      <w:r w:rsidRPr="00602A32">
        <w:rPr>
          <w:rFonts w:ascii="Times New Roman" w:hAnsi="Times New Roman" w:cs="Times New Roman"/>
          <w:sz w:val="24"/>
          <w:szCs w:val="24"/>
        </w:rPr>
        <w:lastRenderedPageBreak/>
        <w:t>Тема Родины, России, любви и уважения к Отчеству, единства разнообразных культурных и духовных традиций народов нашей страны лежит в основе учебной программы каждого модуля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E82333" w:rsidRDefault="00E82333" w:rsidP="00E82333">
      <w:pPr>
        <w:tabs>
          <w:tab w:val="num" w:pos="993"/>
        </w:tabs>
        <w:autoSpaceDE w:val="0"/>
        <w:autoSpaceDN w:val="0"/>
        <w:adjustRightInd w:val="0"/>
        <w:spacing w:after="0" w:line="240" w:lineRule="auto"/>
        <w:ind w:firstLine="709"/>
        <w:jc w:val="both"/>
        <w:rPr>
          <w:rFonts w:ascii="Times New Roman" w:hAnsi="Times New Roman" w:cs="Times New Roman"/>
          <w:b/>
          <w:sz w:val="24"/>
          <w:szCs w:val="24"/>
        </w:rPr>
      </w:pPr>
    </w:p>
    <w:p w:rsidR="00E82333" w:rsidRPr="007055E8" w:rsidRDefault="00E82333" w:rsidP="00E82333">
      <w:pPr>
        <w:tabs>
          <w:tab w:val="num" w:pos="993"/>
        </w:tabs>
        <w:autoSpaceDE w:val="0"/>
        <w:autoSpaceDN w:val="0"/>
        <w:adjustRightInd w:val="0"/>
        <w:spacing w:after="0" w:line="240" w:lineRule="auto"/>
        <w:ind w:firstLine="709"/>
        <w:jc w:val="both"/>
        <w:rPr>
          <w:rFonts w:ascii="Times New Roman" w:hAnsi="Times New Roman" w:cs="Times New Roman"/>
          <w:sz w:val="24"/>
          <w:szCs w:val="24"/>
        </w:rPr>
      </w:pPr>
      <w:r w:rsidRPr="00E82333">
        <w:rPr>
          <w:rFonts w:ascii="Times New Roman" w:hAnsi="Times New Roman" w:cs="Times New Roman"/>
          <w:b/>
          <w:sz w:val="24"/>
          <w:szCs w:val="24"/>
        </w:rPr>
        <w:t xml:space="preserve">Характеристики личностных, регулятивных, познавательных, коммуникативных </w:t>
      </w:r>
      <w:r>
        <w:rPr>
          <w:rFonts w:ascii="Times New Roman" w:hAnsi="Times New Roman" w:cs="Times New Roman"/>
          <w:b/>
          <w:sz w:val="24"/>
          <w:szCs w:val="24"/>
        </w:rPr>
        <w:t>УУД</w:t>
      </w:r>
      <w:r w:rsidRPr="00E82333">
        <w:rPr>
          <w:rFonts w:ascii="Times New Roman" w:hAnsi="Times New Roman" w:cs="Times New Roman"/>
          <w:b/>
          <w:sz w:val="24"/>
          <w:szCs w:val="24"/>
        </w:rPr>
        <w:t xml:space="preserve"> обучающихся с ЗПР</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Функциями УУД выступают:</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оптимизация протекания процессов социальной адаптации и интеграции посредством формирования УУД;</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обеспечение преемственности образовательного процесса.</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CD35C8">
        <w:rPr>
          <w:rFonts w:ascii="Times New Roman" w:hAnsi="Times New Roman" w:cs="Times New Roman"/>
          <w:b/>
          <w:sz w:val="24"/>
          <w:szCs w:val="24"/>
        </w:rPr>
        <w:t>Личностные результаты</w:t>
      </w:r>
      <w:r w:rsidRPr="00F41600">
        <w:rPr>
          <w:rFonts w:ascii="Times New Roman" w:hAnsi="Times New Roman" w:cs="Times New Roman"/>
          <w:sz w:val="24"/>
          <w:szCs w:val="24"/>
        </w:rPr>
        <w:t xml:space="preserve"> включают:</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мотивационную основу учебной деятельности, включающую социальные, учебно-познавательные и внешние мотивы;</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учебно-познавательный интерес к учебному материалу;</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способность к оценке своей учебной деятельности;</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способность к осмыслению социального окружения, своего места в нем, принятия соответствующих возрасту ценностей и социальных ролей;</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знание основных моральных норм и ориентацию на их выполнение;</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установку на здоровый образ жизни и ее реализацию в реальном поведении и поступках;</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ориентацию на самостоятельность, активность, социально-бытовую независимость в доступных видах деятельности;</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развитие чувство прекрасного и эстетического чувства на основе знакомства с мировой и отечественной художественной культурой;</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овладение доступными видами искусства.</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CD35C8">
        <w:rPr>
          <w:rFonts w:ascii="Times New Roman" w:hAnsi="Times New Roman" w:cs="Times New Roman"/>
          <w:b/>
          <w:sz w:val="24"/>
          <w:szCs w:val="24"/>
        </w:rPr>
        <w:t>Регулятивные УУД</w:t>
      </w:r>
      <w:r w:rsidRPr="00F41600">
        <w:rPr>
          <w:rFonts w:ascii="Times New Roman" w:hAnsi="Times New Roman" w:cs="Times New Roman"/>
          <w:sz w:val="24"/>
          <w:szCs w:val="24"/>
        </w:rPr>
        <w:t xml:space="preserve"> представлены следующими умениями:</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принимать и сохранять учебную задачу;</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учитывать выделенные учителем ориентиры - действия в новом учебном материале в сотрудничестве с учителем;</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lastRenderedPageBreak/>
        <w:t>планировать свои действия в соответствии с поставленной задачей и условиями ее реализации, в том числе во внутреннем плане;</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осуществлять итоговый и пошаговый контроль по результату;</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адекватно использовать все анализаторы для формирования компенсаторных способов деятельности; различать способ и результат действия;</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вносить необходимые коррективы в действие после его завершения на основе его оценки и учета характера сделанных ошибок,</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использовать регулирующую и контролирующую функцию зрения в бытовой и учебной деятельности;</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осуществлять алгоритмизацию действий как основу компенсации.</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CD35C8">
        <w:rPr>
          <w:rFonts w:ascii="Times New Roman" w:hAnsi="Times New Roman" w:cs="Times New Roman"/>
          <w:b/>
          <w:sz w:val="24"/>
          <w:szCs w:val="24"/>
        </w:rPr>
        <w:t>Познавательные УУД</w:t>
      </w:r>
      <w:r w:rsidRPr="00F41600">
        <w:rPr>
          <w:rFonts w:ascii="Times New Roman" w:hAnsi="Times New Roman" w:cs="Times New Roman"/>
          <w:sz w:val="24"/>
          <w:szCs w:val="24"/>
        </w:rPr>
        <w:t xml:space="preserve"> представлены следующими умениями:</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использовать знаково-символические средства, в том числе модели и схемы, для решения задач;</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строить сообщения в устной и письменной форме;</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ориентироваться на разнообразие способов решения задач;</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устанавливать причинно-следственные связи в изучаемом круге явлений;</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устанавливать аналогии;</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адекватно использовать информационно-познавательную и ориентировочно-поисковую роль зрения;</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владеть компенсаторными способами познавательной деятельности.</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CD35C8">
        <w:rPr>
          <w:rFonts w:ascii="Times New Roman" w:hAnsi="Times New Roman" w:cs="Times New Roman"/>
          <w:b/>
          <w:sz w:val="24"/>
          <w:szCs w:val="24"/>
        </w:rPr>
        <w:t>Коммуникативные УУД</w:t>
      </w:r>
      <w:r w:rsidRPr="00F41600">
        <w:rPr>
          <w:rFonts w:ascii="Times New Roman" w:hAnsi="Times New Roman" w:cs="Times New Roman"/>
          <w:sz w:val="24"/>
          <w:szCs w:val="24"/>
        </w:rPr>
        <w:t xml:space="preserve"> представлены следующими умениями:</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формулировать собственное мнение и позицию;</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научится адекватно использовать компенсаторные способы, зрительное восприятие для решения различных коммуникативных задач;</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использовать невербальные средства общения для взаимодействия с партнером.</w:t>
      </w:r>
    </w:p>
    <w:p w:rsidR="00F41600" w:rsidRPr="00F41600" w:rsidRDefault="00F41600" w:rsidP="00F41600">
      <w:pPr>
        <w:autoSpaceDE w:val="0"/>
        <w:autoSpaceDN w:val="0"/>
        <w:adjustRightInd w:val="0"/>
        <w:spacing w:after="0" w:line="240" w:lineRule="auto"/>
        <w:ind w:firstLine="709"/>
        <w:jc w:val="both"/>
        <w:rPr>
          <w:rFonts w:ascii="Times New Roman" w:hAnsi="Times New Roman" w:cs="Times New Roman"/>
          <w:sz w:val="24"/>
          <w:szCs w:val="24"/>
        </w:rPr>
      </w:pPr>
      <w:r w:rsidRPr="00F41600">
        <w:rPr>
          <w:rFonts w:ascii="Times New Roman" w:hAnsi="Times New Roman" w:cs="Times New Roman"/>
          <w:sz w:val="24"/>
          <w:szCs w:val="24"/>
        </w:rP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833F16" w:rsidRPr="00833F16" w:rsidRDefault="00833F16" w:rsidP="00833F16">
      <w:pPr>
        <w:suppressAutoHyphens w:val="0"/>
        <w:spacing w:after="0" w:line="240" w:lineRule="auto"/>
        <w:ind w:hanging="72"/>
        <w:jc w:val="both"/>
        <w:rPr>
          <w:rFonts w:ascii="Times New Roman" w:eastAsia="Times New Roman" w:hAnsi="Times New Roman" w:cs="Times New Roman"/>
          <w:color w:val="000000"/>
          <w:kern w:val="0"/>
          <w:sz w:val="24"/>
          <w:lang w:eastAsia="ru-RU"/>
        </w:rPr>
      </w:pPr>
      <w:r>
        <w:rPr>
          <w:rFonts w:ascii="Times New Roman" w:eastAsia="Times New Roman" w:hAnsi="Times New Roman" w:cs="Times New Roman"/>
          <w:b/>
          <w:color w:val="000000"/>
          <w:kern w:val="0"/>
          <w:sz w:val="24"/>
          <w:lang w:eastAsia="ru-RU"/>
        </w:rPr>
        <w:lastRenderedPageBreak/>
        <w:t xml:space="preserve">   </w:t>
      </w:r>
      <w:r w:rsidRPr="00833F16">
        <w:rPr>
          <w:rFonts w:ascii="Times New Roman" w:eastAsia="Times New Roman" w:hAnsi="Times New Roman" w:cs="Times New Roman"/>
          <w:b/>
          <w:color w:val="000000"/>
          <w:kern w:val="0"/>
          <w:sz w:val="24"/>
          <w:lang w:eastAsia="ru-RU"/>
        </w:rPr>
        <w:t>Типовые задачи формирования личностных, регулятивных, познавательных, коммуникативных универсальных учебных действий в соответствии с УМК</w:t>
      </w:r>
      <w:r w:rsidRPr="00833F16">
        <w:rPr>
          <w:rFonts w:ascii="Times New Roman" w:eastAsia="Times New Roman" w:hAnsi="Times New Roman" w:cs="Times New Roman"/>
          <w:color w:val="000000"/>
          <w:kern w:val="0"/>
          <w:sz w:val="24"/>
          <w:lang w:eastAsia="ru-RU"/>
        </w:rPr>
        <w:t xml:space="preserve"> </w:t>
      </w:r>
      <w:r w:rsidRPr="00833F16">
        <w:rPr>
          <w:rFonts w:ascii="Times New Roman" w:eastAsia="Times New Roman" w:hAnsi="Times New Roman" w:cs="Times New Roman"/>
          <w:b/>
          <w:color w:val="000000"/>
          <w:kern w:val="0"/>
          <w:sz w:val="24"/>
          <w:lang w:eastAsia="ru-RU"/>
        </w:rPr>
        <w:t>"Школа России"</w:t>
      </w:r>
      <w:r w:rsidRPr="00833F16">
        <w:rPr>
          <w:rFonts w:ascii="Times New Roman" w:eastAsia="Times New Roman" w:hAnsi="Times New Roman" w:cs="Times New Roman"/>
          <w:color w:val="000000"/>
          <w:kern w:val="0"/>
          <w:sz w:val="24"/>
          <w:lang w:eastAsia="ru-RU"/>
        </w:rPr>
        <w:t xml:space="preserve">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3"/>
          <w:lang w:eastAsia="ru-RU"/>
        </w:rPr>
        <w:t xml:space="preserve"> </w:t>
      </w:r>
    </w:p>
    <w:p w:rsidR="00833F16" w:rsidRPr="00833F16" w:rsidRDefault="00833F16" w:rsidP="00833F16">
      <w:pPr>
        <w:suppressAutoHyphens w:val="0"/>
        <w:spacing w:after="0" w:line="240" w:lineRule="auto"/>
        <w:ind w:firstLine="56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Типовые задачи формирования </w:t>
      </w:r>
      <w:r>
        <w:rPr>
          <w:rFonts w:ascii="Times New Roman" w:eastAsia="Times New Roman" w:hAnsi="Times New Roman" w:cs="Times New Roman"/>
          <w:color w:val="000000"/>
          <w:kern w:val="0"/>
          <w:sz w:val="24"/>
          <w:lang w:eastAsia="ru-RU"/>
        </w:rPr>
        <w:t>УУД</w:t>
      </w:r>
      <w:r w:rsidRPr="00833F16">
        <w:rPr>
          <w:rFonts w:ascii="Times New Roman" w:eastAsia="Times New Roman" w:hAnsi="Times New Roman" w:cs="Times New Roman"/>
          <w:color w:val="000000"/>
          <w:kern w:val="0"/>
          <w:sz w:val="24"/>
          <w:lang w:eastAsia="ru-RU"/>
        </w:rPr>
        <w:t xml:space="preserve"> конструируются учителем на основании следующих общих подходов: </w:t>
      </w:r>
    </w:p>
    <w:p w:rsidR="00833F16" w:rsidRPr="00833F16" w:rsidRDefault="00833F16" w:rsidP="00BF7203">
      <w:pPr>
        <w:numPr>
          <w:ilvl w:val="0"/>
          <w:numId w:val="28"/>
        </w:numPr>
        <w:tabs>
          <w:tab w:val="left" w:pos="426"/>
        </w:tabs>
        <w:suppressAutoHyphens w:val="0"/>
        <w:spacing w:after="0" w:line="240" w:lineRule="auto"/>
        <w:ind w:left="0"/>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Структура задачи. </w:t>
      </w:r>
    </w:p>
    <w:p w:rsidR="00833F16" w:rsidRPr="00833F16" w:rsidRDefault="00833F16" w:rsidP="00833F16">
      <w:pPr>
        <w:suppressAutoHyphens w:val="0"/>
        <w:spacing w:after="0" w:line="240" w:lineRule="auto"/>
        <w:ind w:firstLine="569"/>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 В общем виде задача состоит из информационного блока и серии вопросов (практических заданий) к нему. </w:t>
      </w:r>
    </w:p>
    <w:p w:rsidR="00833F16" w:rsidRPr="00833F16" w:rsidRDefault="00833F16" w:rsidP="00BF7203">
      <w:pPr>
        <w:numPr>
          <w:ilvl w:val="0"/>
          <w:numId w:val="28"/>
        </w:numPr>
        <w:tabs>
          <w:tab w:val="left" w:pos="284"/>
        </w:tabs>
        <w:suppressAutoHyphens w:val="0"/>
        <w:spacing w:after="0" w:line="240" w:lineRule="auto"/>
        <w:ind w:left="0"/>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Требования к задачам. Для того, чтобы задачи, предназначенные для оценки тех или иных УУД, были надёжными и объективными, они: </w:t>
      </w:r>
    </w:p>
    <w:p w:rsidR="00833F16" w:rsidRPr="00833F16" w:rsidRDefault="00833F16" w:rsidP="00BF7203">
      <w:pPr>
        <w:numPr>
          <w:ilvl w:val="0"/>
          <w:numId w:val="29"/>
        </w:numPr>
        <w:tabs>
          <w:tab w:val="left" w:pos="142"/>
        </w:tabs>
        <w:suppressAutoHyphens w:val="0"/>
        <w:spacing w:after="0" w:line="240" w:lineRule="auto"/>
        <w:ind w:left="0"/>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составлены в соответствии с требованиями, предъявляемыми к тестовым заданиям в целом; </w:t>
      </w:r>
    </w:p>
    <w:p w:rsidR="00833F16" w:rsidRPr="00833F16" w:rsidRDefault="00833F16" w:rsidP="00BF7203">
      <w:pPr>
        <w:numPr>
          <w:ilvl w:val="0"/>
          <w:numId w:val="29"/>
        </w:numPr>
        <w:tabs>
          <w:tab w:val="left" w:pos="142"/>
        </w:tabs>
        <w:suppressAutoHyphens w:val="0"/>
        <w:spacing w:after="0" w:line="240" w:lineRule="auto"/>
        <w:ind w:left="0"/>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сформулированы на языке, доступном пониманию ученика, претендующего на   освоение обладание соответствующих УУД; </w:t>
      </w:r>
    </w:p>
    <w:p w:rsidR="00833F16" w:rsidRPr="00833F16" w:rsidRDefault="00833F16" w:rsidP="00BF7203">
      <w:pPr>
        <w:numPr>
          <w:ilvl w:val="0"/>
          <w:numId w:val="29"/>
        </w:numPr>
        <w:tabs>
          <w:tab w:val="left" w:pos="142"/>
        </w:tabs>
        <w:suppressAutoHyphens w:val="0"/>
        <w:spacing w:after="0" w:line="240" w:lineRule="auto"/>
        <w:ind w:left="0"/>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избыточными с точки зрения выраженности в них «зоны ближайшего развития»; </w:t>
      </w:r>
    </w:p>
    <w:p w:rsidR="00833F16" w:rsidRPr="00833F16" w:rsidRDefault="00833F16" w:rsidP="00BF7203">
      <w:pPr>
        <w:numPr>
          <w:ilvl w:val="0"/>
          <w:numId w:val="29"/>
        </w:numPr>
        <w:tabs>
          <w:tab w:val="left" w:pos="142"/>
        </w:tabs>
        <w:suppressAutoHyphens w:val="0"/>
        <w:spacing w:after="0" w:line="240" w:lineRule="auto"/>
        <w:ind w:left="0"/>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многоуровневыми, т.е.   предполагающими   возможность   оценить: общий подход   к решению; выбор необходимой стратегии; </w:t>
      </w:r>
    </w:p>
    <w:p w:rsidR="00833F16" w:rsidRPr="00833F16" w:rsidRDefault="00833F16" w:rsidP="00BF7203">
      <w:pPr>
        <w:numPr>
          <w:ilvl w:val="0"/>
          <w:numId w:val="29"/>
        </w:numPr>
        <w:tabs>
          <w:tab w:val="left" w:pos="142"/>
        </w:tabs>
        <w:suppressAutoHyphens w:val="0"/>
        <w:spacing w:after="0" w:line="240" w:lineRule="auto"/>
        <w:ind w:left="0"/>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«модульными», т.е. предусматривающими возможность, сохраняя общий конструкт задачи, </w:t>
      </w:r>
    </w:p>
    <w:p w:rsidR="00833F16" w:rsidRPr="00833F16" w:rsidRDefault="00833F16" w:rsidP="00833F16">
      <w:pPr>
        <w:suppressAutoHyphens w:val="0"/>
        <w:spacing w:after="0" w:line="240" w:lineRule="auto"/>
        <w:ind w:hanging="10"/>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менять некоторые из её условий. </w:t>
      </w:r>
    </w:p>
    <w:tbl>
      <w:tblPr>
        <w:tblStyle w:val="TableGrid4"/>
        <w:tblW w:w="10349" w:type="dxa"/>
        <w:tblInd w:w="-320" w:type="dxa"/>
        <w:tblCellMar>
          <w:top w:w="50" w:type="dxa"/>
          <w:left w:w="106" w:type="dxa"/>
          <w:right w:w="36" w:type="dxa"/>
        </w:tblCellMar>
        <w:tblLook w:val="04A0" w:firstRow="1" w:lastRow="0" w:firstColumn="1" w:lastColumn="0" w:noHBand="0" w:noVBand="1"/>
      </w:tblPr>
      <w:tblGrid>
        <w:gridCol w:w="2503"/>
        <w:gridCol w:w="2459"/>
        <w:gridCol w:w="2809"/>
        <w:gridCol w:w="2578"/>
      </w:tblGrid>
      <w:tr w:rsidR="00833F16" w:rsidRPr="00833F16" w:rsidTr="00833F16">
        <w:trPr>
          <w:trHeight w:val="286"/>
        </w:trPr>
        <w:tc>
          <w:tcPr>
            <w:tcW w:w="2503" w:type="dxa"/>
            <w:tcBorders>
              <w:top w:val="single" w:sz="4" w:space="0" w:color="000000"/>
              <w:left w:val="single" w:sz="4" w:space="0" w:color="000000"/>
              <w:bottom w:val="single" w:sz="4" w:space="0" w:color="000000"/>
              <w:right w:val="single" w:sz="4" w:space="0" w:color="000000"/>
            </w:tcBorders>
          </w:tcPr>
          <w:p w:rsidR="00833F16" w:rsidRPr="00833F16" w:rsidRDefault="00833F16" w:rsidP="00833F16">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sz w:val="24"/>
                <w:lang w:eastAsia="ru-RU"/>
              </w:rPr>
              <w:t xml:space="preserve"> </w:t>
            </w:r>
            <w:r w:rsidRPr="00833F16">
              <w:rPr>
                <w:rFonts w:ascii="Times New Roman" w:eastAsia="Times New Roman" w:hAnsi="Times New Roman" w:cs="Times New Roman"/>
                <w:color w:val="000000"/>
                <w:kern w:val="0"/>
                <w:lang w:eastAsia="ru-RU"/>
              </w:rPr>
              <w:t xml:space="preserve">Личностные </w:t>
            </w:r>
          </w:p>
        </w:tc>
        <w:tc>
          <w:tcPr>
            <w:tcW w:w="2459" w:type="dxa"/>
            <w:tcBorders>
              <w:top w:val="single" w:sz="4" w:space="0" w:color="000000"/>
              <w:left w:val="single" w:sz="4" w:space="0" w:color="000000"/>
              <w:bottom w:val="single" w:sz="4" w:space="0" w:color="000000"/>
              <w:right w:val="single" w:sz="4" w:space="0" w:color="000000"/>
            </w:tcBorders>
          </w:tcPr>
          <w:p w:rsidR="00833F16" w:rsidRPr="00833F16" w:rsidRDefault="00833F16" w:rsidP="00833F16">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Познавательные </w:t>
            </w:r>
          </w:p>
        </w:tc>
        <w:tc>
          <w:tcPr>
            <w:tcW w:w="2809" w:type="dxa"/>
            <w:tcBorders>
              <w:top w:val="single" w:sz="4" w:space="0" w:color="000000"/>
              <w:left w:val="single" w:sz="4" w:space="0" w:color="000000"/>
              <w:bottom w:val="single" w:sz="4" w:space="0" w:color="000000"/>
              <w:right w:val="single" w:sz="4" w:space="0" w:color="000000"/>
            </w:tcBorders>
          </w:tcPr>
          <w:p w:rsidR="00833F16" w:rsidRPr="00833F16" w:rsidRDefault="00833F16" w:rsidP="00833F16">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Регулятивные </w:t>
            </w:r>
          </w:p>
        </w:tc>
        <w:tc>
          <w:tcPr>
            <w:tcW w:w="2578" w:type="dxa"/>
            <w:tcBorders>
              <w:top w:val="single" w:sz="4" w:space="0" w:color="000000"/>
              <w:left w:val="single" w:sz="4" w:space="0" w:color="000000"/>
              <w:bottom w:val="single" w:sz="4" w:space="0" w:color="000000"/>
              <w:right w:val="single" w:sz="4" w:space="0" w:color="000000"/>
            </w:tcBorders>
          </w:tcPr>
          <w:p w:rsidR="00833F16" w:rsidRPr="00833F16" w:rsidRDefault="00833F16" w:rsidP="00833F16">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Коммуникативные </w:t>
            </w:r>
          </w:p>
        </w:tc>
      </w:tr>
      <w:tr w:rsidR="00833F16" w:rsidRPr="00833F16" w:rsidTr="00833F16">
        <w:trPr>
          <w:trHeight w:val="3871"/>
        </w:trPr>
        <w:tc>
          <w:tcPr>
            <w:tcW w:w="2503" w:type="dxa"/>
            <w:tcBorders>
              <w:top w:val="single" w:sz="4" w:space="0" w:color="000000"/>
              <w:left w:val="single" w:sz="4" w:space="0" w:color="000000"/>
              <w:bottom w:val="single" w:sz="4" w:space="0" w:color="000000"/>
              <w:right w:val="single" w:sz="4" w:space="0" w:color="000000"/>
            </w:tcBorders>
          </w:tcPr>
          <w:p w:rsidR="00833F16" w:rsidRPr="00833F16" w:rsidRDefault="00833F16" w:rsidP="00833F16">
            <w:pPr>
              <w:suppressAutoHyphens w:val="0"/>
              <w:spacing w:after="0" w:line="240" w:lineRule="auto"/>
              <w:jc w:val="center"/>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-участие в проектах; </w:t>
            </w:r>
          </w:p>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-подведение итогов урока; </w:t>
            </w:r>
          </w:p>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-творческие задания; </w:t>
            </w:r>
          </w:p>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-зрительное, моторное, вербальное восприятие музыки; </w:t>
            </w:r>
          </w:p>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-мысленное воспроизведение картины, </w:t>
            </w:r>
            <w:r w:rsidRPr="00833F16">
              <w:rPr>
                <w:rFonts w:ascii="Times New Roman" w:eastAsia="Times New Roman" w:hAnsi="Times New Roman" w:cs="Times New Roman"/>
                <w:color w:val="000000"/>
                <w:kern w:val="0"/>
                <w:lang w:eastAsia="ru-RU"/>
              </w:rPr>
              <w:tab/>
              <w:t xml:space="preserve">ситуации, видеофильма; </w:t>
            </w:r>
          </w:p>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-самооценка события, происшествия; </w:t>
            </w:r>
          </w:p>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-дневники достижений; </w:t>
            </w:r>
          </w:p>
        </w:tc>
        <w:tc>
          <w:tcPr>
            <w:tcW w:w="2459" w:type="dxa"/>
            <w:tcBorders>
              <w:top w:val="single" w:sz="4" w:space="0" w:color="000000"/>
              <w:left w:val="single" w:sz="4" w:space="0" w:color="000000"/>
              <w:bottom w:val="single" w:sz="4" w:space="0" w:color="000000"/>
              <w:right w:val="single" w:sz="4" w:space="0" w:color="000000"/>
            </w:tcBorders>
          </w:tcPr>
          <w:p w:rsidR="00833F16" w:rsidRPr="00833F16" w:rsidRDefault="00833F16" w:rsidP="00833F16">
            <w:pPr>
              <w:suppressAutoHyphens w:val="0"/>
              <w:spacing w:after="0" w:line="240" w:lineRule="auto"/>
              <w:ind w:firstLine="140"/>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-«найди отличия» (можно задать их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количество);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-«на что похоже?»;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-поиск лишнего;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-«лабиринты»;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-упорядочивание;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-«цепочки»; </w:t>
            </w:r>
          </w:p>
          <w:p w:rsidR="00833F16" w:rsidRPr="00833F16" w:rsidRDefault="00833F16" w:rsidP="00833F16">
            <w:pPr>
              <w:suppressAutoHyphens w:val="0"/>
              <w:spacing w:after="0" w:line="240" w:lineRule="auto"/>
              <w:ind w:firstLine="140"/>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-хитроумные решения; </w:t>
            </w:r>
          </w:p>
          <w:p w:rsidR="00833F16" w:rsidRPr="00833F16" w:rsidRDefault="00833F16" w:rsidP="00833F16">
            <w:pPr>
              <w:suppressAutoHyphens w:val="0"/>
              <w:spacing w:after="0" w:line="240" w:lineRule="auto"/>
              <w:ind w:firstLine="140"/>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-составление </w:t>
            </w:r>
            <w:r w:rsidRPr="00833F16">
              <w:rPr>
                <w:rFonts w:ascii="Times New Roman" w:eastAsia="Times New Roman" w:hAnsi="Times New Roman" w:cs="Times New Roman"/>
                <w:color w:val="000000"/>
                <w:kern w:val="0"/>
                <w:lang w:eastAsia="ru-RU"/>
              </w:rPr>
              <w:tab/>
              <w:t xml:space="preserve">схем- опор; </w:t>
            </w:r>
          </w:p>
          <w:p w:rsidR="00833F16" w:rsidRPr="00833F16" w:rsidRDefault="00833F16" w:rsidP="00833F16">
            <w:pPr>
              <w:tabs>
                <w:tab w:val="center" w:pos="1242"/>
              </w:tabs>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-работа </w:t>
            </w:r>
            <w:r w:rsidRPr="00833F16">
              <w:rPr>
                <w:rFonts w:ascii="Times New Roman" w:eastAsia="Times New Roman" w:hAnsi="Times New Roman" w:cs="Times New Roman"/>
                <w:color w:val="000000"/>
                <w:kern w:val="0"/>
                <w:lang w:eastAsia="ru-RU"/>
              </w:rPr>
              <w:tab/>
              <w:t>с</w:t>
            </w:r>
            <w:r>
              <w:rPr>
                <w:rFonts w:ascii="Times New Roman" w:eastAsia="Times New Roman" w:hAnsi="Times New Roman" w:cs="Times New Roman"/>
                <w:color w:val="000000"/>
                <w:kern w:val="0"/>
                <w:lang w:eastAsia="ru-RU"/>
              </w:rPr>
              <w:t xml:space="preserve"> </w:t>
            </w:r>
            <w:r w:rsidRPr="00833F16">
              <w:rPr>
                <w:rFonts w:ascii="Times New Roman" w:eastAsia="Times New Roman" w:hAnsi="Times New Roman" w:cs="Times New Roman"/>
                <w:color w:val="000000"/>
                <w:kern w:val="0"/>
                <w:lang w:eastAsia="ru-RU"/>
              </w:rPr>
              <w:t xml:space="preserve">разного вида таблицами; </w:t>
            </w:r>
          </w:p>
          <w:p w:rsidR="00833F16" w:rsidRPr="00833F16" w:rsidRDefault="00833F16" w:rsidP="00833F16">
            <w:pPr>
              <w:suppressAutoHyphens w:val="0"/>
              <w:spacing w:after="0" w:line="240" w:lineRule="auto"/>
              <w:ind w:firstLine="140"/>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-составление </w:t>
            </w:r>
            <w:r w:rsidRPr="00833F16">
              <w:rPr>
                <w:rFonts w:ascii="Times New Roman" w:eastAsia="Times New Roman" w:hAnsi="Times New Roman" w:cs="Times New Roman"/>
                <w:color w:val="000000"/>
                <w:kern w:val="0"/>
                <w:lang w:eastAsia="ru-RU"/>
              </w:rPr>
              <w:tab/>
              <w:t xml:space="preserve">и распознавание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диаграмм; </w:t>
            </w:r>
          </w:p>
        </w:tc>
        <w:tc>
          <w:tcPr>
            <w:tcW w:w="2809" w:type="dxa"/>
            <w:tcBorders>
              <w:top w:val="single" w:sz="4" w:space="0" w:color="000000"/>
              <w:left w:val="single" w:sz="4" w:space="0" w:color="000000"/>
              <w:bottom w:val="single" w:sz="4" w:space="0" w:color="000000"/>
              <w:right w:val="single" w:sz="4" w:space="0" w:color="000000"/>
            </w:tcBorders>
          </w:tcPr>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-«преднамеренные ошибки»; </w:t>
            </w:r>
          </w:p>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-поиск информации в предложенных источниках;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-взаимоконтроль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-взаимный диктант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-диспут </w:t>
            </w:r>
          </w:p>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-заучивание  материала наизусть в классе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-«ищу ошибки»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 контрольный опрос на определенную проблему </w:t>
            </w:r>
          </w:p>
        </w:tc>
        <w:tc>
          <w:tcPr>
            <w:tcW w:w="2578" w:type="dxa"/>
            <w:tcBorders>
              <w:top w:val="single" w:sz="4" w:space="0" w:color="000000"/>
              <w:left w:val="single" w:sz="4" w:space="0" w:color="000000"/>
              <w:bottom w:val="single" w:sz="4" w:space="0" w:color="000000"/>
              <w:right w:val="single" w:sz="4" w:space="0" w:color="000000"/>
            </w:tcBorders>
          </w:tcPr>
          <w:p w:rsidR="00833F16" w:rsidRPr="00833F16" w:rsidRDefault="00833F16" w:rsidP="00833F16">
            <w:pPr>
              <w:tabs>
                <w:tab w:val="right" w:pos="2513"/>
              </w:tabs>
              <w:suppressAutoHyphens w:val="0"/>
              <w:spacing w:after="0" w:line="240" w:lineRule="auto"/>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 xml:space="preserve">-составь </w:t>
            </w:r>
            <w:r w:rsidRPr="00833F16">
              <w:rPr>
                <w:rFonts w:ascii="Times New Roman" w:eastAsia="Times New Roman" w:hAnsi="Times New Roman" w:cs="Times New Roman"/>
                <w:color w:val="000000"/>
                <w:kern w:val="0"/>
                <w:lang w:eastAsia="ru-RU"/>
              </w:rPr>
              <w:t xml:space="preserve">задание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партнеру;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-отзыв </w:t>
            </w:r>
            <w:r w:rsidRPr="00833F16">
              <w:rPr>
                <w:rFonts w:ascii="Times New Roman" w:eastAsia="Times New Roman" w:hAnsi="Times New Roman" w:cs="Times New Roman"/>
                <w:color w:val="000000"/>
                <w:kern w:val="0"/>
                <w:lang w:eastAsia="ru-RU"/>
              </w:rPr>
              <w:tab/>
              <w:t xml:space="preserve">на работу товарища; </w:t>
            </w:r>
          </w:p>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-групповая работа по составлению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кроссворда; </w:t>
            </w:r>
          </w:p>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lang w:eastAsia="ru-RU"/>
              </w:rPr>
            </w:pPr>
            <w:r>
              <w:rPr>
                <w:rFonts w:ascii="Times New Roman" w:eastAsia="Times New Roman" w:hAnsi="Times New Roman" w:cs="Times New Roman"/>
                <w:color w:val="000000"/>
                <w:kern w:val="0"/>
                <w:lang w:eastAsia="ru-RU"/>
              </w:rPr>
              <w:t xml:space="preserve">- </w:t>
            </w:r>
            <w:r w:rsidRPr="00833F16">
              <w:rPr>
                <w:rFonts w:ascii="Times New Roman" w:eastAsia="Times New Roman" w:hAnsi="Times New Roman" w:cs="Times New Roman"/>
                <w:color w:val="000000"/>
                <w:kern w:val="0"/>
                <w:lang w:eastAsia="ru-RU"/>
              </w:rPr>
              <w:t>«о</w:t>
            </w:r>
            <w:r>
              <w:rPr>
                <w:rFonts w:ascii="Times New Roman" w:eastAsia="Times New Roman" w:hAnsi="Times New Roman" w:cs="Times New Roman"/>
                <w:color w:val="000000"/>
                <w:kern w:val="0"/>
                <w:lang w:eastAsia="ru-RU"/>
              </w:rPr>
              <w:t xml:space="preserve">тгадай, </w:t>
            </w:r>
            <w:r>
              <w:rPr>
                <w:rFonts w:ascii="Times New Roman" w:eastAsia="Times New Roman" w:hAnsi="Times New Roman" w:cs="Times New Roman"/>
                <w:color w:val="000000"/>
                <w:kern w:val="0"/>
                <w:lang w:eastAsia="ru-RU"/>
              </w:rPr>
              <w:tab/>
              <w:t>о ком говорим»,</w:t>
            </w:r>
          </w:p>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-«подготовь рассказ...»,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-«опиши устно...»,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-«объясни...» </w:t>
            </w:r>
          </w:p>
        </w:tc>
      </w:tr>
    </w:tbl>
    <w:p w:rsidR="00833F16" w:rsidRPr="00833F16" w:rsidRDefault="00833F16" w:rsidP="00833F16">
      <w:pPr>
        <w:suppressAutoHyphens w:val="0"/>
        <w:spacing w:after="0" w:line="240" w:lineRule="auto"/>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17"/>
          <w:lang w:eastAsia="ru-RU"/>
        </w:rPr>
        <w:t xml:space="preserve"> </w:t>
      </w:r>
      <w:r w:rsidRPr="00833F16">
        <w:rPr>
          <w:rFonts w:ascii="Times New Roman" w:eastAsia="Times New Roman" w:hAnsi="Times New Roman" w:cs="Times New Roman"/>
          <w:color w:val="000000"/>
          <w:kern w:val="0"/>
          <w:sz w:val="17"/>
          <w:lang w:eastAsia="ru-RU"/>
        </w:rPr>
        <w:tab/>
      </w:r>
      <w:r w:rsidRPr="00833F16">
        <w:rPr>
          <w:rFonts w:ascii="Times New Roman" w:eastAsia="Times New Roman" w:hAnsi="Times New Roman" w:cs="Times New Roman"/>
          <w:color w:val="000000"/>
          <w:kern w:val="0"/>
          <w:sz w:val="24"/>
          <w:lang w:eastAsia="ru-RU"/>
        </w:rPr>
        <w:t xml:space="preserve"> </w:t>
      </w:r>
    </w:p>
    <w:p w:rsidR="00833F16" w:rsidRPr="00833F16" w:rsidRDefault="00833F16" w:rsidP="00833F16">
      <w:pPr>
        <w:suppressAutoHyphens w:val="0"/>
        <w:spacing w:after="0" w:line="240" w:lineRule="auto"/>
        <w:ind w:hanging="10"/>
        <w:jc w:val="center"/>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4"/>
          <w:lang w:eastAsia="ru-RU"/>
        </w:rPr>
        <w:t>Формы организации учебного процесса, направленного на формирование универсальных учебных действий.</w:t>
      </w:r>
      <w:r w:rsidRPr="00833F16">
        <w:rPr>
          <w:rFonts w:ascii="Times New Roman" w:eastAsia="Times New Roman" w:hAnsi="Times New Roman" w:cs="Times New Roman"/>
          <w:color w:val="000000"/>
          <w:kern w:val="0"/>
          <w:sz w:val="24"/>
          <w:lang w:eastAsia="ru-RU"/>
        </w:rPr>
        <w:t xml:space="preserve"> </w:t>
      </w:r>
    </w:p>
    <w:p w:rsidR="00833F16" w:rsidRPr="00833F16" w:rsidRDefault="00833F16" w:rsidP="00833F16">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833F16" w:rsidRPr="00833F16" w:rsidRDefault="00833F16" w:rsidP="00833F16">
      <w:pPr>
        <w:suppressAutoHyphens w:val="0"/>
        <w:spacing w:after="0" w:line="240" w:lineRule="auto"/>
        <w:ind w:hanging="10"/>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4"/>
          <w:lang w:eastAsia="ru-RU"/>
        </w:rPr>
        <w:t>Условия, обеспечивающие развитие УУД:</w:t>
      </w:r>
      <w:r w:rsidRPr="00833F16">
        <w:rPr>
          <w:rFonts w:ascii="Times New Roman" w:eastAsia="Times New Roman" w:hAnsi="Times New Roman" w:cs="Times New Roman"/>
          <w:color w:val="000000"/>
          <w:kern w:val="0"/>
          <w:sz w:val="24"/>
          <w:lang w:eastAsia="ru-RU"/>
        </w:rPr>
        <w:t xml:space="preserve"> </w:t>
      </w:r>
    </w:p>
    <w:p w:rsidR="00833F16" w:rsidRPr="00833F16" w:rsidRDefault="00833F16" w:rsidP="00833F16">
      <w:pPr>
        <w:suppressAutoHyphens w:val="0"/>
        <w:spacing w:after="0" w:line="240" w:lineRule="auto"/>
        <w:ind w:firstLine="567"/>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Формирование УУД в образовательной деятельности определяется тремя следующими взаимодополняющими положениями: </w:t>
      </w:r>
    </w:p>
    <w:p w:rsidR="00833F16" w:rsidRPr="00833F16" w:rsidRDefault="00833F16" w:rsidP="00BF7203">
      <w:pPr>
        <w:numPr>
          <w:ilvl w:val="0"/>
          <w:numId w:val="30"/>
        </w:numPr>
        <w:suppressAutoHyphens w:val="0"/>
        <w:spacing w:after="0" w:line="240" w:lineRule="auto"/>
        <w:ind w:left="0"/>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формирование УУД как цель определяет содержание и организацию образовательной деятельности; </w:t>
      </w:r>
    </w:p>
    <w:p w:rsidR="00833F16" w:rsidRPr="00833F16" w:rsidRDefault="00833F16" w:rsidP="00BF7203">
      <w:pPr>
        <w:numPr>
          <w:ilvl w:val="0"/>
          <w:numId w:val="30"/>
        </w:numPr>
        <w:suppressAutoHyphens w:val="0"/>
        <w:spacing w:after="0" w:line="240" w:lineRule="auto"/>
        <w:ind w:left="0"/>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формирование УУД происходит в контексте усвоения разных предметных дисциплин и внеурочной деятельности; </w:t>
      </w:r>
    </w:p>
    <w:p w:rsidR="00833F16" w:rsidRPr="00833F16" w:rsidRDefault="00B436B9" w:rsidP="00BF7203">
      <w:pPr>
        <w:numPr>
          <w:ilvl w:val="0"/>
          <w:numId w:val="30"/>
        </w:numPr>
        <w:suppressAutoHyphens w:val="0"/>
        <w:spacing w:after="0" w:line="240" w:lineRule="auto"/>
        <w:ind w:left="0"/>
        <w:jc w:val="both"/>
        <w:rPr>
          <w:rFonts w:ascii="Times New Roman" w:eastAsia="Times New Roman" w:hAnsi="Times New Roman" w:cs="Times New Roman"/>
          <w:color w:val="000000"/>
          <w:kern w:val="0"/>
          <w:sz w:val="24"/>
          <w:lang w:eastAsia="ru-RU"/>
        </w:rPr>
      </w:pPr>
      <w:r>
        <w:rPr>
          <w:rFonts w:ascii="Times New Roman" w:eastAsia="Times New Roman" w:hAnsi="Times New Roman" w:cs="Times New Roman"/>
          <w:color w:val="000000"/>
          <w:kern w:val="0"/>
          <w:sz w:val="24"/>
          <w:lang w:eastAsia="ru-RU"/>
        </w:rPr>
        <w:lastRenderedPageBreak/>
        <w:t>УУД</w:t>
      </w:r>
      <w:r w:rsidR="00833F16" w:rsidRPr="00833F16">
        <w:rPr>
          <w:rFonts w:ascii="Times New Roman" w:eastAsia="Times New Roman" w:hAnsi="Times New Roman" w:cs="Times New Roman"/>
          <w:color w:val="000000"/>
          <w:kern w:val="0"/>
          <w:sz w:val="24"/>
          <w:lang w:eastAsia="ru-RU"/>
        </w:rPr>
        <w:t xml:space="preserve"> могут быть сформированы только при выполнении обучающимися учебной работы определенного вида на основании использования педагогами технологий, методов и приемов организации учебной деятельности, адекватных возрасту обучающихся. </w:t>
      </w:r>
    </w:p>
    <w:p w:rsidR="00833F16" w:rsidRPr="00833F16" w:rsidRDefault="00833F16" w:rsidP="00833F16">
      <w:pPr>
        <w:suppressAutoHyphens w:val="0"/>
        <w:spacing w:after="0" w:line="240" w:lineRule="auto"/>
        <w:ind w:firstLine="56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Отбор и структурирование содержания образования, определение форм и методов обучения – все это должно учитывать цели формирования конкретных видов УУД. </w:t>
      </w:r>
    </w:p>
    <w:p w:rsidR="00833F16" w:rsidRPr="00833F16" w:rsidRDefault="00833F16" w:rsidP="00A72C4F">
      <w:pPr>
        <w:suppressAutoHyphens w:val="0"/>
        <w:spacing w:after="0" w:line="240" w:lineRule="auto"/>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 </w:t>
      </w:r>
      <w:r w:rsidRPr="00833F16">
        <w:rPr>
          <w:rFonts w:ascii="Times New Roman" w:eastAsia="Times New Roman" w:hAnsi="Times New Roman" w:cs="Times New Roman"/>
          <w:b/>
          <w:color w:val="000000"/>
          <w:kern w:val="0"/>
          <w:sz w:val="24"/>
          <w:lang w:eastAsia="ru-RU"/>
        </w:rPr>
        <w:t xml:space="preserve">Формы учебной деятельности как условие формирования </w:t>
      </w:r>
      <w:r w:rsidR="00A72C4F">
        <w:rPr>
          <w:rFonts w:ascii="Times New Roman" w:eastAsia="Times New Roman" w:hAnsi="Times New Roman" w:cs="Times New Roman"/>
          <w:b/>
          <w:color w:val="000000"/>
          <w:kern w:val="0"/>
          <w:sz w:val="24"/>
          <w:lang w:eastAsia="ru-RU"/>
        </w:rPr>
        <w:t>УУД</w:t>
      </w:r>
    </w:p>
    <w:tbl>
      <w:tblPr>
        <w:tblStyle w:val="TableGrid4"/>
        <w:tblW w:w="10370" w:type="dxa"/>
        <w:tblInd w:w="-461" w:type="dxa"/>
        <w:tblCellMar>
          <w:top w:w="50" w:type="dxa"/>
          <w:left w:w="106" w:type="dxa"/>
          <w:right w:w="43" w:type="dxa"/>
        </w:tblCellMar>
        <w:tblLook w:val="04A0" w:firstRow="1" w:lastRow="0" w:firstColumn="1" w:lastColumn="0" w:noHBand="0" w:noVBand="1"/>
      </w:tblPr>
      <w:tblGrid>
        <w:gridCol w:w="1985"/>
        <w:gridCol w:w="8385"/>
      </w:tblGrid>
      <w:tr w:rsidR="00833F16" w:rsidRPr="00833F16" w:rsidTr="00B436B9">
        <w:trPr>
          <w:trHeight w:val="2120"/>
        </w:trPr>
        <w:tc>
          <w:tcPr>
            <w:tcW w:w="1985" w:type="dxa"/>
            <w:tcBorders>
              <w:top w:val="single" w:sz="4" w:space="0" w:color="000000"/>
              <w:left w:val="single" w:sz="4" w:space="0" w:color="000000"/>
              <w:bottom w:val="single" w:sz="4" w:space="0" w:color="000000"/>
              <w:right w:val="single" w:sz="4" w:space="0" w:color="000000"/>
            </w:tcBorders>
          </w:tcPr>
          <w:p w:rsidR="00833F16" w:rsidRPr="00833F16" w:rsidRDefault="00833F16" w:rsidP="00833F16">
            <w:pPr>
              <w:suppressAutoHyphens w:val="0"/>
              <w:spacing w:after="0" w:line="240" w:lineRule="auto"/>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b/>
                <w:color w:val="000000"/>
                <w:kern w:val="0"/>
                <w:sz w:val="20"/>
                <w:szCs w:val="20"/>
                <w:lang w:eastAsia="ru-RU"/>
              </w:rPr>
              <w:t xml:space="preserve"> </w:t>
            </w:r>
            <w:r w:rsidRPr="00833F16">
              <w:rPr>
                <w:rFonts w:ascii="Times New Roman" w:eastAsia="Times New Roman" w:hAnsi="Times New Roman" w:cs="Times New Roman"/>
                <w:color w:val="000000"/>
                <w:kern w:val="0"/>
                <w:sz w:val="20"/>
                <w:szCs w:val="20"/>
                <w:lang w:eastAsia="ru-RU"/>
              </w:rPr>
              <w:t xml:space="preserve">Учебное сотрудничество </w:t>
            </w:r>
          </w:p>
        </w:tc>
        <w:tc>
          <w:tcPr>
            <w:tcW w:w="8385" w:type="dxa"/>
            <w:tcBorders>
              <w:top w:val="single" w:sz="4" w:space="0" w:color="000000"/>
              <w:left w:val="single" w:sz="4" w:space="0" w:color="000000"/>
              <w:bottom w:val="single" w:sz="4" w:space="0" w:color="000000"/>
              <w:right w:val="single" w:sz="4" w:space="0" w:color="000000"/>
            </w:tcBorders>
          </w:tcPr>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Педагог воспринимает ребенка как равноправного партнера, активного, влиятельного участника учебного процесса, организует </w:t>
            </w:r>
          </w:p>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взаимообщение, диалог. Участники  процесса  эмоционально открыты и свободны в своих высказываниях. Ребенок свободно пользуется помощью педагога или сверстников. При таком сотрудничестве педагог выступает в роли организатора, который действует опосредованно, а не прямыми указаниями. Такое общение максимально приближено к ребенку. Организация работы в паре, группе, самостоятельная работа с использованием дополнительных информационных источников. Учебное сотрудничество позволяет формировать </w:t>
            </w:r>
            <w:r w:rsidRPr="00833F16">
              <w:rPr>
                <w:rFonts w:ascii="Times New Roman" w:eastAsia="Times New Roman" w:hAnsi="Times New Roman" w:cs="Times New Roman"/>
                <w:i/>
                <w:color w:val="000000"/>
                <w:kern w:val="0"/>
                <w:sz w:val="20"/>
                <w:szCs w:val="20"/>
                <w:lang w:eastAsia="ru-RU"/>
              </w:rPr>
              <w:t>коммуникативные, регулятивные, познавательные и личностные универсальные учебные действия.</w:t>
            </w:r>
            <w:r w:rsidRPr="00833F16">
              <w:rPr>
                <w:rFonts w:ascii="Times New Roman" w:eastAsia="Times New Roman" w:hAnsi="Times New Roman" w:cs="Times New Roman"/>
                <w:color w:val="000000"/>
                <w:kern w:val="0"/>
                <w:sz w:val="20"/>
                <w:szCs w:val="20"/>
                <w:lang w:eastAsia="ru-RU"/>
              </w:rPr>
              <w:t xml:space="preserve"> </w:t>
            </w:r>
          </w:p>
        </w:tc>
      </w:tr>
      <w:tr w:rsidR="00833F16" w:rsidRPr="00833F16" w:rsidTr="00B436B9">
        <w:trPr>
          <w:trHeight w:val="3316"/>
        </w:trPr>
        <w:tc>
          <w:tcPr>
            <w:tcW w:w="1985" w:type="dxa"/>
            <w:tcBorders>
              <w:top w:val="single" w:sz="4" w:space="0" w:color="000000"/>
              <w:left w:val="single" w:sz="4" w:space="0" w:color="000000"/>
              <w:bottom w:val="single" w:sz="4" w:space="0" w:color="000000"/>
              <w:right w:val="single" w:sz="4" w:space="0" w:color="000000"/>
            </w:tcBorders>
          </w:tcPr>
          <w:p w:rsidR="00833F16" w:rsidRPr="00833F16" w:rsidRDefault="00833F16" w:rsidP="00833F16">
            <w:pPr>
              <w:suppressAutoHyphens w:val="0"/>
              <w:spacing w:after="0" w:line="240" w:lineRule="auto"/>
              <w:ind w:hanging="144"/>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Творческая, проектная, учебно –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исследовательская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деятельность </w:t>
            </w:r>
          </w:p>
        </w:tc>
        <w:tc>
          <w:tcPr>
            <w:tcW w:w="8385" w:type="dxa"/>
            <w:tcBorders>
              <w:top w:val="single" w:sz="4" w:space="0" w:color="000000"/>
              <w:left w:val="single" w:sz="4" w:space="0" w:color="000000"/>
              <w:bottom w:val="single" w:sz="4" w:space="0" w:color="000000"/>
              <w:right w:val="single" w:sz="4" w:space="0" w:color="000000"/>
            </w:tcBorders>
          </w:tcPr>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Художественное, музыкальное, театральное творчество, конструирование, формирование замысла и реализация социально –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значимых инициатив и др. </w:t>
            </w:r>
          </w:p>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Работа над </w:t>
            </w:r>
            <w:r w:rsidRPr="00833F16">
              <w:rPr>
                <w:rFonts w:ascii="Times New Roman" w:eastAsia="Times New Roman" w:hAnsi="Times New Roman" w:cs="Times New Roman"/>
                <w:b/>
                <w:i/>
                <w:color w:val="000000"/>
                <w:kern w:val="0"/>
                <w:sz w:val="20"/>
                <w:szCs w:val="20"/>
                <w:lang w:eastAsia="ru-RU"/>
              </w:rPr>
              <w:t xml:space="preserve">проектами </w:t>
            </w:r>
            <w:r w:rsidRPr="00833F16">
              <w:rPr>
                <w:rFonts w:ascii="Times New Roman" w:eastAsia="Times New Roman" w:hAnsi="Times New Roman" w:cs="Times New Roman"/>
                <w:color w:val="000000"/>
                <w:kern w:val="0"/>
                <w:sz w:val="20"/>
                <w:szCs w:val="20"/>
                <w:lang w:eastAsia="ru-RU"/>
              </w:rPr>
              <w:t xml:space="preserve">гармонично дополняет в образовательной деятельности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 </w:t>
            </w:r>
          </w:p>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Нацеленность проектов на оригинальный конечный результат в ограниченное время создает предпосылки и условия для достижения </w:t>
            </w:r>
            <w:r w:rsidRPr="00833F16">
              <w:rPr>
                <w:rFonts w:ascii="Times New Roman" w:eastAsia="Times New Roman" w:hAnsi="Times New Roman" w:cs="Times New Roman"/>
                <w:i/>
                <w:color w:val="000000"/>
                <w:kern w:val="0"/>
                <w:sz w:val="20"/>
                <w:szCs w:val="20"/>
                <w:lang w:eastAsia="ru-RU"/>
              </w:rPr>
              <w:t xml:space="preserve">регулятивных </w:t>
            </w:r>
            <w:r w:rsidRPr="00833F16">
              <w:rPr>
                <w:rFonts w:ascii="Times New Roman" w:eastAsia="Times New Roman" w:hAnsi="Times New Roman" w:cs="Times New Roman"/>
                <w:color w:val="000000"/>
                <w:kern w:val="0"/>
                <w:sz w:val="20"/>
                <w:szCs w:val="20"/>
                <w:lang w:eastAsia="ru-RU"/>
              </w:rPr>
              <w:t xml:space="preserve">метапредметных результатов. </w:t>
            </w:r>
          </w:p>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w:t>
            </w:r>
          </w:p>
          <w:p w:rsidR="00833F16" w:rsidRPr="00833F16" w:rsidRDefault="00833F16" w:rsidP="00833F16">
            <w:pPr>
              <w:suppressAutoHyphens w:val="0"/>
              <w:spacing w:after="0" w:line="240" w:lineRule="auto"/>
              <w:ind w:hanging="142"/>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формированию метапредметных </w:t>
            </w:r>
            <w:r w:rsidRPr="00833F16">
              <w:rPr>
                <w:rFonts w:ascii="Times New Roman" w:eastAsia="Times New Roman" w:hAnsi="Times New Roman" w:cs="Times New Roman"/>
                <w:i/>
                <w:color w:val="000000"/>
                <w:kern w:val="0"/>
                <w:sz w:val="20"/>
                <w:szCs w:val="20"/>
                <w:lang w:eastAsia="ru-RU"/>
              </w:rPr>
              <w:t xml:space="preserve">коммуникативных </w:t>
            </w:r>
            <w:r w:rsidRPr="00833F16">
              <w:rPr>
                <w:rFonts w:ascii="Times New Roman" w:eastAsia="Times New Roman" w:hAnsi="Times New Roman" w:cs="Times New Roman"/>
                <w:color w:val="000000"/>
                <w:kern w:val="0"/>
                <w:sz w:val="20"/>
                <w:szCs w:val="20"/>
                <w:lang w:eastAsia="ru-RU"/>
              </w:rPr>
              <w:t xml:space="preserve">умений. </w:t>
            </w:r>
            <w:r w:rsidRPr="00833F16">
              <w:rPr>
                <w:rFonts w:ascii="Times New Roman" w:eastAsia="Times New Roman" w:hAnsi="Times New Roman" w:cs="Times New Roman"/>
                <w:i/>
                <w:color w:val="000000"/>
                <w:kern w:val="0"/>
                <w:sz w:val="20"/>
                <w:szCs w:val="20"/>
                <w:lang w:eastAsia="ru-RU"/>
              </w:rPr>
              <w:t xml:space="preserve">Личностные </w:t>
            </w:r>
            <w:r w:rsidRPr="00833F16">
              <w:rPr>
                <w:rFonts w:ascii="Times New Roman" w:eastAsia="Times New Roman" w:hAnsi="Times New Roman" w:cs="Times New Roman"/>
                <w:color w:val="000000"/>
                <w:kern w:val="0"/>
                <w:sz w:val="20"/>
                <w:szCs w:val="20"/>
                <w:lang w:eastAsia="ru-RU"/>
              </w:rPr>
              <w:t xml:space="preserve">результаты при работе над проектами могут быть получены при выборе тематики проектов. </w:t>
            </w:r>
          </w:p>
        </w:tc>
      </w:tr>
      <w:tr w:rsidR="00833F16" w:rsidRPr="00833F16" w:rsidTr="00B436B9">
        <w:trPr>
          <w:trHeight w:val="564"/>
        </w:trPr>
        <w:tc>
          <w:tcPr>
            <w:tcW w:w="1985" w:type="dxa"/>
            <w:tcBorders>
              <w:top w:val="single" w:sz="4" w:space="0" w:color="000000"/>
              <w:left w:val="single" w:sz="4" w:space="0" w:color="000000"/>
              <w:bottom w:val="single" w:sz="4" w:space="0" w:color="000000"/>
              <w:right w:val="single" w:sz="4" w:space="0" w:color="000000"/>
            </w:tcBorders>
          </w:tcPr>
          <w:p w:rsidR="00833F16" w:rsidRPr="00833F16" w:rsidRDefault="00833F16" w:rsidP="00833F16">
            <w:pPr>
              <w:suppressAutoHyphens w:val="0"/>
              <w:spacing w:after="0" w:line="240" w:lineRule="auto"/>
              <w:ind w:hanging="144"/>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Контрольно – оценочная и рефлексивная </w:t>
            </w:r>
          </w:p>
        </w:tc>
        <w:tc>
          <w:tcPr>
            <w:tcW w:w="8385" w:type="dxa"/>
            <w:tcBorders>
              <w:top w:val="single" w:sz="4" w:space="0" w:color="000000"/>
              <w:left w:val="single" w:sz="4" w:space="0" w:color="000000"/>
              <w:bottom w:val="single" w:sz="4" w:space="0" w:color="000000"/>
              <w:right w:val="single" w:sz="4" w:space="0" w:color="000000"/>
            </w:tcBorders>
          </w:tcPr>
          <w:p w:rsidR="00833F16" w:rsidRPr="00833F16" w:rsidRDefault="00833F16" w:rsidP="00833F16">
            <w:pPr>
              <w:suppressAutoHyphens w:val="0"/>
              <w:spacing w:after="0" w:line="240" w:lineRule="auto"/>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Самооценка является ядром самосознания личности, выступая как система   оценок   и   представлений   о   себе,   своих   качествах    и </w:t>
            </w:r>
          </w:p>
        </w:tc>
      </w:tr>
      <w:tr w:rsidR="00833F16" w:rsidRPr="00833F16" w:rsidTr="00B436B9">
        <w:tblPrEx>
          <w:tblCellMar>
            <w:top w:w="47" w:type="dxa"/>
            <w:left w:w="108" w:type="dxa"/>
          </w:tblCellMar>
        </w:tblPrEx>
        <w:trPr>
          <w:trHeight w:val="5471"/>
        </w:trPr>
        <w:tc>
          <w:tcPr>
            <w:tcW w:w="1985" w:type="dxa"/>
            <w:tcBorders>
              <w:top w:val="single" w:sz="4" w:space="0" w:color="000000"/>
              <w:left w:val="single" w:sz="4" w:space="0" w:color="000000"/>
              <w:bottom w:val="single" w:sz="4" w:space="0" w:color="000000"/>
              <w:right w:val="single" w:sz="4" w:space="0" w:color="000000"/>
            </w:tcBorders>
          </w:tcPr>
          <w:p w:rsidR="00833F16" w:rsidRPr="00833F16" w:rsidRDefault="00833F16" w:rsidP="00833F16">
            <w:pPr>
              <w:suppressAutoHyphens w:val="0"/>
              <w:spacing w:after="0" w:line="240" w:lineRule="auto"/>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деятельность </w:t>
            </w:r>
          </w:p>
        </w:tc>
        <w:tc>
          <w:tcPr>
            <w:tcW w:w="8385" w:type="dxa"/>
            <w:tcBorders>
              <w:top w:val="single" w:sz="4" w:space="0" w:color="000000"/>
              <w:left w:val="single" w:sz="4" w:space="0" w:color="000000"/>
              <w:bottom w:val="single" w:sz="4" w:space="0" w:color="000000"/>
              <w:right w:val="single" w:sz="4" w:space="0" w:color="000000"/>
            </w:tcBorders>
          </w:tcPr>
          <w:p w:rsidR="00833F16" w:rsidRPr="00833F16" w:rsidRDefault="00833F16" w:rsidP="00833F16">
            <w:pPr>
              <w:suppressAutoHyphens w:val="0"/>
              <w:spacing w:after="0" w:line="240" w:lineRule="auto"/>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возможностях, своем месте в мире и в отношениях с другими людьми. </w:t>
            </w:r>
          </w:p>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Центральной </w:t>
            </w:r>
            <w:r w:rsidRPr="00833F16">
              <w:rPr>
                <w:rFonts w:ascii="Times New Roman" w:eastAsia="Times New Roman" w:hAnsi="Times New Roman" w:cs="Times New Roman"/>
                <w:color w:val="000000"/>
                <w:kern w:val="0"/>
                <w:sz w:val="20"/>
                <w:szCs w:val="20"/>
                <w:lang w:eastAsia="ru-RU"/>
              </w:rPr>
              <w:tab/>
              <w:t xml:space="preserve">функцией </w:t>
            </w:r>
            <w:r w:rsidRPr="00833F16">
              <w:rPr>
                <w:rFonts w:ascii="Times New Roman" w:eastAsia="Times New Roman" w:hAnsi="Times New Roman" w:cs="Times New Roman"/>
                <w:color w:val="000000"/>
                <w:kern w:val="0"/>
                <w:sz w:val="20"/>
                <w:szCs w:val="20"/>
                <w:lang w:eastAsia="ru-RU"/>
              </w:rPr>
              <w:tab/>
              <w:t xml:space="preserve">самооценки </w:t>
            </w:r>
            <w:r w:rsidRPr="00833F16">
              <w:rPr>
                <w:rFonts w:ascii="Times New Roman" w:eastAsia="Times New Roman" w:hAnsi="Times New Roman" w:cs="Times New Roman"/>
                <w:color w:val="000000"/>
                <w:kern w:val="0"/>
                <w:sz w:val="20"/>
                <w:szCs w:val="20"/>
                <w:lang w:eastAsia="ru-RU"/>
              </w:rPr>
              <w:tab/>
              <w:t xml:space="preserve">является </w:t>
            </w:r>
            <w:r w:rsidRPr="00833F16">
              <w:rPr>
                <w:rFonts w:ascii="Times New Roman" w:eastAsia="Times New Roman" w:hAnsi="Times New Roman" w:cs="Times New Roman"/>
                <w:color w:val="000000"/>
                <w:kern w:val="0"/>
                <w:sz w:val="20"/>
                <w:szCs w:val="20"/>
                <w:lang w:eastAsia="ru-RU"/>
              </w:rPr>
              <w:tab/>
            </w:r>
            <w:r w:rsidRPr="00833F16">
              <w:rPr>
                <w:rFonts w:ascii="Times New Roman" w:eastAsia="Times New Roman" w:hAnsi="Times New Roman" w:cs="Times New Roman"/>
                <w:i/>
                <w:color w:val="000000"/>
                <w:kern w:val="0"/>
                <w:sz w:val="20"/>
                <w:szCs w:val="20"/>
                <w:lang w:eastAsia="ru-RU"/>
              </w:rPr>
              <w:t>регуляторная</w:t>
            </w:r>
            <w:r w:rsidRPr="00833F16">
              <w:rPr>
                <w:rFonts w:ascii="Times New Roman" w:eastAsia="Times New Roman" w:hAnsi="Times New Roman" w:cs="Times New Roman"/>
                <w:color w:val="000000"/>
                <w:kern w:val="0"/>
                <w:sz w:val="20"/>
                <w:szCs w:val="20"/>
                <w:lang w:eastAsia="ru-RU"/>
              </w:rPr>
              <w:t xml:space="preserve"> функция.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Происхождение самооценки связано с общением и деятельностью ребенка. </w:t>
            </w:r>
          </w:p>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На развитие самооценки существенное влияние оказывает специально организованное учебное действие оценки.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b/>
                <w:i/>
                <w:color w:val="000000"/>
                <w:kern w:val="0"/>
                <w:sz w:val="20"/>
                <w:szCs w:val="20"/>
                <w:lang w:eastAsia="ru-RU"/>
              </w:rPr>
              <w:t xml:space="preserve">Условия развития действия оценки учебной деятельности: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*знакомство ребенка с критериями оценивания своей деятельности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*постановка перед учеником задачи оценивания своей деятельности </w:t>
            </w:r>
          </w:p>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(оценивает  не  учитель,  перед  ребенком   ставится  задача    оценки результатов своей деятельности); </w:t>
            </w:r>
          </w:p>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*предметом оценивания являются учебные действия и их результаты; способы взаимодействия, собственные возможности осуществления деятельности; </w:t>
            </w:r>
          </w:p>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*организация объективации для ребенка изменений в учебной деятельности на основе сравнения его предшествующих и последующих достижений; </w:t>
            </w:r>
          </w:p>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*формирование у обучающегося установки на улучшение результатов своей деятельности (оценка помогает понять, что и как можно совершенствовать);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*формирование у обучающегося умения сотрудничать с учителем и самостоятельно вырабатывать и применять критерии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дифференцированной оценки в учебной деятельности, включая умение проводить анализ причин неудач и выделять недостающие операции и условия, которые обеспечили бы успешное выполнение учебной задачи; </w:t>
            </w:r>
          </w:p>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*организация учебного сотрудничества учителя с обучающимися, основанного на взаимном уважении, принятии, доверии, и признании индивидуальности каждого ребенка. </w:t>
            </w:r>
          </w:p>
        </w:tc>
      </w:tr>
      <w:tr w:rsidR="00833F16" w:rsidRPr="00833F16" w:rsidTr="00B436B9">
        <w:tblPrEx>
          <w:tblCellMar>
            <w:top w:w="47" w:type="dxa"/>
            <w:left w:w="108" w:type="dxa"/>
          </w:tblCellMar>
        </w:tblPrEx>
        <w:trPr>
          <w:trHeight w:val="1570"/>
        </w:trPr>
        <w:tc>
          <w:tcPr>
            <w:tcW w:w="1985" w:type="dxa"/>
            <w:tcBorders>
              <w:top w:val="single" w:sz="4" w:space="0" w:color="000000"/>
              <w:left w:val="single" w:sz="4" w:space="0" w:color="000000"/>
              <w:bottom w:val="single" w:sz="4" w:space="0" w:color="000000"/>
              <w:right w:val="single" w:sz="4" w:space="0" w:color="000000"/>
            </w:tcBorders>
          </w:tcPr>
          <w:p w:rsidR="00833F16" w:rsidRPr="00833F16" w:rsidRDefault="00833F16" w:rsidP="00833F16">
            <w:pPr>
              <w:suppressAutoHyphens w:val="0"/>
              <w:spacing w:after="0" w:line="240" w:lineRule="auto"/>
              <w:jc w:val="center"/>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lastRenderedPageBreak/>
              <w:t xml:space="preserve">Трудовая деятельность </w:t>
            </w:r>
          </w:p>
        </w:tc>
        <w:tc>
          <w:tcPr>
            <w:tcW w:w="8385" w:type="dxa"/>
            <w:tcBorders>
              <w:top w:val="single" w:sz="4" w:space="0" w:color="000000"/>
              <w:left w:val="single" w:sz="4" w:space="0" w:color="000000"/>
              <w:bottom w:val="single" w:sz="4" w:space="0" w:color="000000"/>
              <w:right w:val="single" w:sz="4" w:space="0" w:color="000000"/>
            </w:tcBorders>
          </w:tcPr>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Самообслуживание, участие в общественно-полезном труде, в социально значимых трудовых акциях. Планомерный труд развивает </w:t>
            </w:r>
          </w:p>
          <w:p w:rsidR="00833F16" w:rsidRPr="00833F16" w:rsidRDefault="00833F16" w:rsidP="00833F16">
            <w:pPr>
              <w:tabs>
                <w:tab w:val="center" w:pos="952"/>
                <w:tab w:val="center" w:pos="2746"/>
                <w:tab w:val="center" w:pos="4241"/>
                <w:tab w:val="center" w:pos="6259"/>
              </w:tabs>
              <w:suppressAutoHyphens w:val="0"/>
              <w:spacing w:after="0" w:line="240" w:lineRule="auto"/>
              <w:rPr>
                <w:rFonts w:ascii="Times New Roman" w:eastAsia="Times New Roman" w:hAnsi="Times New Roman" w:cs="Times New Roman"/>
                <w:color w:val="000000"/>
                <w:kern w:val="0"/>
                <w:sz w:val="20"/>
                <w:szCs w:val="20"/>
                <w:lang w:eastAsia="ru-RU"/>
              </w:rPr>
            </w:pPr>
            <w:r w:rsidRPr="00833F16">
              <w:rPr>
                <w:rFonts w:eastAsia="Calibri"/>
                <w:color w:val="000000"/>
                <w:kern w:val="0"/>
                <w:sz w:val="20"/>
                <w:szCs w:val="20"/>
                <w:lang w:eastAsia="ru-RU"/>
              </w:rPr>
              <w:tab/>
            </w:r>
            <w:r w:rsidRPr="00833F16">
              <w:rPr>
                <w:rFonts w:ascii="Times New Roman" w:eastAsia="Times New Roman" w:hAnsi="Times New Roman" w:cs="Times New Roman"/>
                <w:color w:val="000000"/>
                <w:kern w:val="0"/>
                <w:sz w:val="20"/>
                <w:szCs w:val="20"/>
                <w:lang w:eastAsia="ru-RU"/>
              </w:rPr>
              <w:t xml:space="preserve">положительные </w:t>
            </w:r>
            <w:r w:rsidRPr="00833F16">
              <w:rPr>
                <w:rFonts w:ascii="Times New Roman" w:eastAsia="Times New Roman" w:hAnsi="Times New Roman" w:cs="Times New Roman"/>
                <w:color w:val="000000"/>
                <w:kern w:val="0"/>
                <w:sz w:val="20"/>
                <w:szCs w:val="20"/>
                <w:lang w:eastAsia="ru-RU"/>
              </w:rPr>
              <w:tab/>
              <w:t xml:space="preserve">качества </w:t>
            </w:r>
            <w:r w:rsidRPr="00833F16">
              <w:rPr>
                <w:rFonts w:ascii="Times New Roman" w:eastAsia="Times New Roman" w:hAnsi="Times New Roman" w:cs="Times New Roman"/>
                <w:color w:val="000000"/>
                <w:kern w:val="0"/>
                <w:sz w:val="20"/>
                <w:szCs w:val="20"/>
                <w:lang w:eastAsia="ru-RU"/>
              </w:rPr>
              <w:tab/>
              <w:t xml:space="preserve">личности: </w:t>
            </w:r>
            <w:r w:rsidRPr="00833F16">
              <w:rPr>
                <w:rFonts w:ascii="Times New Roman" w:eastAsia="Times New Roman" w:hAnsi="Times New Roman" w:cs="Times New Roman"/>
                <w:color w:val="000000"/>
                <w:kern w:val="0"/>
                <w:sz w:val="20"/>
                <w:szCs w:val="20"/>
                <w:lang w:eastAsia="ru-RU"/>
              </w:rPr>
              <w:tab/>
              <w:t xml:space="preserve">организованность,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дисциплинированность, внимательность, наблюдательность. Труд </w:t>
            </w:r>
          </w:p>
          <w:p w:rsidR="00833F16" w:rsidRPr="00833F16" w:rsidRDefault="00833F16" w:rsidP="00833F16">
            <w:pPr>
              <w:suppressAutoHyphens w:val="0"/>
              <w:spacing w:after="0" w:line="240" w:lineRule="auto"/>
              <w:ind w:firstLine="163"/>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младших школьников позволяет учителю лучше узнать их индивидуальные особенности, выяснить их творческие возможности, развить определенные способности. Трудовая деятельность позволяет  формировать  </w:t>
            </w:r>
            <w:r w:rsidRPr="00833F16">
              <w:rPr>
                <w:rFonts w:ascii="Times New Roman" w:eastAsia="Times New Roman" w:hAnsi="Times New Roman" w:cs="Times New Roman"/>
                <w:i/>
                <w:color w:val="000000"/>
                <w:kern w:val="0"/>
                <w:sz w:val="20"/>
                <w:szCs w:val="20"/>
                <w:lang w:eastAsia="ru-RU"/>
              </w:rPr>
              <w:t xml:space="preserve">личностные  универсальные  </w:t>
            </w:r>
            <w:r w:rsidRPr="00833F16">
              <w:rPr>
                <w:rFonts w:ascii="Times New Roman" w:eastAsia="Times New Roman" w:hAnsi="Times New Roman" w:cs="Times New Roman"/>
                <w:color w:val="000000"/>
                <w:kern w:val="0"/>
                <w:sz w:val="20"/>
                <w:szCs w:val="20"/>
                <w:lang w:eastAsia="ru-RU"/>
              </w:rPr>
              <w:t xml:space="preserve">учебные действия. </w:t>
            </w:r>
          </w:p>
        </w:tc>
      </w:tr>
      <w:tr w:rsidR="00833F16" w:rsidRPr="00833F16" w:rsidTr="00B436B9">
        <w:tblPrEx>
          <w:tblCellMar>
            <w:top w:w="47" w:type="dxa"/>
            <w:left w:w="108" w:type="dxa"/>
          </w:tblCellMar>
        </w:tblPrEx>
        <w:trPr>
          <w:trHeight w:val="404"/>
        </w:trPr>
        <w:tc>
          <w:tcPr>
            <w:tcW w:w="1985" w:type="dxa"/>
            <w:tcBorders>
              <w:top w:val="single" w:sz="4" w:space="0" w:color="000000"/>
              <w:left w:val="single" w:sz="4" w:space="0" w:color="000000"/>
              <w:bottom w:val="single" w:sz="4" w:space="0" w:color="000000"/>
              <w:right w:val="single" w:sz="4" w:space="0" w:color="000000"/>
            </w:tcBorders>
          </w:tcPr>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Спортивная деятельность </w:t>
            </w:r>
          </w:p>
        </w:tc>
        <w:tc>
          <w:tcPr>
            <w:tcW w:w="8385" w:type="dxa"/>
            <w:tcBorders>
              <w:top w:val="single" w:sz="4" w:space="0" w:color="000000"/>
              <w:left w:val="single" w:sz="4" w:space="0" w:color="000000"/>
              <w:bottom w:val="single" w:sz="4" w:space="0" w:color="000000"/>
              <w:right w:val="single" w:sz="4" w:space="0" w:color="000000"/>
            </w:tcBorders>
          </w:tcPr>
          <w:p w:rsidR="00833F16" w:rsidRPr="00833F16" w:rsidRDefault="00833F16" w:rsidP="00833F16">
            <w:pPr>
              <w:suppressAutoHyphens w:val="0"/>
              <w:spacing w:after="0" w:line="240" w:lineRule="auto"/>
              <w:ind w:firstLine="142"/>
              <w:rPr>
                <w:rFonts w:ascii="Times New Roman" w:eastAsia="Times New Roman" w:hAnsi="Times New Roman" w:cs="Times New Roman"/>
                <w:color w:val="000000"/>
                <w:kern w:val="0"/>
                <w:sz w:val="20"/>
                <w:szCs w:val="20"/>
                <w:lang w:eastAsia="ru-RU"/>
              </w:rPr>
            </w:pPr>
            <w:r w:rsidRPr="00833F16">
              <w:rPr>
                <w:rFonts w:ascii="Times New Roman" w:eastAsia="Times New Roman" w:hAnsi="Times New Roman" w:cs="Times New Roman"/>
                <w:color w:val="000000"/>
                <w:kern w:val="0"/>
                <w:sz w:val="20"/>
                <w:szCs w:val="20"/>
                <w:lang w:eastAsia="ru-RU"/>
              </w:rPr>
              <w:t xml:space="preserve">Освоение основ физической культуры, знакомство с различными видами спорта, опыт участия в спортивных соревнованиях позволят формировать </w:t>
            </w:r>
            <w:r w:rsidRPr="00833F16">
              <w:rPr>
                <w:rFonts w:ascii="Times New Roman" w:eastAsia="Times New Roman" w:hAnsi="Times New Roman" w:cs="Times New Roman"/>
                <w:i/>
                <w:color w:val="000000"/>
                <w:kern w:val="0"/>
                <w:sz w:val="20"/>
                <w:szCs w:val="20"/>
                <w:lang w:eastAsia="ru-RU"/>
              </w:rPr>
              <w:t>волевые качества личности, коммуникативные действия, регулятивные действия.</w:t>
            </w:r>
            <w:r w:rsidRPr="00833F16">
              <w:rPr>
                <w:rFonts w:ascii="Times New Roman" w:eastAsia="Times New Roman" w:hAnsi="Times New Roman" w:cs="Times New Roman"/>
                <w:color w:val="000000"/>
                <w:kern w:val="0"/>
                <w:sz w:val="20"/>
                <w:szCs w:val="20"/>
                <w:lang w:eastAsia="ru-RU"/>
              </w:rPr>
              <w:t xml:space="preserve"> </w:t>
            </w:r>
          </w:p>
        </w:tc>
      </w:tr>
    </w:tbl>
    <w:p w:rsidR="00833F16" w:rsidRPr="00833F16" w:rsidRDefault="00833F16" w:rsidP="00B436B9">
      <w:pPr>
        <w:suppressAutoHyphens w:val="0"/>
        <w:spacing w:after="0" w:line="240" w:lineRule="auto"/>
        <w:ind w:hanging="10"/>
        <w:jc w:val="right"/>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4"/>
          <w:lang w:eastAsia="ru-RU"/>
        </w:rPr>
        <w:t>Формы организации учебного пространства, способствующего формированию УУД</w:t>
      </w:r>
      <w:r w:rsidRPr="00833F16">
        <w:rPr>
          <w:rFonts w:ascii="Times New Roman" w:eastAsia="Times New Roman" w:hAnsi="Times New Roman" w:cs="Times New Roman"/>
          <w:color w:val="000000"/>
          <w:kern w:val="0"/>
          <w:sz w:val="24"/>
          <w:lang w:eastAsia="ru-RU"/>
        </w:rPr>
        <w:t xml:space="preserve"> </w:t>
      </w:r>
    </w:p>
    <w:tbl>
      <w:tblPr>
        <w:tblStyle w:val="TableGrid4"/>
        <w:tblW w:w="10370" w:type="dxa"/>
        <w:tblInd w:w="-461" w:type="dxa"/>
        <w:tblCellMar>
          <w:top w:w="50" w:type="dxa"/>
          <w:left w:w="106" w:type="dxa"/>
          <w:right w:w="47" w:type="dxa"/>
        </w:tblCellMar>
        <w:tblLook w:val="04A0" w:firstRow="1" w:lastRow="0" w:firstColumn="1" w:lastColumn="0" w:noHBand="0" w:noVBand="1"/>
      </w:tblPr>
      <w:tblGrid>
        <w:gridCol w:w="3686"/>
        <w:gridCol w:w="6684"/>
      </w:tblGrid>
      <w:tr w:rsidR="00833F16" w:rsidRPr="00833F16" w:rsidTr="00B436B9">
        <w:trPr>
          <w:trHeight w:val="1493"/>
        </w:trPr>
        <w:tc>
          <w:tcPr>
            <w:tcW w:w="3686" w:type="dxa"/>
            <w:tcBorders>
              <w:top w:val="single" w:sz="4" w:space="0" w:color="000000"/>
              <w:left w:val="single" w:sz="4" w:space="0" w:color="000000"/>
              <w:bottom w:val="single" w:sz="4" w:space="0" w:color="000000"/>
              <w:right w:val="single" w:sz="4" w:space="0" w:color="000000"/>
            </w:tcBorders>
          </w:tcPr>
          <w:p w:rsidR="00833F16" w:rsidRPr="00833F16" w:rsidRDefault="00833F16" w:rsidP="00B436B9">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Урок: </w:t>
            </w:r>
          </w:p>
          <w:p w:rsidR="00833F16" w:rsidRPr="00833F16" w:rsidRDefault="00833F16" w:rsidP="00B436B9">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проблемная ситуация; </w:t>
            </w:r>
          </w:p>
          <w:p w:rsidR="00833F16" w:rsidRPr="00833F16" w:rsidRDefault="00833F16" w:rsidP="00B436B9">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диалог; </w:t>
            </w:r>
          </w:p>
          <w:p w:rsidR="00833F16" w:rsidRPr="00833F16" w:rsidRDefault="00833F16" w:rsidP="00B436B9">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взаимообучения; </w:t>
            </w:r>
          </w:p>
          <w:p w:rsidR="00833F16" w:rsidRPr="00833F16" w:rsidRDefault="00833F16" w:rsidP="00B436B9">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свободный урок; </w:t>
            </w:r>
          </w:p>
          <w:p w:rsidR="00833F16" w:rsidRPr="00833F16" w:rsidRDefault="00833F16" w:rsidP="00B436B9">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урок разновозрастного сотрудничества и т.д. </w:t>
            </w:r>
          </w:p>
        </w:tc>
        <w:tc>
          <w:tcPr>
            <w:tcW w:w="6684" w:type="dxa"/>
            <w:tcBorders>
              <w:top w:val="single" w:sz="4" w:space="0" w:color="000000"/>
              <w:left w:val="single" w:sz="4" w:space="0" w:color="000000"/>
              <w:bottom w:val="single" w:sz="4" w:space="0" w:color="000000"/>
              <w:right w:val="single" w:sz="4" w:space="0" w:color="000000"/>
            </w:tcBorders>
          </w:tcPr>
          <w:p w:rsidR="00833F16" w:rsidRPr="00833F16" w:rsidRDefault="00833F16" w:rsidP="00B436B9">
            <w:pPr>
              <w:suppressAutoHyphens w:val="0"/>
              <w:spacing w:after="0" w:line="240" w:lineRule="auto"/>
              <w:ind w:firstLine="283"/>
              <w:jc w:val="both"/>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Форма учебной деятельности для постановки и решения учебных задач</w:t>
            </w:r>
          </w:p>
        </w:tc>
      </w:tr>
      <w:tr w:rsidR="00833F16" w:rsidRPr="00833F16" w:rsidTr="00B436B9">
        <w:trPr>
          <w:trHeight w:val="286"/>
        </w:trPr>
        <w:tc>
          <w:tcPr>
            <w:tcW w:w="3686" w:type="dxa"/>
            <w:tcBorders>
              <w:top w:val="single" w:sz="4" w:space="0" w:color="000000"/>
              <w:left w:val="single" w:sz="4" w:space="0" w:color="000000"/>
              <w:bottom w:val="single" w:sz="4" w:space="0" w:color="000000"/>
              <w:right w:val="single" w:sz="4" w:space="0" w:color="000000"/>
            </w:tcBorders>
          </w:tcPr>
          <w:p w:rsidR="00833F16" w:rsidRPr="00833F16" w:rsidRDefault="00833F16" w:rsidP="00B436B9">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Учебное занятие </w:t>
            </w:r>
          </w:p>
        </w:tc>
        <w:tc>
          <w:tcPr>
            <w:tcW w:w="6684" w:type="dxa"/>
            <w:tcBorders>
              <w:top w:val="single" w:sz="4" w:space="0" w:color="000000"/>
              <w:left w:val="single" w:sz="4" w:space="0" w:color="000000"/>
              <w:bottom w:val="single" w:sz="4" w:space="0" w:color="000000"/>
              <w:right w:val="single" w:sz="4" w:space="0" w:color="000000"/>
            </w:tcBorders>
          </w:tcPr>
          <w:p w:rsidR="00833F16" w:rsidRPr="00833F16" w:rsidRDefault="00833F16" w:rsidP="00B436B9">
            <w:pPr>
              <w:suppressAutoHyphens w:val="0"/>
              <w:spacing w:after="0" w:line="240" w:lineRule="auto"/>
              <w:jc w:val="both"/>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Место различных групповых и индивидуальных практик</w:t>
            </w:r>
          </w:p>
        </w:tc>
      </w:tr>
      <w:tr w:rsidR="00833F16" w:rsidRPr="00833F16" w:rsidTr="00B436B9">
        <w:trPr>
          <w:trHeight w:val="279"/>
        </w:trPr>
        <w:tc>
          <w:tcPr>
            <w:tcW w:w="3686" w:type="dxa"/>
            <w:tcBorders>
              <w:top w:val="single" w:sz="4" w:space="0" w:color="000000"/>
              <w:left w:val="single" w:sz="4" w:space="0" w:color="000000"/>
              <w:bottom w:val="single" w:sz="4" w:space="0" w:color="000000"/>
              <w:right w:val="single" w:sz="4" w:space="0" w:color="000000"/>
            </w:tcBorders>
          </w:tcPr>
          <w:p w:rsidR="00833F16" w:rsidRPr="00833F16" w:rsidRDefault="00833F16" w:rsidP="00B436B9">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Консультативное занятие </w:t>
            </w:r>
          </w:p>
        </w:tc>
        <w:tc>
          <w:tcPr>
            <w:tcW w:w="6684" w:type="dxa"/>
            <w:tcBorders>
              <w:top w:val="single" w:sz="4" w:space="0" w:color="000000"/>
              <w:left w:val="single" w:sz="4" w:space="0" w:color="000000"/>
              <w:bottom w:val="single" w:sz="4" w:space="0" w:color="000000"/>
              <w:right w:val="single" w:sz="4" w:space="0" w:color="000000"/>
            </w:tcBorders>
          </w:tcPr>
          <w:p w:rsidR="00833F16" w:rsidRPr="00833F16" w:rsidRDefault="00833F16" w:rsidP="00B436B9">
            <w:pPr>
              <w:suppressAutoHyphens w:val="0"/>
              <w:spacing w:after="0" w:line="240" w:lineRule="auto"/>
              <w:jc w:val="both"/>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Форма разрешения проблем младшего школьника по его запросу к педагогу</w:t>
            </w:r>
          </w:p>
        </w:tc>
      </w:tr>
      <w:tr w:rsidR="00833F16" w:rsidRPr="00833F16" w:rsidTr="00B436B9">
        <w:trPr>
          <w:trHeight w:val="20"/>
        </w:trPr>
        <w:tc>
          <w:tcPr>
            <w:tcW w:w="3686" w:type="dxa"/>
            <w:tcBorders>
              <w:top w:val="single" w:sz="4" w:space="0" w:color="000000"/>
              <w:left w:val="single" w:sz="4" w:space="0" w:color="000000"/>
              <w:bottom w:val="single" w:sz="4" w:space="0" w:color="000000"/>
              <w:right w:val="single" w:sz="4" w:space="0" w:color="000000"/>
            </w:tcBorders>
          </w:tcPr>
          <w:p w:rsidR="00833F16" w:rsidRPr="00833F16" w:rsidRDefault="00833F16" w:rsidP="00B436B9">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Творческая мастерская </w:t>
            </w:r>
          </w:p>
        </w:tc>
        <w:tc>
          <w:tcPr>
            <w:tcW w:w="6684" w:type="dxa"/>
            <w:tcBorders>
              <w:top w:val="single" w:sz="4" w:space="0" w:color="000000"/>
              <w:left w:val="single" w:sz="4" w:space="0" w:color="000000"/>
              <w:bottom w:val="single" w:sz="4" w:space="0" w:color="000000"/>
              <w:right w:val="single" w:sz="4" w:space="0" w:color="000000"/>
            </w:tcBorders>
          </w:tcPr>
          <w:p w:rsidR="00833F16" w:rsidRPr="00833F16" w:rsidRDefault="00833F16" w:rsidP="00B436B9">
            <w:pPr>
              <w:suppressAutoHyphens w:val="0"/>
              <w:spacing w:after="0" w:line="240" w:lineRule="auto"/>
              <w:ind w:hanging="1832"/>
              <w:jc w:val="center"/>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Для организации навыков творческой коллективной деятельности</w:t>
            </w:r>
          </w:p>
        </w:tc>
      </w:tr>
      <w:tr w:rsidR="00833F16" w:rsidRPr="00833F16" w:rsidTr="00B436B9">
        <w:trPr>
          <w:trHeight w:val="288"/>
        </w:trPr>
        <w:tc>
          <w:tcPr>
            <w:tcW w:w="3686" w:type="dxa"/>
            <w:tcBorders>
              <w:top w:val="single" w:sz="4" w:space="0" w:color="000000"/>
              <w:left w:val="single" w:sz="4" w:space="0" w:color="000000"/>
              <w:bottom w:val="single" w:sz="4" w:space="0" w:color="000000"/>
              <w:right w:val="single" w:sz="4" w:space="0" w:color="000000"/>
            </w:tcBorders>
          </w:tcPr>
          <w:p w:rsidR="00833F16" w:rsidRPr="00833F16" w:rsidRDefault="00833F16" w:rsidP="00B436B9">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Конференция, семинар </w:t>
            </w:r>
          </w:p>
        </w:tc>
        <w:tc>
          <w:tcPr>
            <w:tcW w:w="6684" w:type="dxa"/>
            <w:tcBorders>
              <w:top w:val="single" w:sz="4" w:space="0" w:color="000000"/>
              <w:left w:val="single" w:sz="4" w:space="0" w:color="000000"/>
              <w:bottom w:val="single" w:sz="4" w:space="0" w:color="000000"/>
              <w:right w:val="single" w:sz="4" w:space="0" w:color="000000"/>
            </w:tcBorders>
          </w:tcPr>
          <w:p w:rsidR="00833F16" w:rsidRPr="00833F16" w:rsidRDefault="00833F16" w:rsidP="00B436B9">
            <w:pPr>
              <w:suppressAutoHyphens w:val="0"/>
              <w:spacing w:after="0" w:line="240" w:lineRule="auto"/>
              <w:jc w:val="both"/>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Форма подведения итогов творческой деятельности</w:t>
            </w:r>
          </w:p>
        </w:tc>
      </w:tr>
      <w:tr w:rsidR="00833F16" w:rsidRPr="00833F16" w:rsidTr="00B436B9">
        <w:trPr>
          <w:trHeight w:val="209"/>
        </w:trPr>
        <w:tc>
          <w:tcPr>
            <w:tcW w:w="3686" w:type="dxa"/>
            <w:tcBorders>
              <w:top w:val="single" w:sz="4" w:space="0" w:color="000000"/>
              <w:left w:val="single" w:sz="4" w:space="0" w:color="000000"/>
              <w:bottom w:val="single" w:sz="4" w:space="0" w:color="000000"/>
              <w:right w:val="single" w:sz="4" w:space="0" w:color="000000"/>
            </w:tcBorders>
          </w:tcPr>
          <w:p w:rsidR="00833F16" w:rsidRPr="00833F16" w:rsidRDefault="00833F16" w:rsidP="00B436B9">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Индивидуальное занятие </w:t>
            </w:r>
          </w:p>
        </w:tc>
        <w:tc>
          <w:tcPr>
            <w:tcW w:w="6684" w:type="dxa"/>
            <w:tcBorders>
              <w:top w:val="single" w:sz="4" w:space="0" w:color="000000"/>
              <w:left w:val="single" w:sz="4" w:space="0" w:color="000000"/>
              <w:bottom w:val="single" w:sz="4" w:space="0" w:color="000000"/>
              <w:right w:val="single" w:sz="4" w:space="0" w:color="000000"/>
            </w:tcBorders>
          </w:tcPr>
          <w:p w:rsidR="00833F16" w:rsidRPr="00833F16" w:rsidRDefault="00833F16" w:rsidP="00B436B9">
            <w:pPr>
              <w:suppressAutoHyphens w:val="0"/>
              <w:spacing w:after="0" w:line="240" w:lineRule="auto"/>
              <w:ind w:firstLine="283"/>
              <w:jc w:val="both"/>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Форма организации деятельности по построению индивидуальных образовательных маршрутов</w:t>
            </w:r>
          </w:p>
        </w:tc>
      </w:tr>
      <w:tr w:rsidR="00833F16" w:rsidRPr="00833F16" w:rsidTr="00B436B9">
        <w:trPr>
          <w:trHeight w:val="1392"/>
        </w:trPr>
        <w:tc>
          <w:tcPr>
            <w:tcW w:w="3686" w:type="dxa"/>
            <w:tcBorders>
              <w:top w:val="single" w:sz="4" w:space="0" w:color="000000"/>
              <w:left w:val="single" w:sz="4" w:space="0" w:color="000000"/>
              <w:bottom w:val="single" w:sz="4" w:space="0" w:color="000000"/>
              <w:right w:val="single" w:sz="4" w:space="0" w:color="000000"/>
            </w:tcBorders>
          </w:tcPr>
          <w:p w:rsidR="00833F16" w:rsidRPr="00833F16" w:rsidRDefault="00833F16" w:rsidP="00B436B9">
            <w:pPr>
              <w:suppressAutoHyphens w:val="0"/>
              <w:spacing w:after="0" w:line="240" w:lineRule="auto"/>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 xml:space="preserve">Внеучебные формы </w:t>
            </w:r>
          </w:p>
        </w:tc>
        <w:tc>
          <w:tcPr>
            <w:tcW w:w="6684" w:type="dxa"/>
            <w:tcBorders>
              <w:top w:val="single" w:sz="4" w:space="0" w:color="000000"/>
              <w:left w:val="single" w:sz="4" w:space="0" w:color="000000"/>
              <w:bottom w:val="single" w:sz="4" w:space="0" w:color="000000"/>
              <w:right w:val="single" w:sz="4" w:space="0" w:color="000000"/>
            </w:tcBorders>
          </w:tcPr>
          <w:p w:rsidR="00833F16" w:rsidRPr="00833F16" w:rsidRDefault="00833F16" w:rsidP="00B436B9">
            <w:pPr>
              <w:suppressAutoHyphens w:val="0"/>
              <w:spacing w:after="0" w:line="240" w:lineRule="auto"/>
              <w:ind w:firstLine="283"/>
              <w:jc w:val="both"/>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Место реализации личностных задач и интересов младших школьников.</w:t>
            </w:r>
          </w:p>
          <w:p w:rsidR="00833F16" w:rsidRPr="00833F16" w:rsidRDefault="00833F16" w:rsidP="00B436B9">
            <w:pPr>
              <w:suppressAutoHyphens w:val="0"/>
              <w:spacing w:after="0" w:line="240" w:lineRule="auto"/>
              <w:ind w:firstLine="283"/>
              <w:jc w:val="both"/>
              <w:rPr>
                <w:rFonts w:ascii="Times New Roman" w:eastAsia="Times New Roman" w:hAnsi="Times New Roman" w:cs="Times New Roman"/>
                <w:color w:val="000000"/>
                <w:kern w:val="0"/>
                <w:lang w:eastAsia="ru-RU"/>
              </w:rPr>
            </w:pPr>
            <w:r w:rsidRPr="00833F16">
              <w:rPr>
                <w:rFonts w:ascii="Times New Roman" w:eastAsia="Times New Roman" w:hAnsi="Times New Roman" w:cs="Times New Roman"/>
                <w:color w:val="000000"/>
                <w:kern w:val="0"/>
                <w:lang w:eastAsia="ru-RU"/>
              </w:rPr>
              <w:t>Задача учителя как воспитателя поддерживать хорошие инициативы детей и обеспечивать возможности для их осуществления.</w:t>
            </w:r>
          </w:p>
        </w:tc>
      </w:tr>
    </w:tbl>
    <w:p w:rsidR="00833F16" w:rsidRPr="00833F16" w:rsidRDefault="00833F16" w:rsidP="00833F16">
      <w:pPr>
        <w:suppressAutoHyphens w:val="0"/>
        <w:spacing w:after="0" w:line="240" w:lineRule="auto"/>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1"/>
          <w:lang w:eastAsia="ru-RU"/>
        </w:rPr>
        <w:t xml:space="preserve"> </w:t>
      </w:r>
    </w:p>
    <w:p w:rsidR="00833F16" w:rsidRPr="00833F16" w:rsidRDefault="00833F16" w:rsidP="00B436B9">
      <w:pPr>
        <w:suppressAutoHyphens w:val="0"/>
        <w:spacing w:after="0" w:line="240" w:lineRule="auto"/>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4"/>
          <w:lang w:eastAsia="ru-RU"/>
        </w:rPr>
        <w:t>Информационно­коммуникационные технологии - инструментарий универсальных учебных действий. Формирование ИКТ­компетентности обучающихся</w:t>
      </w:r>
      <w:r w:rsidRPr="00833F16">
        <w:rPr>
          <w:rFonts w:ascii="Times New Roman" w:eastAsia="Times New Roman" w:hAnsi="Times New Roman" w:cs="Times New Roman"/>
          <w:color w:val="000000"/>
          <w:kern w:val="0"/>
          <w:sz w:val="24"/>
          <w:lang w:eastAsia="ru-RU"/>
        </w:rPr>
        <w:t xml:space="preserve">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В условиях интенсификации процессов информатизации общества и образования при формировании </w:t>
      </w:r>
      <w:r w:rsidR="00B436B9">
        <w:rPr>
          <w:rFonts w:ascii="Times New Roman" w:eastAsia="Times New Roman" w:hAnsi="Times New Roman" w:cs="Times New Roman"/>
          <w:color w:val="000000"/>
          <w:kern w:val="0"/>
          <w:sz w:val="24"/>
          <w:lang w:eastAsia="ru-RU"/>
        </w:rPr>
        <w:t>УУД</w:t>
      </w:r>
      <w:r w:rsidRPr="00833F16">
        <w:rPr>
          <w:rFonts w:ascii="Times New Roman" w:eastAsia="Times New Roman" w:hAnsi="Times New Roman" w:cs="Times New Roman"/>
          <w:color w:val="000000"/>
          <w:kern w:val="0"/>
          <w:sz w:val="24"/>
          <w:lang w:eastAsia="ru-RU"/>
        </w:rPr>
        <w:t xml:space="preserve">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w:t>
      </w:r>
      <w:r w:rsidR="00B436B9">
        <w:rPr>
          <w:rFonts w:ascii="Times New Roman" w:eastAsia="Times New Roman" w:hAnsi="Times New Roman" w:cs="Times New Roman"/>
          <w:color w:val="000000"/>
          <w:kern w:val="0"/>
          <w:sz w:val="24"/>
          <w:lang w:eastAsia="ru-RU"/>
        </w:rPr>
        <w:t>УУД</w:t>
      </w:r>
      <w:r w:rsidRPr="00833F16">
        <w:rPr>
          <w:rFonts w:ascii="Times New Roman" w:eastAsia="Times New Roman" w:hAnsi="Times New Roman" w:cs="Times New Roman"/>
          <w:color w:val="000000"/>
          <w:kern w:val="0"/>
          <w:sz w:val="24"/>
          <w:lang w:eastAsia="ru-RU"/>
        </w:rPr>
        <w:t xml:space="preserve"> обучающихся на уровне начального общего образования. Поэтому программа формирования </w:t>
      </w:r>
      <w:r w:rsidR="00B436B9">
        <w:rPr>
          <w:rFonts w:ascii="Times New Roman" w:eastAsia="Times New Roman" w:hAnsi="Times New Roman" w:cs="Times New Roman"/>
          <w:color w:val="000000"/>
          <w:kern w:val="0"/>
          <w:sz w:val="24"/>
          <w:lang w:eastAsia="ru-RU"/>
        </w:rPr>
        <w:t>УУД</w:t>
      </w:r>
      <w:r w:rsidRPr="00833F16">
        <w:rPr>
          <w:rFonts w:ascii="Times New Roman" w:eastAsia="Times New Roman" w:hAnsi="Times New Roman" w:cs="Times New Roman"/>
          <w:color w:val="000000"/>
          <w:kern w:val="0"/>
          <w:sz w:val="24"/>
          <w:lang w:eastAsia="ru-RU"/>
        </w:rPr>
        <w:t xml:space="preserve"> на уровне </w:t>
      </w:r>
      <w:r w:rsidR="00B436B9">
        <w:rPr>
          <w:rFonts w:ascii="Times New Roman" w:eastAsia="Times New Roman" w:hAnsi="Times New Roman" w:cs="Times New Roman"/>
          <w:color w:val="000000"/>
          <w:kern w:val="0"/>
          <w:sz w:val="24"/>
          <w:lang w:eastAsia="ru-RU"/>
        </w:rPr>
        <w:t>НОО</w:t>
      </w:r>
      <w:r w:rsidRPr="00833F16">
        <w:rPr>
          <w:rFonts w:ascii="Times New Roman" w:eastAsia="Times New Roman" w:hAnsi="Times New Roman" w:cs="Times New Roman"/>
          <w:color w:val="000000"/>
          <w:kern w:val="0"/>
          <w:sz w:val="24"/>
          <w:lang w:eastAsia="ru-RU"/>
        </w:rPr>
        <w:t xml:space="preserve"> содержит раздел, который определяет необходимые для этого элементы ИКТ­компетентности.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Одновременно ИКТ могут широко применяться при оценке сформированности </w:t>
      </w:r>
      <w:r w:rsidR="00B436B9">
        <w:rPr>
          <w:rFonts w:ascii="Times New Roman" w:eastAsia="Times New Roman" w:hAnsi="Times New Roman" w:cs="Times New Roman"/>
          <w:color w:val="000000"/>
          <w:kern w:val="0"/>
          <w:sz w:val="24"/>
          <w:lang w:eastAsia="ru-RU"/>
        </w:rPr>
        <w:t>УУД</w:t>
      </w:r>
      <w:r w:rsidRPr="00833F16">
        <w:rPr>
          <w:rFonts w:ascii="Times New Roman" w:eastAsia="Times New Roman" w:hAnsi="Times New Roman" w:cs="Times New Roman"/>
          <w:color w:val="000000"/>
          <w:kern w:val="0"/>
          <w:sz w:val="24"/>
          <w:lang w:eastAsia="ru-RU"/>
        </w:rPr>
        <w:t xml:space="preserve">.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w:t>
      </w:r>
    </w:p>
    <w:p w:rsidR="00833F16" w:rsidRPr="00833F16" w:rsidRDefault="00833F16" w:rsidP="00B436B9">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проходит не только на занятиях по отдельным учебным предметам), но и в рамках надпредметной программы по формированию  </w:t>
      </w:r>
      <w:r w:rsidR="00B436B9">
        <w:rPr>
          <w:rFonts w:ascii="Times New Roman" w:eastAsia="Times New Roman" w:hAnsi="Times New Roman" w:cs="Times New Roman"/>
          <w:color w:val="000000"/>
          <w:kern w:val="0"/>
          <w:sz w:val="24"/>
          <w:lang w:eastAsia="ru-RU"/>
        </w:rPr>
        <w:t>УУД</w:t>
      </w:r>
      <w:r w:rsidRPr="00833F16">
        <w:rPr>
          <w:rFonts w:ascii="Times New Roman" w:eastAsia="Times New Roman" w:hAnsi="Times New Roman" w:cs="Times New Roman"/>
          <w:color w:val="000000"/>
          <w:kern w:val="0"/>
          <w:sz w:val="24"/>
          <w:lang w:eastAsia="ru-RU"/>
        </w:rPr>
        <w:t xml:space="preserve">. </w:t>
      </w:r>
    </w:p>
    <w:p w:rsidR="00833F16" w:rsidRPr="00833F16" w:rsidRDefault="00833F16" w:rsidP="00833F16">
      <w:pPr>
        <w:suppressAutoHyphens w:val="0"/>
        <w:spacing w:after="0" w:line="240" w:lineRule="auto"/>
        <w:ind w:hanging="10"/>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При освоении личностных действий формируются: </w:t>
      </w:r>
    </w:p>
    <w:p w:rsidR="00833F16" w:rsidRPr="00833F16" w:rsidRDefault="00833F16" w:rsidP="00833F16">
      <w:pPr>
        <w:suppressAutoHyphens w:val="0"/>
        <w:spacing w:after="0" w:line="240" w:lineRule="auto"/>
        <w:ind w:hanging="10"/>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lastRenderedPageBreak/>
        <w:t xml:space="preserve">критическое отношение к информации и избирательность её восприятия; </w:t>
      </w:r>
    </w:p>
    <w:p w:rsidR="00833F16" w:rsidRPr="00833F16" w:rsidRDefault="00833F16" w:rsidP="00B436B9">
      <w:pPr>
        <w:suppressAutoHyphens w:val="0"/>
        <w:spacing w:after="0" w:line="240" w:lineRule="auto"/>
        <w:ind w:hanging="10"/>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уважение к информации о частной жизни и информационным результатам деятельности </w:t>
      </w:r>
    </w:p>
    <w:p w:rsidR="00833F16" w:rsidRPr="00833F16" w:rsidRDefault="00833F16" w:rsidP="00833F16">
      <w:pPr>
        <w:suppressAutoHyphens w:val="0"/>
        <w:spacing w:after="0" w:line="240" w:lineRule="auto"/>
        <w:ind w:hanging="10"/>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других людей; </w:t>
      </w:r>
    </w:p>
    <w:p w:rsidR="00833F16" w:rsidRPr="00833F16" w:rsidRDefault="00833F16" w:rsidP="00833F16">
      <w:pPr>
        <w:suppressAutoHyphens w:val="0"/>
        <w:spacing w:after="0" w:line="240" w:lineRule="auto"/>
        <w:ind w:hanging="10"/>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основы правовой культуры в области использования информации. </w:t>
      </w:r>
    </w:p>
    <w:p w:rsidR="00833F16" w:rsidRPr="00833F16" w:rsidRDefault="00833F16" w:rsidP="00B436B9">
      <w:pPr>
        <w:suppressAutoHyphens w:val="0"/>
        <w:spacing w:after="0" w:line="240" w:lineRule="auto"/>
        <w:ind w:hanging="10"/>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При освоении регулятивных </w:t>
      </w:r>
      <w:r w:rsidR="00B436B9">
        <w:rPr>
          <w:rFonts w:ascii="Times New Roman" w:eastAsia="Times New Roman" w:hAnsi="Times New Roman" w:cs="Times New Roman"/>
          <w:color w:val="000000"/>
          <w:kern w:val="0"/>
          <w:sz w:val="24"/>
          <w:lang w:eastAsia="ru-RU"/>
        </w:rPr>
        <w:t>УУД</w:t>
      </w:r>
      <w:r w:rsidRPr="00833F16">
        <w:rPr>
          <w:rFonts w:ascii="Times New Roman" w:eastAsia="Times New Roman" w:hAnsi="Times New Roman" w:cs="Times New Roman"/>
          <w:color w:val="000000"/>
          <w:kern w:val="0"/>
          <w:sz w:val="24"/>
          <w:lang w:eastAsia="ru-RU"/>
        </w:rPr>
        <w:t xml:space="preserve"> обеспечиваются: оценка условий, алгоритмов и результатов действий, выполняемых в информационной среде; использование результатов </w:t>
      </w:r>
      <w:r w:rsidR="00DE63A1" w:rsidRPr="00833F16">
        <w:rPr>
          <w:rFonts w:ascii="Times New Roman" w:eastAsia="Times New Roman" w:hAnsi="Times New Roman" w:cs="Times New Roman"/>
          <w:color w:val="000000"/>
          <w:kern w:val="0"/>
          <w:sz w:val="24"/>
          <w:lang w:eastAsia="ru-RU"/>
        </w:rPr>
        <w:t>действия, размещённых в</w:t>
      </w:r>
      <w:r w:rsidRPr="00833F16">
        <w:rPr>
          <w:rFonts w:ascii="Times New Roman" w:eastAsia="Times New Roman" w:hAnsi="Times New Roman" w:cs="Times New Roman"/>
          <w:color w:val="000000"/>
          <w:kern w:val="0"/>
          <w:sz w:val="24"/>
          <w:lang w:eastAsia="ru-RU"/>
        </w:rPr>
        <w:t xml:space="preserve"> </w:t>
      </w:r>
      <w:r w:rsidR="00DE63A1" w:rsidRPr="00833F16">
        <w:rPr>
          <w:rFonts w:ascii="Times New Roman" w:eastAsia="Times New Roman" w:hAnsi="Times New Roman" w:cs="Times New Roman"/>
          <w:color w:val="000000"/>
          <w:kern w:val="0"/>
          <w:sz w:val="24"/>
          <w:lang w:eastAsia="ru-RU"/>
        </w:rPr>
        <w:t>информационной среде, для оценки</w:t>
      </w:r>
      <w:r w:rsidRPr="00833F16">
        <w:rPr>
          <w:rFonts w:ascii="Times New Roman" w:eastAsia="Times New Roman" w:hAnsi="Times New Roman" w:cs="Times New Roman"/>
          <w:color w:val="000000"/>
          <w:kern w:val="0"/>
          <w:sz w:val="24"/>
          <w:lang w:eastAsia="ru-RU"/>
        </w:rPr>
        <w:t xml:space="preserve"> и коррекции выполненного действия; создание цифрового портфолио учебных достижений обучающегося. </w:t>
      </w:r>
    </w:p>
    <w:p w:rsidR="00833F16" w:rsidRPr="00833F16" w:rsidRDefault="00833F16" w:rsidP="00DE63A1">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При освоении познавательных </w:t>
      </w:r>
      <w:r w:rsidR="00DE63A1">
        <w:rPr>
          <w:rFonts w:ascii="Times New Roman" w:eastAsia="Times New Roman" w:hAnsi="Times New Roman" w:cs="Times New Roman"/>
          <w:color w:val="000000"/>
          <w:kern w:val="0"/>
          <w:sz w:val="24"/>
          <w:lang w:eastAsia="ru-RU"/>
        </w:rPr>
        <w:t>УУД</w:t>
      </w:r>
      <w:r w:rsidRPr="00833F16">
        <w:rPr>
          <w:rFonts w:ascii="Times New Roman" w:eastAsia="Times New Roman" w:hAnsi="Times New Roman" w:cs="Times New Roman"/>
          <w:color w:val="000000"/>
          <w:kern w:val="0"/>
          <w:sz w:val="24"/>
          <w:lang w:eastAsia="ru-RU"/>
        </w:rPr>
        <w:t xml:space="preserve"> ИКТ играют ключевую роль в таких общеучебных универсальных действиях, как: поиск информации; фиксация (запись) информации с помощью различных технических средств; структурирование информации, её организация и представление в виде </w:t>
      </w:r>
      <w:r w:rsidR="00DE63A1" w:rsidRPr="00833F16">
        <w:rPr>
          <w:rFonts w:ascii="Times New Roman" w:eastAsia="Times New Roman" w:hAnsi="Times New Roman" w:cs="Times New Roman"/>
          <w:color w:val="000000"/>
          <w:kern w:val="0"/>
          <w:sz w:val="24"/>
          <w:lang w:eastAsia="ru-RU"/>
        </w:rPr>
        <w:t>диаграмм, картосхем</w:t>
      </w:r>
      <w:r w:rsidRPr="00833F16">
        <w:rPr>
          <w:rFonts w:ascii="Times New Roman" w:eastAsia="Times New Roman" w:hAnsi="Times New Roman" w:cs="Times New Roman"/>
          <w:color w:val="000000"/>
          <w:kern w:val="0"/>
          <w:sz w:val="24"/>
          <w:lang w:eastAsia="ru-RU"/>
        </w:rPr>
        <w:t xml:space="preserve">, линий времени и пр.; создание простых </w:t>
      </w:r>
      <w:r w:rsidR="00DE63A1" w:rsidRPr="00833F16">
        <w:rPr>
          <w:rFonts w:ascii="Times New Roman" w:eastAsia="Times New Roman" w:hAnsi="Times New Roman" w:cs="Times New Roman"/>
          <w:color w:val="000000"/>
          <w:kern w:val="0"/>
          <w:sz w:val="24"/>
          <w:lang w:eastAsia="ru-RU"/>
        </w:rPr>
        <w:t>гипермедиа сообщений</w:t>
      </w:r>
      <w:r w:rsidRPr="00833F16">
        <w:rPr>
          <w:rFonts w:ascii="Times New Roman" w:eastAsia="Times New Roman" w:hAnsi="Times New Roman" w:cs="Times New Roman"/>
          <w:color w:val="000000"/>
          <w:kern w:val="0"/>
          <w:sz w:val="24"/>
          <w:lang w:eastAsia="ru-RU"/>
        </w:rPr>
        <w:t xml:space="preserve">; построение простейших моделей объектов и процессов.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ИКТ является важным инструментом для формирования коммуникативных универсальных учебных действий. Для этого используются: </w:t>
      </w:r>
    </w:p>
    <w:p w:rsidR="00833F16" w:rsidRPr="00833F16" w:rsidRDefault="00833F16" w:rsidP="00833F16">
      <w:pPr>
        <w:suppressAutoHyphens w:val="0"/>
        <w:spacing w:after="0" w:line="240" w:lineRule="auto"/>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обмен гипермедиа</w:t>
      </w:r>
      <w:r w:rsidR="00B310AE">
        <w:rPr>
          <w:rFonts w:ascii="Times New Roman" w:eastAsia="Times New Roman" w:hAnsi="Times New Roman" w:cs="Times New Roman"/>
          <w:color w:val="000000"/>
          <w:kern w:val="0"/>
          <w:sz w:val="24"/>
          <w:lang w:eastAsia="ru-RU"/>
        </w:rPr>
        <w:t xml:space="preserve"> </w:t>
      </w:r>
      <w:r w:rsidRPr="00833F16">
        <w:rPr>
          <w:rFonts w:ascii="Times New Roman" w:eastAsia="Times New Roman" w:hAnsi="Times New Roman" w:cs="Times New Roman"/>
          <w:color w:val="000000"/>
          <w:kern w:val="0"/>
          <w:sz w:val="24"/>
          <w:lang w:eastAsia="ru-RU"/>
        </w:rPr>
        <w:t xml:space="preserve">сообщениями; выступление с аудиовизуальной поддержкой; фиксация хода коллективной/личной коммуникации; общение в цифровой среде (электронная почта, чат, видеоконференция, форум, блог).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w:t>
      </w:r>
      <w:r w:rsidR="00B310AE">
        <w:rPr>
          <w:rFonts w:ascii="Times New Roman" w:eastAsia="Times New Roman" w:hAnsi="Times New Roman" w:cs="Times New Roman"/>
          <w:color w:val="000000"/>
          <w:kern w:val="0"/>
          <w:sz w:val="24"/>
          <w:lang w:eastAsia="ru-RU"/>
        </w:rPr>
        <w:t>УУД</w:t>
      </w:r>
      <w:r w:rsidRPr="00833F16">
        <w:rPr>
          <w:rFonts w:ascii="Times New Roman" w:eastAsia="Times New Roman" w:hAnsi="Times New Roman" w:cs="Times New Roman"/>
          <w:color w:val="000000"/>
          <w:kern w:val="0"/>
          <w:sz w:val="24"/>
          <w:lang w:eastAsia="ru-RU"/>
        </w:rPr>
        <w:t xml:space="preserve"> позволяет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Целенаправленная работа по формированию ИКТ­компетентности включает следующие этапы (разделы).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4"/>
          <w:lang w:eastAsia="ru-RU"/>
        </w:rPr>
        <w:t xml:space="preserve">Знакомство со средствами ИКТ. </w:t>
      </w:r>
      <w:r w:rsidRPr="00833F16">
        <w:rPr>
          <w:rFonts w:ascii="Times New Roman" w:eastAsia="Times New Roman" w:hAnsi="Times New Roman" w:cs="Times New Roman"/>
          <w:color w:val="000000"/>
          <w:kern w:val="0"/>
          <w:sz w:val="24"/>
          <w:lang w:eastAsia="ru-RU"/>
        </w:rPr>
        <w:t xml:space="preserve">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4"/>
          <w:lang w:eastAsia="ru-RU"/>
        </w:rPr>
        <w:t xml:space="preserve">Запись, фиксация информации. </w:t>
      </w:r>
      <w:r w:rsidRPr="00833F16">
        <w:rPr>
          <w:rFonts w:ascii="Times New Roman" w:eastAsia="Times New Roman" w:hAnsi="Times New Roman" w:cs="Times New Roman"/>
          <w:color w:val="000000"/>
          <w:kern w:val="0"/>
          <w:sz w:val="24"/>
          <w:lang w:eastAsia="ru-RU"/>
        </w:rPr>
        <w:t xml:space="preserve">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(флеш­карт).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4"/>
          <w:lang w:eastAsia="ru-RU"/>
        </w:rPr>
        <w:t xml:space="preserve">Создание текстов с помощью компьютера. </w:t>
      </w:r>
      <w:r w:rsidRPr="00833F16">
        <w:rPr>
          <w:rFonts w:ascii="Times New Roman" w:eastAsia="Times New Roman" w:hAnsi="Times New Roman" w:cs="Times New Roman"/>
          <w:color w:val="000000"/>
          <w:kern w:val="0"/>
          <w:sz w:val="24"/>
          <w:lang w:eastAsia="ru-RU"/>
        </w:rPr>
        <w:t xml:space="preserve">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4"/>
          <w:lang w:eastAsia="ru-RU"/>
        </w:rPr>
        <w:t xml:space="preserve">Создание графических сообщений. </w:t>
      </w:r>
      <w:r w:rsidRPr="00833F16">
        <w:rPr>
          <w:rFonts w:ascii="Times New Roman" w:eastAsia="Times New Roman" w:hAnsi="Times New Roman" w:cs="Times New Roman"/>
          <w:color w:val="000000"/>
          <w:kern w:val="0"/>
          <w:sz w:val="24"/>
          <w:lang w:eastAsia="ru-RU"/>
        </w:rPr>
        <w:t xml:space="preserve">Рисование на графическом планшете. Создание планов территории. Создание диаграмм и деревьев.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4"/>
          <w:lang w:eastAsia="ru-RU"/>
        </w:rPr>
        <w:t xml:space="preserve">Редактирование сообщений. </w:t>
      </w:r>
      <w:r w:rsidRPr="00833F16">
        <w:rPr>
          <w:rFonts w:ascii="Times New Roman" w:eastAsia="Times New Roman" w:hAnsi="Times New Roman" w:cs="Times New Roman"/>
          <w:color w:val="000000"/>
          <w:kern w:val="0"/>
          <w:sz w:val="24"/>
          <w:lang w:eastAsia="ru-RU"/>
        </w:rPr>
        <w:t xml:space="preserve">Редактирование текста фотоизображений и их цепочек (слайд­шоу), видео- и аудиозаписей.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4"/>
          <w:lang w:eastAsia="ru-RU"/>
        </w:rPr>
        <w:t xml:space="preserve">Создание новых сообщений путём комбинирования имеющихся. </w:t>
      </w:r>
      <w:r w:rsidRPr="00833F16">
        <w:rPr>
          <w:rFonts w:ascii="Times New Roman" w:eastAsia="Times New Roman" w:hAnsi="Times New Roman" w:cs="Times New Roman"/>
          <w:color w:val="000000"/>
          <w:kern w:val="0"/>
          <w:sz w:val="24"/>
          <w:lang w:eastAsia="ru-RU"/>
        </w:rPr>
        <w:t xml:space="preserve">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4"/>
          <w:lang w:eastAsia="ru-RU"/>
        </w:rPr>
        <w:t xml:space="preserve">Создание структурированных сообщений. </w:t>
      </w:r>
      <w:r w:rsidRPr="00833F16">
        <w:rPr>
          <w:rFonts w:ascii="Times New Roman" w:eastAsia="Times New Roman" w:hAnsi="Times New Roman" w:cs="Times New Roman"/>
          <w:color w:val="000000"/>
          <w:kern w:val="0"/>
          <w:sz w:val="24"/>
          <w:lang w:eastAsia="ru-RU"/>
        </w:rPr>
        <w:t xml:space="preserve">Создание письменного сообщения. Подготовка устного сообщения c аудиовизуальной поддержкой, написание пояснений и тезисов.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4"/>
          <w:lang w:eastAsia="ru-RU"/>
        </w:rPr>
        <w:lastRenderedPageBreak/>
        <w:t xml:space="preserve">Представление и обработка данных. </w:t>
      </w:r>
      <w:r w:rsidRPr="00833F16">
        <w:rPr>
          <w:rFonts w:ascii="Times New Roman" w:eastAsia="Times New Roman" w:hAnsi="Times New Roman" w:cs="Times New Roman"/>
          <w:color w:val="000000"/>
          <w:kern w:val="0"/>
          <w:sz w:val="24"/>
          <w:lang w:eastAsia="ru-RU"/>
        </w:rPr>
        <w:t xml:space="preserve">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4"/>
          <w:lang w:eastAsia="ru-RU"/>
        </w:rPr>
        <w:t xml:space="preserve">Поиск информации. </w:t>
      </w:r>
      <w:r w:rsidRPr="00833F16">
        <w:rPr>
          <w:rFonts w:ascii="Times New Roman" w:eastAsia="Times New Roman" w:hAnsi="Times New Roman" w:cs="Times New Roman"/>
          <w:color w:val="000000"/>
          <w:kern w:val="0"/>
          <w:sz w:val="24"/>
          <w:lang w:eastAsia="ru-RU"/>
        </w:rPr>
        <w:t xml:space="preserve">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4"/>
          <w:lang w:eastAsia="ru-RU"/>
        </w:rPr>
        <w:t xml:space="preserve">Коммуникация, проектирование, моделирование, управление и организация деятельности. </w:t>
      </w:r>
      <w:r w:rsidRPr="00833F16">
        <w:rPr>
          <w:rFonts w:ascii="Times New Roman" w:eastAsia="Times New Roman" w:hAnsi="Times New Roman" w:cs="Times New Roman"/>
          <w:color w:val="000000"/>
          <w:kern w:val="0"/>
          <w:sz w:val="24"/>
          <w:lang w:eastAsia="ru-RU"/>
        </w:rPr>
        <w:t xml:space="preserve">Передача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Основное содержание работы по формированию ИКТ­компетентности обучающихся </w:t>
      </w:r>
      <w:r w:rsidRPr="00833F16">
        <w:rPr>
          <w:rFonts w:ascii="Times New Roman" w:eastAsia="Times New Roman" w:hAnsi="Times New Roman" w:cs="Times New Roman"/>
          <w:b/>
          <w:i/>
          <w:color w:val="000000"/>
          <w:kern w:val="0"/>
          <w:sz w:val="24"/>
          <w:lang w:eastAsia="ru-RU"/>
        </w:rPr>
        <w:t>реализуется средствами различных учебных предметов</w:t>
      </w:r>
      <w:r w:rsidRPr="00833F16">
        <w:rPr>
          <w:rFonts w:ascii="Times New Roman" w:eastAsia="Times New Roman" w:hAnsi="Times New Roman" w:cs="Times New Roman"/>
          <w:color w:val="000000"/>
          <w:kern w:val="0"/>
          <w:sz w:val="24"/>
          <w:lang w:eastAsia="ru-RU"/>
        </w:rPr>
        <w:t xml:space="preserve">. Важно, чтобы формирование того или иного элемента или компонента ИКТ­компетентности было непосредственно связано с его применением. Тем самым обеспечиваются: </w:t>
      </w:r>
    </w:p>
    <w:p w:rsidR="00833F16" w:rsidRPr="00833F16" w:rsidRDefault="00833F16" w:rsidP="00833F16">
      <w:pPr>
        <w:suppressAutoHyphens w:val="0"/>
        <w:spacing w:after="0" w:line="240" w:lineRule="auto"/>
        <w:ind w:hanging="10"/>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естественная мотивация, цель обучения; встроенный контроль результатов освоения ИКТ; </w:t>
      </w:r>
    </w:p>
    <w:p w:rsidR="00833F16" w:rsidRPr="00833F16" w:rsidRDefault="00833F16" w:rsidP="00833F16">
      <w:pPr>
        <w:suppressAutoHyphens w:val="0"/>
        <w:spacing w:after="0" w:line="240" w:lineRule="auto"/>
        <w:ind w:hanging="10"/>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повышение эффективности применения ИКТ в данном предмете; </w:t>
      </w:r>
    </w:p>
    <w:p w:rsidR="00833F16" w:rsidRPr="00833F16" w:rsidRDefault="00833F16" w:rsidP="00B310AE">
      <w:pPr>
        <w:suppressAutoHyphens w:val="0"/>
        <w:spacing w:after="0" w:line="240" w:lineRule="auto"/>
        <w:ind w:hanging="10"/>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формирование цифрового портфолио по предмету, что важно для оценивания результатов </w:t>
      </w:r>
    </w:p>
    <w:p w:rsidR="00833F16" w:rsidRPr="00833F16" w:rsidRDefault="00833F16" w:rsidP="00833F16">
      <w:pPr>
        <w:suppressAutoHyphens w:val="0"/>
        <w:spacing w:after="0" w:line="240" w:lineRule="auto"/>
        <w:ind w:hanging="10"/>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освоения данного предмета.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Учитель сам осуществляет </w:t>
      </w:r>
      <w:r w:rsidR="00B310AE">
        <w:rPr>
          <w:rFonts w:ascii="Times New Roman" w:eastAsia="Times New Roman" w:hAnsi="Times New Roman" w:cs="Times New Roman"/>
          <w:color w:val="000000"/>
          <w:kern w:val="0"/>
          <w:sz w:val="24"/>
          <w:lang w:eastAsia="ru-RU"/>
        </w:rPr>
        <w:t>УУД</w:t>
      </w:r>
      <w:r w:rsidRPr="00833F16">
        <w:rPr>
          <w:rFonts w:ascii="Times New Roman" w:eastAsia="Times New Roman" w:hAnsi="Times New Roman" w:cs="Times New Roman"/>
          <w:color w:val="000000"/>
          <w:kern w:val="0"/>
          <w:sz w:val="24"/>
          <w:lang w:eastAsia="ru-RU"/>
        </w:rPr>
        <w:t xml:space="preserve"> и демонстрирует  обучающимся, «как это делается». </w:t>
      </w:r>
    </w:p>
    <w:p w:rsidR="00B310AE"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w:t>
      </w:r>
      <w:r w:rsidR="00B310AE">
        <w:rPr>
          <w:rFonts w:ascii="Times New Roman" w:eastAsia="Times New Roman" w:hAnsi="Times New Roman" w:cs="Times New Roman"/>
          <w:color w:val="000000"/>
          <w:kern w:val="0"/>
          <w:sz w:val="24"/>
          <w:lang w:eastAsia="ru-RU"/>
        </w:rPr>
        <w:t>.</w:t>
      </w:r>
    </w:p>
    <w:p w:rsidR="00833F16" w:rsidRPr="00B310AE"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B310AE">
        <w:rPr>
          <w:rFonts w:ascii="Times New Roman" w:eastAsia="Times New Roman" w:hAnsi="Times New Roman" w:cs="Times New Roman"/>
          <w:b/>
          <w:color w:val="000000"/>
          <w:kern w:val="0"/>
          <w:sz w:val="24"/>
          <w:lang w:eastAsia="ru-RU"/>
        </w:rPr>
        <w:t>Вклад    каждого     предмета     в     формирование     ИКТ­компетентности  обучающихся</w:t>
      </w:r>
      <w:r w:rsidRPr="00B310AE">
        <w:rPr>
          <w:rFonts w:ascii="Times New Roman" w:eastAsia="Times New Roman" w:hAnsi="Times New Roman" w:cs="Times New Roman"/>
          <w:color w:val="000000"/>
          <w:kern w:val="0"/>
          <w:sz w:val="24"/>
          <w:lang w:eastAsia="ru-RU"/>
        </w:rPr>
        <w:t xml:space="preserve">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4"/>
          <w:lang w:eastAsia="ru-RU"/>
        </w:rPr>
        <w:t xml:space="preserve">«Русский язык». </w:t>
      </w:r>
      <w:r w:rsidRPr="00833F16">
        <w:rPr>
          <w:rFonts w:ascii="Times New Roman" w:eastAsia="Times New Roman" w:hAnsi="Times New Roman" w:cs="Times New Roman"/>
          <w:color w:val="000000"/>
          <w:kern w:val="0"/>
          <w:sz w:val="24"/>
          <w:lang w:eastAsia="ru-RU"/>
        </w:rPr>
        <w:t xml:space="preserve">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4"/>
          <w:lang w:eastAsia="ru-RU"/>
        </w:rPr>
        <w:t xml:space="preserve">«Литературное чтение». </w:t>
      </w:r>
      <w:r w:rsidRPr="00833F16">
        <w:rPr>
          <w:rFonts w:ascii="Times New Roman" w:eastAsia="Times New Roman" w:hAnsi="Times New Roman" w:cs="Times New Roman"/>
          <w:color w:val="000000"/>
          <w:kern w:val="0"/>
          <w:sz w:val="24"/>
          <w:lang w:eastAsia="ru-RU"/>
        </w:rPr>
        <w:t xml:space="preserve">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w:t>
      </w:r>
      <w:r w:rsidRPr="00833F16">
        <w:rPr>
          <w:rFonts w:ascii="Times New Roman" w:eastAsia="Times New Roman" w:hAnsi="Times New Roman" w:cs="Times New Roman"/>
          <w:color w:val="000000"/>
          <w:kern w:val="0"/>
          <w:sz w:val="24"/>
          <w:lang w:eastAsia="ru-RU"/>
        </w:rPr>
        <w:lastRenderedPageBreak/>
        <w:t xml:space="preserve">деятельности  на материале художественной литературы, в том числе в контролируемом Интернете.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4"/>
          <w:lang w:eastAsia="ru-RU"/>
        </w:rPr>
        <w:t xml:space="preserve">«Иностранный язык». </w:t>
      </w:r>
      <w:r w:rsidRPr="00833F16">
        <w:rPr>
          <w:rFonts w:ascii="Times New Roman" w:eastAsia="Times New Roman" w:hAnsi="Times New Roman" w:cs="Times New Roman"/>
          <w:color w:val="000000"/>
          <w:kern w:val="0"/>
          <w:sz w:val="24"/>
          <w:lang w:eastAsia="ru-RU"/>
        </w:rPr>
        <w:t xml:space="preserve">Подготовка плана и тезисов сообщения (в том числе гипермедиа); выступление с сообщением.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4"/>
          <w:lang w:eastAsia="ru-RU"/>
        </w:rPr>
        <w:t xml:space="preserve">«Математика и информатика». </w:t>
      </w:r>
      <w:r w:rsidRPr="00833F16">
        <w:rPr>
          <w:rFonts w:ascii="Times New Roman" w:eastAsia="Times New Roman" w:hAnsi="Times New Roman" w:cs="Times New Roman"/>
          <w:color w:val="000000"/>
          <w:kern w:val="0"/>
          <w:sz w:val="24"/>
          <w:lang w:eastAsia="ru-RU"/>
        </w:rPr>
        <w:t xml:space="preserve">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 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4"/>
          <w:lang w:eastAsia="ru-RU"/>
        </w:rPr>
        <w:t xml:space="preserve">«Окружающий мир». </w:t>
      </w:r>
      <w:r w:rsidRPr="00833F16">
        <w:rPr>
          <w:rFonts w:ascii="Times New Roman" w:eastAsia="Times New Roman" w:hAnsi="Times New Roman" w:cs="Times New Roman"/>
          <w:color w:val="000000"/>
          <w:kern w:val="0"/>
          <w:sz w:val="24"/>
          <w:lang w:eastAsia="ru-RU"/>
        </w:rPr>
        <w:t xml:space="preserve">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color w:val="000000"/>
          <w:kern w:val="0"/>
          <w:sz w:val="24"/>
          <w:lang w:eastAsia="ru-RU"/>
        </w:rPr>
        <w:t xml:space="preserve">Использование компьютера при работе с картой (планом территории, «лентой времени»), добавление ссылок в тексты и графические объекты.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4"/>
          <w:lang w:eastAsia="ru-RU"/>
        </w:rPr>
        <w:t xml:space="preserve">«Технология». </w:t>
      </w:r>
      <w:r w:rsidRPr="00833F16">
        <w:rPr>
          <w:rFonts w:ascii="Times New Roman" w:eastAsia="Times New Roman" w:hAnsi="Times New Roman" w:cs="Times New Roman"/>
          <w:color w:val="000000"/>
          <w:kern w:val="0"/>
          <w:sz w:val="24"/>
          <w:lang w:eastAsia="ru-RU"/>
        </w:rPr>
        <w:t xml:space="preserve">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 </w:t>
      </w:r>
    </w:p>
    <w:p w:rsidR="00833F16" w:rsidRPr="00833F16" w:rsidRDefault="00833F16" w:rsidP="00833F16">
      <w:pPr>
        <w:suppressAutoHyphens w:val="0"/>
        <w:spacing w:after="0" w:line="240" w:lineRule="auto"/>
        <w:ind w:firstLine="454"/>
        <w:jc w:val="both"/>
        <w:rPr>
          <w:rFonts w:ascii="Times New Roman" w:eastAsia="Times New Roman" w:hAnsi="Times New Roman" w:cs="Times New Roman"/>
          <w:color w:val="000000"/>
          <w:kern w:val="0"/>
          <w:sz w:val="24"/>
          <w:lang w:eastAsia="ru-RU"/>
        </w:rPr>
      </w:pPr>
      <w:r w:rsidRPr="00833F16">
        <w:rPr>
          <w:rFonts w:ascii="Times New Roman" w:eastAsia="Times New Roman" w:hAnsi="Times New Roman" w:cs="Times New Roman"/>
          <w:b/>
          <w:color w:val="000000"/>
          <w:kern w:val="0"/>
          <w:sz w:val="24"/>
          <w:lang w:eastAsia="ru-RU"/>
        </w:rPr>
        <w:t xml:space="preserve">«Искусство». </w:t>
      </w:r>
      <w:r w:rsidRPr="00833F16">
        <w:rPr>
          <w:rFonts w:ascii="Times New Roman" w:eastAsia="Times New Roman" w:hAnsi="Times New Roman" w:cs="Times New Roman"/>
          <w:color w:val="000000"/>
          <w:kern w:val="0"/>
          <w:sz w:val="24"/>
          <w:lang w:eastAsia="ru-RU"/>
        </w:rPr>
        <w:t xml:space="preserve">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 </w:t>
      </w:r>
    </w:p>
    <w:p w:rsidR="00926168" w:rsidRDefault="00833F16" w:rsidP="00B310AE">
      <w:pPr>
        <w:suppressAutoHyphens w:val="0"/>
        <w:spacing w:after="0" w:line="240" w:lineRule="auto"/>
        <w:rPr>
          <w:rFonts w:ascii="Times New Roman" w:eastAsia="Times New Roman" w:hAnsi="Times New Roman" w:cs="Times New Roman"/>
          <w:b/>
          <w:color w:val="000000"/>
          <w:kern w:val="0"/>
          <w:sz w:val="24"/>
          <w:lang w:eastAsia="ru-RU"/>
        </w:rPr>
      </w:pPr>
      <w:r w:rsidRPr="00833F16">
        <w:rPr>
          <w:rFonts w:ascii="Times New Roman" w:eastAsia="Times New Roman" w:hAnsi="Times New Roman" w:cs="Times New Roman"/>
          <w:color w:val="000000"/>
          <w:kern w:val="0"/>
          <w:sz w:val="24"/>
          <w:lang w:eastAsia="ru-RU"/>
        </w:rPr>
        <w:t xml:space="preserve"> </w:t>
      </w:r>
    </w:p>
    <w:p w:rsidR="00196916" w:rsidRPr="00196916" w:rsidRDefault="00196916" w:rsidP="00833F16">
      <w:pPr>
        <w:suppressAutoHyphens w:val="0"/>
        <w:spacing w:after="0" w:line="240" w:lineRule="auto"/>
        <w:ind w:firstLine="180"/>
        <w:rPr>
          <w:rFonts w:ascii="Times New Roman" w:eastAsia="Times New Roman" w:hAnsi="Times New Roman" w:cs="Times New Roman"/>
          <w:color w:val="000000"/>
          <w:kern w:val="0"/>
          <w:sz w:val="24"/>
          <w:lang w:eastAsia="ru-RU"/>
        </w:rPr>
      </w:pPr>
      <w:r w:rsidRPr="00196916">
        <w:rPr>
          <w:rFonts w:ascii="Times New Roman" w:eastAsia="Times New Roman" w:hAnsi="Times New Roman" w:cs="Times New Roman"/>
          <w:b/>
          <w:color w:val="000000"/>
          <w:kern w:val="0"/>
          <w:sz w:val="24"/>
          <w:lang w:eastAsia="ru-RU"/>
        </w:rPr>
        <w:t xml:space="preserve">Преемственность формирования </w:t>
      </w:r>
      <w:r>
        <w:rPr>
          <w:rFonts w:ascii="Times New Roman" w:eastAsia="Times New Roman" w:hAnsi="Times New Roman" w:cs="Times New Roman"/>
          <w:b/>
          <w:color w:val="000000"/>
          <w:kern w:val="0"/>
          <w:sz w:val="24"/>
          <w:lang w:eastAsia="ru-RU"/>
        </w:rPr>
        <w:t>УУД</w:t>
      </w:r>
      <w:r w:rsidRPr="00196916">
        <w:rPr>
          <w:rFonts w:ascii="Times New Roman" w:eastAsia="Times New Roman" w:hAnsi="Times New Roman" w:cs="Times New Roman"/>
          <w:b/>
          <w:color w:val="000000"/>
          <w:kern w:val="0"/>
          <w:sz w:val="24"/>
          <w:lang w:eastAsia="ru-RU"/>
        </w:rPr>
        <w:t xml:space="preserve"> при переходе от дошкольного к начальному общему образованию </w:t>
      </w:r>
    </w:p>
    <w:p w:rsidR="00196916" w:rsidRPr="00196916" w:rsidRDefault="00196916" w:rsidP="00833F16">
      <w:pPr>
        <w:suppressAutoHyphens w:val="0"/>
        <w:spacing w:after="0" w:line="240" w:lineRule="auto"/>
        <w:ind w:firstLine="180"/>
        <w:jc w:val="both"/>
        <w:rPr>
          <w:rFonts w:ascii="Times New Roman" w:eastAsia="Times New Roman" w:hAnsi="Times New Roman" w:cs="Times New Roman"/>
          <w:color w:val="000000"/>
          <w:kern w:val="0"/>
          <w:sz w:val="24"/>
          <w:lang w:eastAsia="ru-RU"/>
        </w:rPr>
      </w:pPr>
      <w:r w:rsidRPr="00196916">
        <w:rPr>
          <w:rFonts w:ascii="Times New Roman" w:eastAsia="Times New Roman" w:hAnsi="Times New Roman" w:cs="Times New Roman"/>
          <w:color w:val="000000"/>
          <w:kern w:val="0"/>
          <w:sz w:val="24"/>
          <w:lang w:eastAsia="ru-RU"/>
        </w:rPr>
        <w:t xml:space="preserve">Организация преемственности формирования УУД осуществляется при переходе от дошкольного образования к начальному общему образованию. На каждом уровне образования проводится диагностика (физическая, психологическая, педагогическая) готовности учащихся с ЗПР к обучению на следующем уровне. Стартовая диагностика определяет основные проблемы, характерные для большинства обучающихся, и в соответствии с особенностями уровня образования на определенный период выстраивается система работы по преемственности. </w:t>
      </w:r>
    </w:p>
    <w:p w:rsidR="00196916" w:rsidRPr="00196916" w:rsidRDefault="00196916" w:rsidP="00833F16">
      <w:pPr>
        <w:suppressAutoHyphens w:val="0"/>
        <w:spacing w:after="0" w:line="240" w:lineRule="auto"/>
        <w:ind w:firstLine="2"/>
        <w:jc w:val="both"/>
        <w:rPr>
          <w:rFonts w:ascii="Times New Roman" w:eastAsia="Times New Roman" w:hAnsi="Times New Roman" w:cs="Times New Roman"/>
          <w:color w:val="000000"/>
          <w:kern w:val="0"/>
          <w:sz w:val="24"/>
          <w:lang w:eastAsia="ru-RU"/>
        </w:rPr>
      </w:pPr>
      <w:r w:rsidRPr="00196916">
        <w:rPr>
          <w:rFonts w:ascii="Times New Roman" w:eastAsia="Times New Roman" w:hAnsi="Times New Roman" w:cs="Times New Roman"/>
          <w:color w:val="000000"/>
          <w:kern w:val="0"/>
          <w:sz w:val="24"/>
          <w:lang w:eastAsia="ru-RU"/>
        </w:rPr>
        <w:t xml:space="preserve">Преемственность формирования </w:t>
      </w:r>
      <w:r w:rsidR="00CE5C0C">
        <w:rPr>
          <w:rFonts w:ascii="Times New Roman" w:eastAsia="Times New Roman" w:hAnsi="Times New Roman" w:cs="Times New Roman"/>
          <w:color w:val="000000"/>
          <w:kern w:val="0"/>
          <w:sz w:val="24"/>
          <w:lang w:eastAsia="ru-RU"/>
        </w:rPr>
        <w:t>УУД</w:t>
      </w:r>
      <w:r w:rsidRPr="00196916">
        <w:rPr>
          <w:rFonts w:ascii="Times New Roman" w:eastAsia="Times New Roman" w:hAnsi="Times New Roman" w:cs="Times New Roman"/>
          <w:color w:val="000000"/>
          <w:kern w:val="0"/>
          <w:sz w:val="24"/>
          <w:lang w:eastAsia="ru-RU"/>
        </w:rPr>
        <w:t xml:space="preserve"> обеспечивается за счет: </w:t>
      </w:r>
    </w:p>
    <w:p w:rsidR="00196916" w:rsidRPr="00196916" w:rsidRDefault="00196916" w:rsidP="00BF7203">
      <w:pPr>
        <w:numPr>
          <w:ilvl w:val="0"/>
          <w:numId w:val="23"/>
        </w:numPr>
        <w:suppressAutoHyphens w:val="0"/>
        <w:spacing w:after="0" w:line="240" w:lineRule="auto"/>
        <w:jc w:val="both"/>
        <w:rPr>
          <w:rFonts w:ascii="Times New Roman" w:eastAsia="Times New Roman" w:hAnsi="Times New Roman" w:cs="Times New Roman"/>
          <w:color w:val="000000"/>
          <w:kern w:val="0"/>
          <w:sz w:val="24"/>
          <w:lang w:eastAsia="ru-RU"/>
        </w:rPr>
      </w:pPr>
      <w:r w:rsidRPr="00196916">
        <w:rPr>
          <w:rFonts w:ascii="Times New Roman" w:eastAsia="Times New Roman" w:hAnsi="Times New Roman" w:cs="Times New Roman"/>
          <w:color w:val="000000"/>
          <w:kern w:val="0"/>
          <w:sz w:val="24"/>
          <w:lang w:eastAsia="ru-RU"/>
        </w:rPr>
        <w:lastRenderedPageBreak/>
        <w:t xml:space="preserve">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 </w:t>
      </w:r>
    </w:p>
    <w:p w:rsidR="00196916" w:rsidRPr="00196916" w:rsidRDefault="00196916" w:rsidP="00BF7203">
      <w:pPr>
        <w:numPr>
          <w:ilvl w:val="0"/>
          <w:numId w:val="23"/>
        </w:numPr>
        <w:suppressAutoHyphens w:val="0"/>
        <w:spacing w:after="0" w:line="240" w:lineRule="auto"/>
        <w:jc w:val="both"/>
        <w:rPr>
          <w:rFonts w:ascii="Times New Roman" w:eastAsia="Times New Roman" w:hAnsi="Times New Roman" w:cs="Times New Roman"/>
          <w:color w:val="000000"/>
          <w:kern w:val="0"/>
          <w:sz w:val="24"/>
          <w:lang w:eastAsia="ru-RU"/>
        </w:rPr>
      </w:pPr>
      <w:r w:rsidRPr="00196916">
        <w:rPr>
          <w:rFonts w:ascii="Times New Roman" w:eastAsia="Times New Roman" w:hAnsi="Times New Roman" w:cs="Times New Roman"/>
          <w:color w:val="000000"/>
          <w:kern w:val="0"/>
          <w:sz w:val="24"/>
          <w:lang w:eastAsia="ru-RU"/>
        </w:rPr>
        <w:t xml:space="preserve">четкого представления педагогов о планируемых результатах обучения на каждом уровне; </w:t>
      </w:r>
    </w:p>
    <w:p w:rsidR="00196916" w:rsidRPr="00196916" w:rsidRDefault="00196916" w:rsidP="00BF7203">
      <w:pPr>
        <w:numPr>
          <w:ilvl w:val="0"/>
          <w:numId w:val="23"/>
        </w:numPr>
        <w:suppressAutoHyphens w:val="0"/>
        <w:spacing w:after="0" w:line="240" w:lineRule="auto"/>
        <w:jc w:val="both"/>
        <w:rPr>
          <w:rFonts w:ascii="Times New Roman" w:eastAsia="Times New Roman" w:hAnsi="Times New Roman" w:cs="Times New Roman"/>
          <w:color w:val="000000"/>
          <w:kern w:val="0"/>
          <w:sz w:val="24"/>
          <w:lang w:eastAsia="ru-RU"/>
        </w:rPr>
      </w:pPr>
      <w:r w:rsidRPr="00196916">
        <w:rPr>
          <w:rFonts w:ascii="Times New Roman" w:eastAsia="Times New Roman" w:hAnsi="Times New Roman" w:cs="Times New Roman"/>
          <w:color w:val="000000"/>
          <w:kern w:val="0"/>
          <w:sz w:val="24"/>
          <w:lang w:eastAsia="ru-RU"/>
        </w:rPr>
        <w:t>целенаправленной деятельности по реализации условий</w:t>
      </w:r>
      <w:r w:rsidRPr="00196916">
        <w:rPr>
          <w:rFonts w:ascii="Times New Roman" w:eastAsia="Times New Roman" w:hAnsi="Times New Roman" w:cs="Times New Roman"/>
          <w:color w:val="2B2C30"/>
          <w:kern w:val="0"/>
          <w:sz w:val="24"/>
          <w:lang w:eastAsia="ru-RU"/>
        </w:rPr>
        <w:t>, обеспечивающих развитие УУД в образовательном процессе (</w:t>
      </w:r>
      <w:r w:rsidRPr="00196916">
        <w:rPr>
          <w:rFonts w:ascii="Times New Roman" w:eastAsia="Times New Roman" w:hAnsi="Times New Roman" w:cs="Times New Roman"/>
          <w:color w:val="000000"/>
          <w:kern w:val="0"/>
          <w:sz w:val="24"/>
          <w:lang w:eastAsia="ru-RU"/>
        </w:rPr>
        <w:t xml:space="preserve">коммуникативные, речевые, регулятивные, общепознавательные, логические и др.). </w:t>
      </w:r>
    </w:p>
    <w:p w:rsidR="00196916" w:rsidRPr="00196916" w:rsidRDefault="00196916" w:rsidP="00833F16">
      <w:pPr>
        <w:suppressAutoHyphens w:val="0"/>
        <w:spacing w:after="0" w:line="240" w:lineRule="auto"/>
        <w:ind w:firstLine="180"/>
        <w:jc w:val="both"/>
        <w:rPr>
          <w:rFonts w:ascii="Times New Roman" w:eastAsia="Times New Roman" w:hAnsi="Times New Roman" w:cs="Times New Roman"/>
          <w:color w:val="000000"/>
          <w:kern w:val="0"/>
          <w:sz w:val="24"/>
          <w:lang w:eastAsia="ru-RU"/>
        </w:rPr>
      </w:pPr>
      <w:r w:rsidRPr="00196916">
        <w:rPr>
          <w:rFonts w:ascii="Times New Roman" w:eastAsia="Times New Roman" w:hAnsi="Times New Roman" w:cs="Times New Roman"/>
          <w:color w:val="000000"/>
          <w:kern w:val="0"/>
          <w:sz w:val="24"/>
          <w:lang w:eastAsia="ru-RU"/>
        </w:rPr>
        <w:t xml:space="preserve">Основанием преемственности образовательной системы становится ориентация на ключевой стратегический приоритет непрерывного образования – формирование умения учиться. </w:t>
      </w:r>
    </w:p>
    <w:p w:rsidR="00196916" w:rsidRPr="00196916" w:rsidRDefault="00196916" w:rsidP="00833F16">
      <w:pPr>
        <w:suppressAutoHyphens w:val="0"/>
        <w:spacing w:after="0" w:line="240" w:lineRule="auto"/>
        <w:ind w:firstLine="180"/>
        <w:jc w:val="both"/>
        <w:rPr>
          <w:rFonts w:ascii="Times New Roman" w:eastAsia="Times New Roman" w:hAnsi="Times New Roman" w:cs="Times New Roman"/>
          <w:color w:val="000000"/>
          <w:kern w:val="0"/>
          <w:sz w:val="24"/>
          <w:lang w:eastAsia="ru-RU"/>
        </w:rPr>
      </w:pPr>
      <w:r w:rsidRPr="00196916">
        <w:rPr>
          <w:rFonts w:ascii="Times New Roman" w:eastAsia="Times New Roman" w:hAnsi="Times New Roman" w:cs="Times New Roman"/>
          <w:color w:val="000000"/>
          <w:kern w:val="0"/>
          <w:sz w:val="24"/>
          <w:lang w:eastAsia="ru-RU"/>
        </w:rPr>
        <w:t xml:space="preserve">В таблице представлено значение различных видов </w:t>
      </w:r>
      <w:r w:rsidR="00CE5C0C">
        <w:rPr>
          <w:rFonts w:ascii="Times New Roman" w:eastAsia="Times New Roman" w:hAnsi="Times New Roman" w:cs="Times New Roman"/>
          <w:color w:val="000000"/>
          <w:kern w:val="0"/>
          <w:sz w:val="24"/>
          <w:lang w:eastAsia="ru-RU"/>
        </w:rPr>
        <w:t>УУД</w:t>
      </w:r>
      <w:r w:rsidRPr="00196916">
        <w:rPr>
          <w:rFonts w:ascii="Times New Roman" w:eastAsia="Times New Roman" w:hAnsi="Times New Roman" w:cs="Times New Roman"/>
          <w:color w:val="000000"/>
          <w:kern w:val="0"/>
          <w:sz w:val="24"/>
          <w:lang w:eastAsia="ru-RU"/>
        </w:rPr>
        <w:t xml:space="preserve"> для успешности обучения и усвоения учебного содержания различных предметов в системе дошкольного образования и в начальной школе. Развитие </w:t>
      </w:r>
      <w:r w:rsidR="00CE5C0C">
        <w:rPr>
          <w:rFonts w:ascii="Times New Roman" w:eastAsia="Times New Roman" w:hAnsi="Times New Roman" w:cs="Times New Roman"/>
          <w:color w:val="000000"/>
          <w:kern w:val="0"/>
          <w:sz w:val="24"/>
          <w:lang w:eastAsia="ru-RU"/>
        </w:rPr>
        <w:t>УУД</w:t>
      </w:r>
      <w:r w:rsidRPr="00196916">
        <w:rPr>
          <w:rFonts w:ascii="Times New Roman" w:eastAsia="Times New Roman" w:hAnsi="Times New Roman" w:cs="Times New Roman"/>
          <w:color w:val="000000"/>
          <w:kern w:val="0"/>
          <w:sz w:val="24"/>
          <w:lang w:eastAsia="ru-RU"/>
        </w:rPr>
        <w:t xml:space="preserve"> обеспечивает формирование психологических новообразований и способностей обучающихся с ЗПР, которые, в свою очередь, определяют условия высокой успешности учебной деятельности и освоения предметных дисциплин. </w:t>
      </w:r>
    </w:p>
    <w:p w:rsidR="00196916" w:rsidRPr="00196916" w:rsidRDefault="00196916" w:rsidP="00833F16">
      <w:pPr>
        <w:keepNext/>
        <w:keepLines/>
        <w:suppressAutoHyphens w:val="0"/>
        <w:spacing w:after="0" w:line="240" w:lineRule="auto"/>
        <w:ind w:hanging="10"/>
        <w:jc w:val="center"/>
        <w:outlineLvl w:val="0"/>
        <w:rPr>
          <w:rFonts w:ascii="Times New Roman" w:eastAsia="Times New Roman" w:hAnsi="Times New Roman" w:cs="Times New Roman"/>
          <w:b/>
          <w:color w:val="000000"/>
          <w:kern w:val="0"/>
          <w:sz w:val="24"/>
          <w:lang w:eastAsia="ru-RU"/>
        </w:rPr>
      </w:pPr>
      <w:r w:rsidRPr="00196916">
        <w:rPr>
          <w:rFonts w:ascii="Times New Roman" w:eastAsia="Times New Roman" w:hAnsi="Times New Roman" w:cs="Times New Roman"/>
          <w:b/>
          <w:color w:val="000000"/>
          <w:kern w:val="0"/>
          <w:sz w:val="24"/>
          <w:lang w:eastAsia="ru-RU"/>
        </w:rPr>
        <w:t xml:space="preserve">Значение УУД для обеспечения готовности ребенка к переходу от уровня дошкольного образования к начальному образованию </w:t>
      </w:r>
    </w:p>
    <w:tbl>
      <w:tblPr>
        <w:tblStyle w:val="TableGrid"/>
        <w:tblW w:w="10135" w:type="dxa"/>
        <w:tblInd w:w="-421" w:type="dxa"/>
        <w:tblCellMar>
          <w:top w:w="53" w:type="dxa"/>
          <w:right w:w="61" w:type="dxa"/>
        </w:tblCellMar>
        <w:tblLook w:val="04A0" w:firstRow="1" w:lastRow="0" w:firstColumn="1" w:lastColumn="0" w:noHBand="0" w:noVBand="1"/>
      </w:tblPr>
      <w:tblGrid>
        <w:gridCol w:w="3323"/>
        <w:gridCol w:w="3340"/>
        <w:gridCol w:w="3472"/>
      </w:tblGrid>
      <w:tr w:rsidR="00196916" w:rsidRPr="00196916" w:rsidTr="00CE5C0C">
        <w:trPr>
          <w:trHeight w:val="562"/>
        </w:trPr>
        <w:tc>
          <w:tcPr>
            <w:tcW w:w="3323" w:type="dxa"/>
            <w:tcBorders>
              <w:top w:val="single" w:sz="4" w:space="0" w:color="000000"/>
              <w:left w:val="single" w:sz="4" w:space="0" w:color="000000"/>
              <w:bottom w:val="single" w:sz="4" w:space="0" w:color="000000"/>
              <w:right w:val="single" w:sz="4" w:space="0" w:color="000000"/>
            </w:tcBorders>
          </w:tcPr>
          <w:p w:rsidR="00196916" w:rsidRPr="00196916" w:rsidRDefault="00196916" w:rsidP="00833F16">
            <w:pPr>
              <w:suppressAutoHyphens w:val="0"/>
              <w:spacing w:after="0" w:line="240" w:lineRule="auto"/>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b/>
                <w:color w:val="000000"/>
                <w:kern w:val="0"/>
                <w:lang w:eastAsia="ru-RU"/>
              </w:rPr>
              <w:t xml:space="preserve">УУД </w:t>
            </w:r>
          </w:p>
        </w:tc>
        <w:tc>
          <w:tcPr>
            <w:tcW w:w="3340" w:type="dxa"/>
            <w:tcBorders>
              <w:top w:val="single" w:sz="4" w:space="0" w:color="000000"/>
              <w:left w:val="single" w:sz="4" w:space="0" w:color="000000"/>
              <w:bottom w:val="single" w:sz="4" w:space="0" w:color="000000"/>
              <w:right w:val="single" w:sz="4" w:space="0" w:color="000000"/>
            </w:tcBorders>
          </w:tcPr>
          <w:p w:rsidR="00196916" w:rsidRPr="00196916" w:rsidRDefault="00196916" w:rsidP="00833F16">
            <w:pPr>
              <w:suppressAutoHyphens w:val="0"/>
              <w:spacing w:after="0" w:line="240" w:lineRule="auto"/>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b/>
                <w:color w:val="000000"/>
                <w:kern w:val="0"/>
                <w:lang w:eastAsia="ru-RU"/>
              </w:rPr>
              <w:t xml:space="preserve">Результаты развития УУД </w:t>
            </w:r>
          </w:p>
        </w:tc>
        <w:tc>
          <w:tcPr>
            <w:tcW w:w="3472" w:type="dxa"/>
            <w:tcBorders>
              <w:top w:val="single" w:sz="4" w:space="0" w:color="000000"/>
              <w:left w:val="single" w:sz="4" w:space="0" w:color="000000"/>
              <w:bottom w:val="single" w:sz="4" w:space="0" w:color="000000"/>
              <w:right w:val="single" w:sz="4" w:space="0" w:color="000000"/>
            </w:tcBorders>
          </w:tcPr>
          <w:p w:rsidR="00196916" w:rsidRPr="00196916" w:rsidRDefault="00196916" w:rsidP="00833F16">
            <w:pPr>
              <w:suppressAutoHyphens w:val="0"/>
              <w:spacing w:after="0" w:line="240" w:lineRule="auto"/>
              <w:ind w:hanging="485"/>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b/>
                <w:color w:val="000000"/>
                <w:kern w:val="0"/>
                <w:lang w:eastAsia="ru-RU"/>
              </w:rPr>
              <w:t xml:space="preserve">Значение для обучения в первом классе </w:t>
            </w:r>
          </w:p>
        </w:tc>
      </w:tr>
      <w:tr w:rsidR="00196916" w:rsidRPr="00196916" w:rsidTr="00CE5C0C">
        <w:trPr>
          <w:trHeight w:val="840"/>
        </w:trPr>
        <w:tc>
          <w:tcPr>
            <w:tcW w:w="3323" w:type="dxa"/>
            <w:tcBorders>
              <w:top w:val="single" w:sz="4" w:space="0" w:color="000000"/>
              <w:left w:val="single" w:sz="4" w:space="0" w:color="000000"/>
              <w:bottom w:val="single" w:sz="4" w:space="0" w:color="000000"/>
              <w:right w:val="single" w:sz="4" w:space="0" w:color="000000"/>
            </w:tcBorders>
          </w:tcPr>
          <w:p w:rsidR="00196916" w:rsidRPr="00196916" w:rsidRDefault="00196916" w:rsidP="00833F16">
            <w:pPr>
              <w:suppressAutoHyphens w:val="0"/>
              <w:spacing w:after="0" w:line="240" w:lineRule="auto"/>
              <w:ind w:hanging="80"/>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Личностные действия– самоопределение, смыслообразование</w:t>
            </w:r>
          </w:p>
        </w:tc>
        <w:tc>
          <w:tcPr>
            <w:tcW w:w="3340" w:type="dxa"/>
            <w:tcBorders>
              <w:top w:val="single" w:sz="4" w:space="0" w:color="000000"/>
              <w:left w:val="single" w:sz="4" w:space="0" w:color="000000"/>
              <w:bottom w:val="single" w:sz="4" w:space="0" w:color="000000"/>
              <w:right w:val="single" w:sz="4" w:space="0" w:color="000000"/>
            </w:tcBorders>
          </w:tcPr>
          <w:p w:rsidR="00196916" w:rsidRPr="00196916" w:rsidRDefault="00196916" w:rsidP="00833F16">
            <w:pPr>
              <w:suppressAutoHyphens w:val="0"/>
              <w:spacing w:after="0" w:line="240" w:lineRule="auto"/>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Внутренняя позиция школьника</w:t>
            </w:r>
          </w:p>
        </w:tc>
        <w:tc>
          <w:tcPr>
            <w:tcW w:w="3472" w:type="dxa"/>
            <w:tcBorders>
              <w:top w:val="single" w:sz="4" w:space="0" w:color="000000"/>
              <w:left w:val="single" w:sz="4" w:space="0" w:color="000000"/>
              <w:bottom w:val="single" w:sz="4" w:space="0" w:color="000000"/>
              <w:right w:val="single" w:sz="4" w:space="0" w:color="000000"/>
            </w:tcBorders>
          </w:tcPr>
          <w:p w:rsidR="00196916" w:rsidRPr="00196916" w:rsidRDefault="00196916" w:rsidP="00833F16">
            <w:pPr>
              <w:suppressAutoHyphens w:val="0"/>
              <w:spacing w:after="0" w:line="240" w:lineRule="auto"/>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 xml:space="preserve">Адекватная мотивация учебной деятельности </w:t>
            </w:r>
          </w:p>
        </w:tc>
      </w:tr>
      <w:tr w:rsidR="00196916" w:rsidRPr="00196916" w:rsidTr="00CE5C0C">
        <w:trPr>
          <w:trHeight w:val="1774"/>
        </w:trPr>
        <w:tc>
          <w:tcPr>
            <w:tcW w:w="3323" w:type="dxa"/>
            <w:tcBorders>
              <w:top w:val="single" w:sz="4" w:space="0" w:color="000000"/>
              <w:left w:val="single" w:sz="4" w:space="0" w:color="000000"/>
              <w:bottom w:val="single" w:sz="4" w:space="0" w:color="000000"/>
              <w:right w:val="single" w:sz="4" w:space="0" w:color="000000"/>
            </w:tcBorders>
          </w:tcPr>
          <w:p w:rsidR="00196916" w:rsidRPr="00196916" w:rsidRDefault="00196916" w:rsidP="00833F16">
            <w:pPr>
              <w:suppressAutoHyphens w:val="0"/>
              <w:spacing w:after="0" w:line="240" w:lineRule="auto"/>
              <w:ind w:hanging="288"/>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Познавательные действия</w:t>
            </w:r>
          </w:p>
          <w:p w:rsidR="00196916" w:rsidRPr="00196916" w:rsidRDefault="00196916" w:rsidP="00833F16">
            <w:pPr>
              <w:suppressAutoHyphens w:val="0"/>
              <w:spacing w:after="0" w:line="240" w:lineRule="auto"/>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(классификация, сериация);</w:t>
            </w:r>
          </w:p>
          <w:p w:rsidR="00196916" w:rsidRPr="00196916" w:rsidRDefault="00196916" w:rsidP="00833F16">
            <w:pPr>
              <w:suppressAutoHyphens w:val="0"/>
              <w:spacing w:after="0" w:line="240" w:lineRule="auto"/>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коммуникативные</w:t>
            </w:r>
          </w:p>
          <w:p w:rsidR="00196916" w:rsidRPr="00196916" w:rsidRDefault="00196916" w:rsidP="00833F16">
            <w:pPr>
              <w:suppressAutoHyphens w:val="0"/>
              <w:spacing w:after="0" w:line="240" w:lineRule="auto"/>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действия  (умение</w:t>
            </w:r>
          </w:p>
          <w:p w:rsidR="00196916" w:rsidRPr="00196916" w:rsidRDefault="00196916" w:rsidP="00833F16">
            <w:pPr>
              <w:suppressAutoHyphens w:val="0"/>
              <w:spacing w:after="0" w:line="240" w:lineRule="auto"/>
              <w:ind w:firstLine="137"/>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вступать в кооперацию, соотносить позиции партнеров и собственную)</w:t>
            </w:r>
          </w:p>
        </w:tc>
        <w:tc>
          <w:tcPr>
            <w:tcW w:w="3340" w:type="dxa"/>
            <w:tcBorders>
              <w:top w:val="single" w:sz="4" w:space="0" w:color="000000"/>
              <w:left w:val="single" w:sz="4" w:space="0" w:color="000000"/>
              <w:bottom w:val="single" w:sz="4" w:space="0" w:color="000000"/>
              <w:right w:val="single" w:sz="4" w:space="0" w:color="000000"/>
            </w:tcBorders>
          </w:tcPr>
          <w:p w:rsidR="00196916" w:rsidRPr="00196916" w:rsidRDefault="00196916" w:rsidP="00833F16">
            <w:pPr>
              <w:suppressAutoHyphens w:val="0"/>
              <w:spacing w:after="0" w:line="240" w:lineRule="auto"/>
              <w:ind w:firstLine="7"/>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Преодоление эгоцентризма и децентрация в мышлении и</w:t>
            </w:r>
          </w:p>
          <w:p w:rsidR="00196916" w:rsidRPr="00196916" w:rsidRDefault="00196916" w:rsidP="00833F16">
            <w:pPr>
              <w:suppressAutoHyphens w:val="0"/>
              <w:spacing w:after="0" w:line="240" w:lineRule="auto"/>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межличностном взаимодействии.</w:t>
            </w:r>
          </w:p>
          <w:p w:rsidR="00196916" w:rsidRPr="00196916" w:rsidRDefault="00196916" w:rsidP="00833F16">
            <w:pPr>
              <w:suppressAutoHyphens w:val="0"/>
              <w:spacing w:after="0" w:line="240" w:lineRule="auto"/>
              <w:ind w:firstLine="598"/>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Понятие сохранения (на примере дискретного множества).</w:t>
            </w:r>
          </w:p>
        </w:tc>
        <w:tc>
          <w:tcPr>
            <w:tcW w:w="3472" w:type="dxa"/>
            <w:tcBorders>
              <w:top w:val="single" w:sz="4" w:space="0" w:color="000000"/>
              <w:left w:val="single" w:sz="4" w:space="0" w:color="000000"/>
              <w:bottom w:val="single" w:sz="4" w:space="0" w:color="000000"/>
              <w:right w:val="single" w:sz="4" w:space="0" w:color="000000"/>
            </w:tcBorders>
          </w:tcPr>
          <w:p w:rsidR="00196916" w:rsidRPr="00196916" w:rsidRDefault="00196916" w:rsidP="00833F16">
            <w:pPr>
              <w:suppressAutoHyphens w:val="0"/>
              <w:spacing w:after="0" w:line="240" w:lineRule="auto"/>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 xml:space="preserve">Предпосылки формирования числа как условие освоения математики. </w:t>
            </w:r>
          </w:p>
        </w:tc>
      </w:tr>
      <w:tr w:rsidR="00196916" w:rsidRPr="00196916" w:rsidTr="00CE5C0C">
        <w:trPr>
          <w:trHeight w:val="2353"/>
        </w:trPr>
        <w:tc>
          <w:tcPr>
            <w:tcW w:w="3323" w:type="dxa"/>
            <w:tcBorders>
              <w:top w:val="single" w:sz="4" w:space="0" w:color="000000"/>
              <w:left w:val="single" w:sz="4" w:space="0" w:color="000000"/>
              <w:bottom w:val="single" w:sz="4" w:space="0" w:color="000000"/>
              <w:right w:val="single" w:sz="4" w:space="0" w:color="000000"/>
            </w:tcBorders>
          </w:tcPr>
          <w:p w:rsidR="00196916" w:rsidRPr="00196916" w:rsidRDefault="00196916" w:rsidP="00833F16">
            <w:pPr>
              <w:suppressAutoHyphens w:val="0"/>
              <w:spacing w:after="0" w:line="240" w:lineRule="auto"/>
              <w:ind w:firstLine="372"/>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Познавательные и знаково-символические</w:t>
            </w:r>
          </w:p>
          <w:p w:rsidR="00196916" w:rsidRPr="00196916" w:rsidRDefault="00196916" w:rsidP="00833F16">
            <w:pPr>
              <w:suppressAutoHyphens w:val="0"/>
              <w:spacing w:after="0" w:line="240" w:lineRule="auto"/>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действия</w:t>
            </w:r>
          </w:p>
        </w:tc>
        <w:tc>
          <w:tcPr>
            <w:tcW w:w="3340" w:type="dxa"/>
            <w:tcBorders>
              <w:top w:val="single" w:sz="4" w:space="0" w:color="000000"/>
              <w:left w:val="single" w:sz="4" w:space="0" w:color="000000"/>
              <w:bottom w:val="single" w:sz="4" w:space="0" w:color="000000"/>
              <w:right w:val="single" w:sz="4" w:space="0" w:color="000000"/>
            </w:tcBorders>
          </w:tcPr>
          <w:p w:rsidR="00196916" w:rsidRPr="00196916" w:rsidRDefault="00196916" w:rsidP="00833F16">
            <w:pPr>
              <w:suppressAutoHyphens w:val="0"/>
              <w:spacing w:after="0" w:line="240" w:lineRule="auto"/>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Дифференциация планов символ/знак и означаемого.</w:t>
            </w:r>
          </w:p>
          <w:p w:rsidR="00196916" w:rsidRPr="00196916" w:rsidRDefault="00196916" w:rsidP="00833F16">
            <w:pPr>
              <w:suppressAutoHyphens w:val="0"/>
              <w:spacing w:after="0" w:line="240" w:lineRule="auto"/>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Различение символов/знаков и замещаемой предметной действительности.</w:t>
            </w:r>
          </w:p>
        </w:tc>
        <w:tc>
          <w:tcPr>
            <w:tcW w:w="3472" w:type="dxa"/>
            <w:tcBorders>
              <w:top w:val="single" w:sz="4" w:space="0" w:color="000000"/>
              <w:left w:val="single" w:sz="4" w:space="0" w:color="000000"/>
              <w:bottom w:val="single" w:sz="4" w:space="0" w:color="000000"/>
              <w:right w:val="single" w:sz="4" w:space="0" w:color="000000"/>
            </w:tcBorders>
          </w:tcPr>
          <w:p w:rsidR="00196916" w:rsidRPr="00196916" w:rsidRDefault="00196916" w:rsidP="00833F16">
            <w:pPr>
              <w:suppressAutoHyphens w:val="0"/>
              <w:spacing w:after="0" w:line="240" w:lineRule="auto"/>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 xml:space="preserve">Предпосылка и условие успешности овладения чтением (грамотой) и письмом. </w:t>
            </w:r>
          </w:p>
          <w:p w:rsidR="00196916" w:rsidRPr="00196916" w:rsidRDefault="00196916" w:rsidP="00833F16">
            <w:pPr>
              <w:suppressAutoHyphens w:val="0"/>
              <w:spacing w:after="0" w:line="240" w:lineRule="auto"/>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 xml:space="preserve">Условие усвоения математики, родного языка, формирования умения решать математические, </w:t>
            </w:r>
          </w:p>
          <w:p w:rsidR="00196916" w:rsidRPr="00196916" w:rsidRDefault="00196916" w:rsidP="00833F16">
            <w:pPr>
              <w:suppressAutoHyphens w:val="0"/>
              <w:spacing w:after="0" w:line="240" w:lineRule="auto"/>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 xml:space="preserve">лингвистические и другие задачи. Понимание </w:t>
            </w:r>
          </w:p>
          <w:p w:rsidR="00196916" w:rsidRPr="00196916" w:rsidRDefault="00196916" w:rsidP="00833F16">
            <w:pPr>
              <w:suppressAutoHyphens w:val="0"/>
              <w:spacing w:after="0" w:line="240" w:lineRule="auto"/>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 xml:space="preserve">условных изображений в любых учебных предметов. </w:t>
            </w:r>
          </w:p>
        </w:tc>
      </w:tr>
      <w:tr w:rsidR="00196916" w:rsidRPr="00196916" w:rsidTr="00CE5C0C">
        <w:trPr>
          <w:trHeight w:val="3046"/>
        </w:trPr>
        <w:tc>
          <w:tcPr>
            <w:tcW w:w="3323" w:type="dxa"/>
            <w:tcBorders>
              <w:top w:val="single" w:sz="4" w:space="0" w:color="000000"/>
              <w:left w:val="single" w:sz="4" w:space="0" w:color="000000"/>
              <w:bottom w:val="single" w:sz="4" w:space="0" w:color="000000"/>
              <w:right w:val="single" w:sz="4" w:space="0" w:color="000000"/>
            </w:tcBorders>
          </w:tcPr>
          <w:p w:rsidR="00196916" w:rsidRPr="00196916" w:rsidRDefault="00196916" w:rsidP="00833F16">
            <w:pPr>
              <w:suppressAutoHyphens w:val="0"/>
              <w:spacing w:after="0" w:line="240" w:lineRule="auto"/>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Регулятивные действия</w:t>
            </w:r>
          </w:p>
          <w:p w:rsidR="00196916" w:rsidRPr="00196916" w:rsidRDefault="00CE5C0C" w:rsidP="00833F16">
            <w:pPr>
              <w:suppressAutoHyphens w:val="0"/>
              <w:spacing w:after="0" w:line="240" w:lineRule="auto"/>
              <w:jc w:val="center"/>
              <w:rPr>
                <w:rFonts w:ascii="Times New Roman" w:eastAsia="Times New Roman" w:hAnsi="Times New Roman" w:cs="Times New Roman"/>
                <w:color w:val="000000"/>
                <w:kern w:val="0"/>
                <w:lang w:eastAsia="ru-RU"/>
              </w:rPr>
            </w:pPr>
            <w:r w:rsidRPr="00CE5C0C">
              <w:rPr>
                <w:rFonts w:ascii="Times New Roman" w:eastAsia="Times New Roman" w:hAnsi="Times New Roman" w:cs="Times New Roman"/>
                <w:color w:val="000000"/>
                <w:kern w:val="0"/>
                <w:lang w:eastAsia="ru-RU"/>
              </w:rPr>
              <w:t>-в</w:t>
            </w:r>
            <w:r w:rsidR="00196916" w:rsidRPr="00196916">
              <w:rPr>
                <w:rFonts w:ascii="Times New Roman" w:eastAsia="Times New Roman" w:hAnsi="Times New Roman" w:cs="Times New Roman"/>
                <w:color w:val="000000"/>
                <w:kern w:val="0"/>
                <w:lang w:eastAsia="ru-RU"/>
              </w:rPr>
              <w:t>ыделение и сохранение цели, заданной</w:t>
            </w:r>
            <w:r w:rsidRPr="00CE5C0C">
              <w:rPr>
                <w:rFonts w:ascii="Times New Roman" w:eastAsia="Times New Roman" w:hAnsi="Times New Roman" w:cs="Times New Roman"/>
                <w:color w:val="000000"/>
                <w:kern w:val="0"/>
                <w:lang w:eastAsia="ru-RU"/>
              </w:rPr>
              <w:t xml:space="preserve"> </w:t>
            </w:r>
            <w:r w:rsidR="00196916" w:rsidRPr="00196916">
              <w:rPr>
                <w:rFonts w:ascii="Times New Roman" w:eastAsia="Times New Roman" w:hAnsi="Times New Roman" w:cs="Times New Roman"/>
                <w:color w:val="000000"/>
                <w:kern w:val="0"/>
                <w:lang w:eastAsia="ru-RU"/>
              </w:rPr>
              <w:t>в виде образца-продукта действия,</w:t>
            </w:r>
          </w:p>
          <w:p w:rsidR="00196916" w:rsidRPr="00196916" w:rsidRDefault="00CE5C0C" w:rsidP="00833F16">
            <w:pPr>
              <w:suppressAutoHyphens w:val="0"/>
              <w:spacing w:after="0" w:line="240" w:lineRule="auto"/>
              <w:rPr>
                <w:rFonts w:ascii="Times New Roman" w:eastAsia="Times New Roman" w:hAnsi="Times New Roman" w:cs="Times New Roman"/>
                <w:color w:val="000000"/>
                <w:kern w:val="0"/>
                <w:lang w:eastAsia="ru-RU"/>
              </w:rPr>
            </w:pPr>
            <w:r w:rsidRPr="00CE5C0C">
              <w:rPr>
                <w:rFonts w:ascii="Times New Roman" w:eastAsia="Times New Roman" w:hAnsi="Times New Roman" w:cs="Times New Roman"/>
                <w:color w:val="000000"/>
                <w:kern w:val="0"/>
                <w:lang w:eastAsia="ru-RU"/>
              </w:rPr>
              <w:t>-</w:t>
            </w:r>
            <w:r w:rsidR="00196916" w:rsidRPr="00196916">
              <w:rPr>
                <w:rFonts w:ascii="Times New Roman" w:eastAsia="Times New Roman" w:hAnsi="Times New Roman" w:cs="Times New Roman"/>
                <w:color w:val="000000"/>
                <w:kern w:val="0"/>
                <w:lang w:eastAsia="ru-RU"/>
              </w:rPr>
              <w:t>ориентация на образец и правило выполнения действия,</w:t>
            </w:r>
          </w:p>
          <w:p w:rsidR="00CE5C0C" w:rsidRPr="00CE5C0C" w:rsidRDefault="00CE5C0C" w:rsidP="00833F16">
            <w:pPr>
              <w:suppressAutoHyphens w:val="0"/>
              <w:spacing w:after="0" w:line="240" w:lineRule="auto"/>
              <w:rPr>
                <w:rFonts w:ascii="Times New Roman" w:eastAsia="Times New Roman" w:hAnsi="Times New Roman" w:cs="Times New Roman"/>
                <w:color w:val="000000"/>
                <w:kern w:val="0"/>
                <w:lang w:eastAsia="ru-RU"/>
              </w:rPr>
            </w:pPr>
            <w:r w:rsidRPr="00CE5C0C">
              <w:rPr>
                <w:rFonts w:ascii="Times New Roman" w:eastAsia="Times New Roman" w:hAnsi="Times New Roman" w:cs="Times New Roman"/>
                <w:color w:val="000000"/>
                <w:kern w:val="0"/>
                <w:lang w:eastAsia="ru-RU"/>
              </w:rPr>
              <w:t>-</w:t>
            </w:r>
            <w:r w:rsidR="00196916" w:rsidRPr="00196916">
              <w:rPr>
                <w:rFonts w:ascii="Times New Roman" w:eastAsia="Times New Roman" w:hAnsi="Times New Roman" w:cs="Times New Roman"/>
                <w:color w:val="000000"/>
                <w:kern w:val="0"/>
                <w:lang w:eastAsia="ru-RU"/>
              </w:rPr>
              <w:t xml:space="preserve">контроль и коррекция, </w:t>
            </w:r>
          </w:p>
          <w:p w:rsidR="00196916" w:rsidRPr="00196916" w:rsidRDefault="00196916" w:rsidP="00833F16">
            <w:pPr>
              <w:suppressAutoHyphens w:val="0"/>
              <w:spacing w:after="0" w:line="240" w:lineRule="auto"/>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-оценка</w:t>
            </w:r>
            <w:r w:rsidR="00CE5C0C" w:rsidRPr="00CE5C0C">
              <w:rPr>
                <w:rFonts w:ascii="Times New Roman" w:eastAsia="Times New Roman" w:hAnsi="Times New Roman" w:cs="Times New Roman"/>
                <w:color w:val="000000"/>
                <w:kern w:val="0"/>
                <w:lang w:eastAsia="ru-RU"/>
              </w:rPr>
              <w:t xml:space="preserve"> </w:t>
            </w:r>
          </w:p>
        </w:tc>
        <w:tc>
          <w:tcPr>
            <w:tcW w:w="3340" w:type="dxa"/>
            <w:tcBorders>
              <w:top w:val="single" w:sz="4" w:space="0" w:color="000000"/>
              <w:left w:val="single" w:sz="4" w:space="0" w:color="000000"/>
              <w:bottom w:val="single" w:sz="4" w:space="0" w:color="000000"/>
              <w:right w:val="single" w:sz="4" w:space="0" w:color="000000"/>
            </w:tcBorders>
          </w:tcPr>
          <w:p w:rsidR="00196916" w:rsidRPr="00196916" w:rsidRDefault="00196916" w:rsidP="00833F16">
            <w:pPr>
              <w:suppressAutoHyphens w:val="0"/>
              <w:spacing w:after="0" w:line="240" w:lineRule="auto"/>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Произвольность регуляции поведения и деятельности: в</w:t>
            </w:r>
          </w:p>
          <w:p w:rsidR="00196916" w:rsidRPr="00196916" w:rsidRDefault="00196916" w:rsidP="00833F16">
            <w:pPr>
              <w:suppressAutoHyphens w:val="0"/>
              <w:spacing w:after="0" w:line="240" w:lineRule="auto"/>
              <w:ind w:hanging="60"/>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форме построения предметного действия в соответствии с заданным образцом и правилом</w:t>
            </w:r>
          </w:p>
        </w:tc>
        <w:tc>
          <w:tcPr>
            <w:tcW w:w="3472" w:type="dxa"/>
            <w:tcBorders>
              <w:top w:val="single" w:sz="4" w:space="0" w:color="000000"/>
              <w:left w:val="single" w:sz="4" w:space="0" w:color="000000"/>
              <w:bottom w:val="single" w:sz="4" w:space="0" w:color="000000"/>
              <w:right w:val="single" w:sz="4" w:space="0" w:color="000000"/>
            </w:tcBorders>
          </w:tcPr>
          <w:p w:rsidR="00196916" w:rsidRPr="00196916" w:rsidRDefault="00196916" w:rsidP="00833F16">
            <w:pPr>
              <w:suppressAutoHyphens w:val="0"/>
              <w:spacing w:after="0" w:line="240" w:lineRule="auto"/>
              <w:ind w:hanging="94"/>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Организация и выполнение учебной деятельности в</w:t>
            </w:r>
          </w:p>
          <w:p w:rsidR="00196916" w:rsidRPr="00196916" w:rsidRDefault="00196916" w:rsidP="00833F16">
            <w:pPr>
              <w:suppressAutoHyphens w:val="0"/>
              <w:spacing w:after="0" w:line="240" w:lineRule="auto"/>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сотрудничестве с учителем.</w:t>
            </w:r>
          </w:p>
          <w:p w:rsidR="00196916" w:rsidRPr="00196916" w:rsidRDefault="00196916" w:rsidP="00833F16">
            <w:pPr>
              <w:suppressAutoHyphens w:val="0"/>
              <w:spacing w:after="0" w:line="240" w:lineRule="auto"/>
              <w:ind w:hanging="319"/>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Направленность на овладение эталонами обобщенных</w:t>
            </w:r>
          </w:p>
          <w:p w:rsidR="00196916" w:rsidRPr="00196916" w:rsidRDefault="00196916" w:rsidP="00833F16">
            <w:pPr>
              <w:suppressAutoHyphens w:val="0"/>
              <w:spacing w:after="0" w:line="240" w:lineRule="auto"/>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способов действий способов</w:t>
            </w:r>
          </w:p>
          <w:p w:rsidR="00196916" w:rsidRPr="00196916" w:rsidRDefault="00196916" w:rsidP="00833F16">
            <w:pPr>
              <w:suppressAutoHyphens w:val="0"/>
              <w:spacing w:after="0" w:line="240" w:lineRule="auto"/>
              <w:ind w:hanging="353"/>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научных понятий (русский язык, математика) и предметной, продуктивной</w:t>
            </w:r>
          </w:p>
          <w:p w:rsidR="00196916" w:rsidRPr="00196916" w:rsidRDefault="00196916" w:rsidP="00833F16">
            <w:pPr>
              <w:suppressAutoHyphens w:val="0"/>
              <w:spacing w:after="0" w:line="240" w:lineRule="auto"/>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деятельности (технология, ИЗО)</w:t>
            </w:r>
          </w:p>
        </w:tc>
      </w:tr>
      <w:tr w:rsidR="00196916" w:rsidRPr="00196916" w:rsidTr="00CE5C0C">
        <w:trPr>
          <w:trHeight w:val="929"/>
        </w:trPr>
        <w:tc>
          <w:tcPr>
            <w:tcW w:w="3323" w:type="dxa"/>
            <w:tcBorders>
              <w:top w:val="single" w:sz="4" w:space="0" w:color="000000"/>
              <w:left w:val="single" w:sz="4" w:space="0" w:color="000000"/>
              <w:bottom w:val="single" w:sz="4" w:space="0" w:color="000000"/>
              <w:right w:val="single" w:sz="4" w:space="0" w:color="000000"/>
            </w:tcBorders>
          </w:tcPr>
          <w:p w:rsidR="00196916" w:rsidRPr="00196916" w:rsidRDefault="00196916" w:rsidP="00833F16">
            <w:pPr>
              <w:suppressAutoHyphens w:val="0"/>
              <w:spacing w:after="0" w:line="240" w:lineRule="auto"/>
              <w:ind w:hanging="413"/>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lastRenderedPageBreak/>
              <w:t>Коммуникативные действия</w:t>
            </w:r>
          </w:p>
        </w:tc>
        <w:tc>
          <w:tcPr>
            <w:tcW w:w="3340" w:type="dxa"/>
            <w:tcBorders>
              <w:top w:val="single" w:sz="4" w:space="0" w:color="000000"/>
              <w:left w:val="single" w:sz="4" w:space="0" w:color="000000"/>
              <w:bottom w:val="single" w:sz="4" w:space="0" w:color="000000"/>
              <w:right w:val="single" w:sz="4" w:space="0" w:color="000000"/>
            </w:tcBorders>
          </w:tcPr>
          <w:p w:rsidR="00CE5C0C" w:rsidRPr="00CE5C0C" w:rsidRDefault="00CE5C0C" w:rsidP="00833F16">
            <w:pPr>
              <w:suppressAutoHyphens w:val="0"/>
              <w:spacing w:after="0" w:line="240" w:lineRule="auto"/>
              <w:ind w:hanging="348"/>
              <w:jc w:val="center"/>
              <w:rPr>
                <w:rFonts w:ascii="Times New Roman" w:eastAsia="Times New Roman" w:hAnsi="Times New Roman" w:cs="Times New Roman"/>
                <w:color w:val="000000"/>
                <w:kern w:val="0"/>
                <w:lang w:eastAsia="ru-RU"/>
              </w:rPr>
            </w:pPr>
            <w:r w:rsidRPr="00CE5C0C">
              <w:rPr>
                <w:rFonts w:ascii="Times New Roman" w:eastAsia="Times New Roman" w:hAnsi="Times New Roman" w:cs="Times New Roman"/>
                <w:color w:val="000000"/>
                <w:kern w:val="0"/>
                <w:lang w:eastAsia="ru-RU"/>
              </w:rPr>
              <w:t xml:space="preserve">Коммуникация как общение и </w:t>
            </w:r>
            <w:r w:rsidR="00196916" w:rsidRPr="00196916">
              <w:rPr>
                <w:rFonts w:ascii="Times New Roman" w:eastAsia="Times New Roman" w:hAnsi="Times New Roman" w:cs="Times New Roman"/>
                <w:color w:val="000000"/>
                <w:kern w:val="0"/>
                <w:lang w:eastAsia="ru-RU"/>
              </w:rPr>
              <w:t xml:space="preserve">кооперация. </w:t>
            </w:r>
          </w:p>
          <w:p w:rsidR="00196916" w:rsidRPr="00196916" w:rsidRDefault="00196916" w:rsidP="00833F16">
            <w:pPr>
              <w:suppressAutoHyphens w:val="0"/>
              <w:spacing w:after="0" w:line="240" w:lineRule="auto"/>
              <w:ind w:hanging="348"/>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Развитие</w:t>
            </w:r>
          </w:p>
          <w:p w:rsidR="00196916" w:rsidRPr="00196916" w:rsidRDefault="00196916" w:rsidP="00833F16">
            <w:pPr>
              <w:suppressAutoHyphens w:val="0"/>
              <w:spacing w:after="0" w:line="240" w:lineRule="auto"/>
              <w:ind w:hanging="770"/>
              <w:jc w:val="center"/>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планирующей регулирующей функции речи</w:t>
            </w:r>
          </w:p>
        </w:tc>
        <w:tc>
          <w:tcPr>
            <w:tcW w:w="3472" w:type="dxa"/>
            <w:tcBorders>
              <w:top w:val="single" w:sz="4" w:space="0" w:color="000000"/>
              <w:left w:val="single" w:sz="4" w:space="0" w:color="000000"/>
              <w:bottom w:val="single" w:sz="4" w:space="0" w:color="000000"/>
              <w:right w:val="single" w:sz="4" w:space="0" w:color="000000"/>
            </w:tcBorders>
          </w:tcPr>
          <w:p w:rsidR="00196916" w:rsidRPr="00196916" w:rsidRDefault="00196916" w:rsidP="00833F16">
            <w:pPr>
              <w:suppressAutoHyphens w:val="0"/>
              <w:spacing w:after="0" w:line="240" w:lineRule="auto"/>
              <w:ind w:firstLine="626"/>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Развитие учебного сотрудничества с учителем и сверстником. Условие</w:t>
            </w:r>
          </w:p>
          <w:p w:rsidR="00196916" w:rsidRPr="00196916" w:rsidRDefault="00196916" w:rsidP="00833F16">
            <w:pPr>
              <w:suppressAutoHyphens w:val="0"/>
              <w:spacing w:after="0" w:line="240" w:lineRule="auto"/>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осознания содержания своих</w:t>
            </w:r>
          </w:p>
          <w:p w:rsidR="00196916" w:rsidRPr="00196916" w:rsidRDefault="00196916" w:rsidP="00833F16">
            <w:pPr>
              <w:suppressAutoHyphens w:val="0"/>
              <w:spacing w:after="0" w:line="240" w:lineRule="auto"/>
              <w:ind w:hanging="922"/>
              <w:rPr>
                <w:rFonts w:ascii="Times New Roman" w:eastAsia="Times New Roman" w:hAnsi="Times New Roman" w:cs="Times New Roman"/>
                <w:color w:val="000000"/>
                <w:kern w:val="0"/>
                <w:lang w:eastAsia="ru-RU"/>
              </w:rPr>
            </w:pPr>
            <w:r w:rsidRPr="00196916">
              <w:rPr>
                <w:rFonts w:ascii="Times New Roman" w:eastAsia="Times New Roman" w:hAnsi="Times New Roman" w:cs="Times New Roman"/>
                <w:color w:val="000000"/>
                <w:kern w:val="0"/>
                <w:lang w:eastAsia="ru-RU"/>
              </w:rPr>
              <w:t>действий и усвоения учебного содержания</w:t>
            </w:r>
          </w:p>
        </w:tc>
      </w:tr>
    </w:tbl>
    <w:p w:rsidR="001B5E35" w:rsidRPr="001B5E35" w:rsidRDefault="001B5E35" w:rsidP="00833F16">
      <w:pPr>
        <w:keepNext/>
        <w:keepLines/>
        <w:suppressAutoHyphens w:val="0"/>
        <w:spacing w:after="0" w:line="240" w:lineRule="auto"/>
        <w:ind w:hanging="10"/>
        <w:jc w:val="center"/>
        <w:outlineLvl w:val="0"/>
        <w:rPr>
          <w:rFonts w:ascii="Times New Roman" w:eastAsia="Times New Roman" w:hAnsi="Times New Roman" w:cs="Times New Roman"/>
          <w:b/>
          <w:color w:val="000000"/>
          <w:kern w:val="0"/>
          <w:lang w:eastAsia="ru-RU"/>
        </w:rPr>
      </w:pPr>
      <w:bookmarkStart w:id="13" w:name="_Toc415833130"/>
      <w:r w:rsidRPr="001B5E35">
        <w:rPr>
          <w:rFonts w:ascii="Times New Roman" w:eastAsia="Times New Roman" w:hAnsi="Times New Roman" w:cs="Times New Roman"/>
          <w:b/>
          <w:color w:val="000000"/>
          <w:kern w:val="0"/>
          <w:lang w:eastAsia="ru-RU"/>
        </w:rPr>
        <w:t>Значение УУД для успешности обучения на уровне начального общего образования</w:t>
      </w:r>
    </w:p>
    <w:p w:rsidR="001B5E35" w:rsidRPr="001B5E35" w:rsidRDefault="001B5E35" w:rsidP="00833F16">
      <w:pPr>
        <w:suppressAutoHyphens w:val="0"/>
        <w:spacing w:after="0" w:line="240" w:lineRule="auto"/>
        <w:jc w:val="center"/>
        <w:rPr>
          <w:rFonts w:ascii="Times New Roman" w:eastAsia="Times New Roman" w:hAnsi="Times New Roman" w:cs="Times New Roman"/>
          <w:color w:val="000000"/>
          <w:kern w:val="0"/>
          <w:lang w:eastAsia="ru-RU"/>
        </w:rPr>
      </w:pPr>
    </w:p>
    <w:tbl>
      <w:tblPr>
        <w:tblStyle w:val="TableGrid1"/>
        <w:tblW w:w="10382" w:type="dxa"/>
        <w:tblInd w:w="-562" w:type="dxa"/>
        <w:tblCellMar>
          <w:top w:w="53" w:type="dxa"/>
          <w:right w:w="48" w:type="dxa"/>
        </w:tblCellMar>
        <w:tblLook w:val="04A0" w:firstRow="1" w:lastRow="0" w:firstColumn="1" w:lastColumn="0" w:noHBand="0" w:noVBand="1"/>
      </w:tblPr>
      <w:tblGrid>
        <w:gridCol w:w="2781"/>
        <w:gridCol w:w="3507"/>
        <w:gridCol w:w="4094"/>
      </w:tblGrid>
      <w:tr w:rsidR="001B5E35" w:rsidRPr="001B5E35" w:rsidTr="001B5E35">
        <w:trPr>
          <w:trHeight w:val="288"/>
        </w:trPr>
        <w:tc>
          <w:tcPr>
            <w:tcW w:w="2694" w:type="dxa"/>
            <w:tcBorders>
              <w:top w:val="single" w:sz="4" w:space="0" w:color="000000"/>
              <w:left w:val="single" w:sz="4" w:space="0" w:color="000000"/>
              <w:bottom w:val="single" w:sz="4" w:space="0" w:color="000000"/>
              <w:right w:val="single" w:sz="4" w:space="0" w:color="000000"/>
            </w:tcBorders>
          </w:tcPr>
          <w:p w:rsidR="001B5E35" w:rsidRPr="001B5E35" w:rsidRDefault="001B5E35" w:rsidP="00833F16">
            <w:pPr>
              <w:suppressAutoHyphens w:val="0"/>
              <w:spacing w:after="0" w:line="240" w:lineRule="auto"/>
              <w:jc w:val="center"/>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b/>
                <w:color w:val="000000"/>
                <w:kern w:val="0"/>
                <w:lang w:eastAsia="ru-RU"/>
              </w:rPr>
              <w:t>УУД</w:t>
            </w:r>
          </w:p>
        </w:tc>
        <w:tc>
          <w:tcPr>
            <w:tcW w:w="3543" w:type="dxa"/>
            <w:tcBorders>
              <w:top w:val="single" w:sz="4" w:space="0" w:color="000000"/>
              <w:left w:val="single" w:sz="4" w:space="0" w:color="000000"/>
              <w:bottom w:val="single" w:sz="4" w:space="0" w:color="000000"/>
              <w:right w:val="single" w:sz="4" w:space="0" w:color="000000"/>
            </w:tcBorders>
          </w:tcPr>
          <w:p w:rsidR="001B5E35" w:rsidRPr="001B5E35" w:rsidRDefault="001B5E35" w:rsidP="00833F16">
            <w:pPr>
              <w:suppressAutoHyphens w:val="0"/>
              <w:spacing w:after="0" w:line="240" w:lineRule="auto"/>
              <w:jc w:val="center"/>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b/>
                <w:color w:val="000000"/>
                <w:kern w:val="0"/>
                <w:lang w:eastAsia="ru-RU"/>
              </w:rPr>
              <w:t>Результаты развития УУД</w:t>
            </w:r>
          </w:p>
        </w:tc>
        <w:tc>
          <w:tcPr>
            <w:tcW w:w="4145" w:type="dxa"/>
            <w:tcBorders>
              <w:top w:val="single" w:sz="4" w:space="0" w:color="000000"/>
              <w:left w:val="single" w:sz="4" w:space="0" w:color="000000"/>
              <w:bottom w:val="single" w:sz="4" w:space="0" w:color="000000"/>
              <w:right w:val="single" w:sz="4" w:space="0" w:color="000000"/>
            </w:tcBorders>
          </w:tcPr>
          <w:p w:rsidR="001B5E35" w:rsidRPr="001B5E35" w:rsidRDefault="001B5E35" w:rsidP="00833F16">
            <w:pPr>
              <w:suppressAutoHyphens w:val="0"/>
              <w:spacing w:after="0" w:line="240" w:lineRule="auto"/>
              <w:jc w:val="center"/>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b/>
                <w:color w:val="000000"/>
                <w:kern w:val="0"/>
                <w:lang w:eastAsia="ru-RU"/>
              </w:rPr>
              <w:t>Значение для обучения</w:t>
            </w:r>
          </w:p>
        </w:tc>
      </w:tr>
      <w:tr w:rsidR="001B5E35" w:rsidRPr="001B5E35" w:rsidTr="001B5E35">
        <w:trPr>
          <w:trHeight w:val="1649"/>
        </w:trPr>
        <w:tc>
          <w:tcPr>
            <w:tcW w:w="2694" w:type="dxa"/>
            <w:tcBorders>
              <w:top w:val="single" w:sz="4" w:space="0" w:color="000000"/>
              <w:left w:val="single" w:sz="4" w:space="0" w:color="000000"/>
              <w:bottom w:val="single" w:sz="4" w:space="0" w:color="000000"/>
              <w:right w:val="single" w:sz="4" w:space="0" w:color="000000"/>
            </w:tcBorders>
          </w:tcPr>
          <w:p w:rsidR="001B5E35" w:rsidRPr="001B5E35" w:rsidRDefault="001B5E35" w:rsidP="00833F16">
            <w:pPr>
              <w:suppressAutoHyphens w:val="0"/>
              <w:spacing w:after="0" w:line="240" w:lineRule="auto"/>
              <w:jc w:val="both"/>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Личностные действия</w:t>
            </w:r>
          </w:p>
          <w:p w:rsidR="001B5E35" w:rsidRPr="001B5E35" w:rsidRDefault="001B5E35" w:rsidP="00833F16">
            <w:pPr>
              <w:suppressAutoHyphens w:val="0"/>
              <w:spacing w:after="0" w:line="240" w:lineRule="auto"/>
              <w:jc w:val="both"/>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-смыслообразование</w:t>
            </w:r>
          </w:p>
          <w:p w:rsidR="001B5E35" w:rsidRPr="001B5E35" w:rsidRDefault="001B5E35" w:rsidP="00833F16">
            <w:pPr>
              <w:suppressAutoHyphens w:val="0"/>
              <w:spacing w:after="0" w:line="240" w:lineRule="auto"/>
              <w:jc w:val="both"/>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-самоопределение</w:t>
            </w:r>
          </w:p>
          <w:p w:rsidR="001B5E35" w:rsidRPr="001B5E35" w:rsidRDefault="001B5E35" w:rsidP="00833F16">
            <w:pPr>
              <w:suppressAutoHyphens w:val="0"/>
              <w:spacing w:after="0" w:line="240" w:lineRule="auto"/>
              <w:jc w:val="both"/>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Регулятивные действия</w:t>
            </w:r>
          </w:p>
        </w:tc>
        <w:tc>
          <w:tcPr>
            <w:tcW w:w="3543" w:type="dxa"/>
            <w:tcBorders>
              <w:top w:val="single" w:sz="4" w:space="0" w:color="000000"/>
              <w:left w:val="single" w:sz="4" w:space="0" w:color="000000"/>
              <w:bottom w:val="single" w:sz="4" w:space="0" w:color="000000"/>
              <w:right w:val="single" w:sz="4" w:space="0" w:color="000000"/>
            </w:tcBorders>
          </w:tcPr>
          <w:p w:rsidR="001B5E35" w:rsidRPr="001B5E35" w:rsidRDefault="001B5E35" w:rsidP="00833F16">
            <w:pPr>
              <w:suppressAutoHyphens w:val="0"/>
              <w:spacing w:after="0" w:line="240" w:lineRule="auto"/>
              <w:ind w:firstLine="151"/>
              <w:jc w:val="both"/>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Адекватная школьная мотивация. Мотивация достижения.</w:t>
            </w:r>
          </w:p>
          <w:p w:rsidR="001B5E35" w:rsidRPr="001B5E35" w:rsidRDefault="001B5E35" w:rsidP="00833F16">
            <w:pPr>
              <w:suppressAutoHyphens w:val="0"/>
              <w:spacing w:after="0" w:line="240" w:lineRule="auto"/>
              <w:ind w:hanging="641"/>
              <w:jc w:val="both"/>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Развитие основ гражданской идентичности.</w:t>
            </w:r>
          </w:p>
          <w:p w:rsidR="001B5E35" w:rsidRPr="001B5E35" w:rsidRDefault="001B5E35" w:rsidP="00833F16">
            <w:pPr>
              <w:suppressAutoHyphens w:val="0"/>
              <w:spacing w:after="0" w:line="240" w:lineRule="auto"/>
              <w:ind w:hanging="622"/>
              <w:jc w:val="both"/>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Рефлексивная адекватная самооценка</w:t>
            </w:r>
          </w:p>
        </w:tc>
        <w:tc>
          <w:tcPr>
            <w:tcW w:w="4145" w:type="dxa"/>
            <w:tcBorders>
              <w:top w:val="single" w:sz="4" w:space="0" w:color="000000"/>
              <w:left w:val="single" w:sz="4" w:space="0" w:color="000000"/>
              <w:bottom w:val="single" w:sz="4" w:space="0" w:color="000000"/>
              <w:right w:val="single" w:sz="4" w:space="0" w:color="000000"/>
            </w:tcBorders>
          </w:tcPr>
          <w:p w:rsidR="001B5E35" w:rsidRPr="001B5E35" w:rsidRDefault="001B5E35" w:rsidP="00833F16">
            <w:pPr>
              <w:suppressAutoHyphens w:val="0"/>
              <w:spacing w:after="0" w:line="240" w:lineRule="auto"/>
              <w:jc w:val="both"/>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Обучение в зоне ближайшего развития ребенка.</w:t>
            </w:r>
          </w:p>
          <w:p w:rsidR="001B5E35" w:rsidRPr="001B5E35" w:rsidRDefault="001B5E35" w:rsidP="00833F16">
            <w:pPr>
              <w:suppressAutoHyphens w:val="0"/>
              <w:spacing w:after="0" w:line="240" w:lineRule="auto"/>
              <w:jc w:val="both"/>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 xml:space="preserve">Адекватная оценка учащимся  границ «знания и незнания». </w:t>
            </w:r>
            <w:r>
              <w:rPr>
                <w:rFonts w:ascii="Times New Roman" w:eastAsia="Times New Roman" w:hAnsi="Times New Roman" w:cs="Times New Roman"/>
                <w:color w:val="000000"/>
                <w:kern w:val="0"/>
                <w:lang w:eastAsia="ru-RU"/>
              </w:rPr>
              <w:t>Достаточно высокая самоэффектив</w:t>
            </w:r>
            <w:r w:rsidRPr="001B5E35">
              <w:rPr>
                <w:rFonts w:ascii="Times New Roman" w:eastAsia="Times New Roman" w:hAnsi="Times New Roman" w:cs="Times New Roman"/>
                <w:color w:val="000000"/>
                <w:kern w:val="0"/>
                <w:lang w:eastAsia="ru-RU"/>
              </w:rPr>
              <w:t>ность в форме принятия</w:t>
            </w:r>
            <w:r>
              <w:rPr>
                <w:rFonts w:ascii="Times New Roman" w:eastAsia="Times New Roman" w:hAnsi="Times New Roman" w:cs="Times New Roman"/>
                <w:color w:val="000000"/>
                <w:kern w:val="0"/>
                <w:lang w:eastAsia="ru-RU"/>
              </w:rPr>
              <w:t xml:space="preserve"> </w:t>
            </w:r>
            <w:r w:rsidRPr="001B5E35">
              <w:rPr>
                <w:rFonts w:ascii="Times New Roman" w:eastAsia="Times New Roman" w:hAnsi="Times New Roman" w:cs="Times New Roman"/>
                <w:color w:val="000000"/>
                <w:kern w:val="0"/>
                <w:lang w:eastAsia="ru-RU"/>
              </w:rPr>
              <w:t>учебной цели и работы над ее достижением</w:t>
            </w:r>
          </w:p>
        </w:tc>
      </w:tr>
      <w:tr w:rsidR="001B5E35" w:rsidRPr="001B5E35" w:rsidTr="001B5E35">
        <w:trPr>
          <w:trHeight w:val="937"/>
        </w:trPr>
        <w:tc>
          <w:tcPr>
            <w:tcW w:w="2694" w:type="dxa"/>
            <w:tcBorders>
              <w:top w:val="single" w:sz="4" w:space="0" w:color="000000"/>
              <w:left w:val="single" w:sz="4" w:space="0" w:color="000000"/>
              <w:bottom w:val="single" w:sz="4" w:space="0" w:color="000000"/>
              <w:right w:val="single" w:sz="4" w:space="0" w:color="000000"/>
            </w:tcBorders>
          </w:tcPr>
          <w:p w:rsidR="001B5E35" w:rsidRPr="001B5E35" w:rsidRDefault="001B5E35" w:rsidP="00833F16">
            <w:pPr>
              <w:suppressAutoHyphens w:val="0"/>
              <w:spacing w:after="0" w:line="240" w:lineRule="auto"/>
              <w:ind w:hanging="12"/>
              <w:jc w:val="both"/>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Регулятивные, личностные,</w:t>
            </w:r>
          </w:p>
          <w:p w:rsidR="001B5E35" w:rsidRPr="001B5E35" w:rsidRDefault="001B5E35" w:rsidP="00833F16">
            <w:pPr>
              <w:suppressAutoHyphens w:val="0"/>
              <w:spacing w:after="0" w:line="240" w:lineRule="auto"/>
              <w:jc w:val="both"/>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познавательные,</w:t>
            </w:r>
          </w:p>
          <w:p w:rsidR="001B5E35" w:rsidRPr="001B5E35" w:rsidRDefault="001B5E35" w:rsidP="00833F16">
            <w:pPr>
              <w:suppressAutoHyphens w:val="0"/>
              <w:spacing w:after="0" w:line="240" w:lineRule="auto"/>
              <w:ind w:hanging="482"/>
              <w:jc w:val="both"/>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коммуникативные действия</w:t>
            </w:r>
          </w:p>
        </w:tc>
        <w:tc>
          <w:tcPr>
            <w:tcW w:w="3543" w:type="dxa"/>
            <w:tcBorders>
              <w:top w:val="single" w:sz="4" w:space="0" w:color="000000"/>
              <w:left w:val="single" w:sz="4" w:space="0" w:color="000000"/>
              <w:bottom w:val="single" w:sz="4" w:space="0" w:color="000000"/>
              <w:right w:val="single" w:sz="4" w:space="0" w:color="000000"/>
            </w:tcBorders>
          </w:tcPr>
          <w:p w:rsidR="001B5E35" w:rsidRPr="001B5E35" w:rsidRDefault="001B5E35" w:rsidP="00833F16">
            <w:pPr>
              <w:suppressAutoHyphens w:val="0"/>
              <w:spacing w:after="0" w:line="240" w:lineRule="auto"/>
              <w:ind w:firstLine="24"/>
              <w:jc w:val="center"/>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Функционально-структурная сформированность учебной</w:t>
            </w:r>
          </w:p>
          <w:p w:rsidR="001B5E35" w:rsidRPr="001B5E35" w:rsidRDefault="001B5E35" w:rsidP="00833F16">
            <w:pPr>
              <w:suppressAutoHyphens w:val="0"/>
              <w:spacing w:after="0" w:line="240" w:lineRule="auto"/>
              <w:jc w:val="center"/>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деятельности. Произвольность</w:t>
            </w:r>
          </w:p>
          <w:p w:rsidR="001B5E35" w:rsidRPr="001B5E35" w:rsidRDefault="001B5E35" w:rsidP="00833F16">
            <w:pPr>
              <w:suppressAutoHyphens w:val="0"/>
              <w:spacing w:after="0" w:line="240" w:lineRule="auto"/>
              <w:ind w:hanging="929"/>
              <w:jc w:val="center"/>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восприятия, внимания,  памяти, воображения.</w:t>
            </w:r>
          </w:p>
        </w:tc>
        <w:tc>
          <w:tcPr>
            <w:tcW w:w="4145" w:type="dxa"/>
            <w:tcBorders>
              <w:top w:val="single" w:sz="4" w:space="0" w:color="000000"/>
              <w:left w:val="single" w:sz="4" w:space="0" w:color="000000"/>
              <w:bottom w:val="single" w:sz="4" w:space="0" w:color="000000"/>
              <w:right w:val="single" w:sz="4" w:space="0" w:color="000000"/>
            </w:tcBorders>
          </w:tcPr>
          <w:p w:rsidR="001B5E35" w:rsidRPr="001B5E35" w:rsidRDefault="001B5E35" w:rsidP="00833F16">
            <w:pPr>
              <w:suppressAutoHyphens w:val="0"/>
              <w:spacing w:after="0" w:line="240" w:lineRule="auto"/>
              <w:ind w:hanging="101"/>
              <w:jc w:val="both"/>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Высокая успешность в усвоении учебного</w:t>
            </w:r>
            <w:r>
              <w:rPr>
                <w:rFonts w:ascii="Times New Roman" w:eastAsia="Times New Roman" w:hAnsi="Times New Roman" w:cs="Times New Roman"/>
                <w:color w:val="000000"/>
                <w:kern w:val="0"/>
                <w:lang w:eastAsia="ru-RU"/>
              </w:rPr>
              <w:t xml:space="preserve"> </w:t>
            </w:r>
            <w:r w:rsidRPr="001B5E35">
              <w:rPr>
                <w:rFonts w:ascii="Times New Roman" w:eastAsia="Times New Roman" w:hAnsi="Times New Roman" w:cs="Times New Roman"/>
                <w:color w:val="000000"/>
                <w:kern w:val="0"/>
                <w:lang w:eastAsia="ru-RU"/>
              </w:rPr>
              <w:t>содержания. Создание</w:t>
            </w:r>
          </w:p>
          <w:p w:rsidR="001B5E35" w:rsidRPr="001B5E35" w:rsidRDefault="001B5E35" w:rsidP="00833F16">
            <w:pPr>
              <w:suppressAutoHyphens w:val="0"/>
              <w:spacing w:after="0" w:line="240" w:lineRule="auto"/>
              <w:ind w:hanging="50"/>
              <w:jc w:val="both"/>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предпосылок для дальнейшего перехода к самообразованию</w:t>
            </w:r>
          </w:p>
        </w:tc>
      </w:tr>
      <w:tr w:rsidR="001B5E35" w:rsidRPr="001B5E35" w:rsidTr="001B5E35">
        <w:trPr>
          <w:trHeight w:val="746"/>
        </w:trPr>
        <w:tc>
          <w:tcPr>
            <w:tcW w:w="2694" w:type="dxa"/>
            <w:tcBorders>
              <w:top w:val="single" w:sz="4" w:space="0" w:color="000000"/>
              <w:left w:val="single" w:sz="4" w:space="0" w:color="000000"/>
              <w:bottom w:val="single" w:sz="4" w:space="0" w:color="000000"/>
              <w:right w:val="single" w:sz="4" w:space="0" w:color="000000"/>
            </w:tcBorders>
          </w:tcPr>
          <w:p w:rsidR="001B5E35" w:rsidRPr="001B5E35" w:rsidRDefault="001B5E35" w:rsidP="00833F16">
            <w:pPr>
              <w:suppressAutoHyphens w:val="0"/>
              <w:spacing w:after="0" w:line="240" w:lineRule="auto"/>
              <w:jc w:val="both"/>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Коммуникативные(речевые), регулятивные действия</w:t>
            </w:r>
          </w:p>
        </w:tc>
        <w:tc>
          <w:tcPr>
            <w:tcW w:w="3543" w:type="dxa"/>
            <w:tcBorders>
              <w:top w:val="single" w:sz="4" w:space="0" w:color="000000"/>
              <w:left w:val="single" w:sz="4" w:space="0" w:color="000000"/>
              <w:bottom w:val="single" w:sz="4" w:space="0" w:color="000000"/>
              <w:right w:val="single" w:sz="4" w:space="0" w:color="000000"/>
            </w:tcBorders>
          </w:tcPr>
          <w:p w:rsidR="001B5E35" w:rsidRPr="001B5E35" w:rsidRDefault="001B5E35" w:rsidP="00833F16">
            <w:pPr>
              <w:suppressAutoHyphens w:val="0"/>
              <w:spacing w:after="0" w:line="240" w:lineRule="auto"/>
              <w:jc w:val="both"/>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Внутренний план действия</w:t>
            </w:r>
          </w:p>
        </w:tc>
        <w:tc>
          <w:tcPr>
            <w:tcW w:w="4145" w:type="dxa"/>
            <w:tcBorders>
              <w:top w:val="single" w:sz="4" w:space="0" w:color="000000"/>
              <w:left w:val="single" w:sz="4" w:space="0" w:color="000000"/>
              <w:bottom w:val="single" w:sz="4" w:space="0" w:color="000000"/>
              <w:right w:val="single" w:sz="4" w:space="0" w:color="000000"/>
            </w:tcBorders>
          </w:tcPr>
          <w:p w:rsidR="001B5E35" w:rsidRPr="001B5E35" w:rsidRDefault="001B5E35" w:rsidP="00833F16">
            <w:pPr>
              <w:suppressAutoHyphens w:val="0"/>
              <w:spacing w:after="0" w:line="240" w:lineRule="auto"/>
              <w:ind w:hanging="266"/>
              <w:jc w:val="center"/>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Способность действовать «в уме». Отрыв слова от</w:t>
            </w:r>
            <w:r>
              <w:rPr>
                <w:rFonts w:ascii="Times New Roman" w:eastAsia="Times New Roman" w:hAnsi="Times New Roman" w:cs="Times New Roman"/>
                <w:color w:val="000000"/>
                <w:kern w:val="0"/>
                <w:lang w:eastAsia="ru-RU"/>
              </w:rPr>
              <w:t xml:space="preserve"> </w:t>
            </w:r>
            <w:r w:rsidRPr="001B5E35">
              <w:rPr>
                <w:rFonts w:ascii="Times New Roman" w:eastAsia="Times New Roman" w:hAnsi="Times New Roman" w:cs="Times New Roman"/>
                <w:color w:val="000000"/>
                <w:kern w:val="0"/>
                <w:lang w:eastAsia="ru-RU"/>
              </w:rPr>
              <w:t>предмета, достижение нового уровня обобщения</w:t>
            </w:r>
          </w:p>
        </w:tc>
      </w:tr>
      <w:tr w:rsidR="001B5E35" w:rsidRPr="001B5E35" w:rsidTr="001B5E35">
        <w:trPr>
          <w:trHeight w:val="1114"/>
        </w:trPr>
        <w:tc>
          <w:tcPr>
            <w:tcW w:w="2694" w:type="dxa"/>
            <w:tcBorders>
              <w:top w:val="single" w:sz="4" w:space="0" w:color="000000"/>
              <w:left w:val="single" w:sz="4" w:space="0" w:color="000000"/>
              <w:bottom w:val="single" w:sz="4" w:space="0" w:color="000000"/>
              <w:right w:val="single" w:sz="4" w:space="0" w:color="000000"/>
            </w:tcBorders>
          </w:tcPr>
          <w:p w:rsidR="001B5E35" w:rsidRPr="001B5E35" w:rsidRDefault="001B5E35" w:rsidP="00833F16">
            <w:pPr>
              <w:suppressAutoHyphens w:val="0"/>
              <w:spacing w:after="0" w:line="240" w:lineRule="auto"/>
              <w:ind w:firstLine="296"/>
              <w:jc w:val="both"/>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Коммуникативные, регулятивные действия</w:t>
            </w:r>
          </w:p>
        </w:tc>
        <w:tc>
          <w:tcPr>
            <w:tcW w:w="3543" w:type="dxa"/>
            <w:tcBorders>
              <w:top w:val="single" w:sz="4" w:space="0" w:color="000000"/>
              <w:left w:val="single" w:sz="4" w:space="0" w:color="000000"/>
              <w:bottom w:val="single" w:sz="4" w:space="0" w:color="000000"/>
              <w:right w:val="single" w:sz="4" w:space="0" w:color="000000"/>
            </w:tcBorders>
          </w:tcPr>
          <w:p w:rsidR="001B5E35" w:rsidRPr="001B5E35" w:rsidRDefault="001B5E35" w:rsidP="00833F16">
            <w:pPr>
              <w:suppressAutoHyphens w:val="0"/>
              <w:spacing w:after="0" w:line="240" w:lineRule="auto"/>
              <w:ind w:firstLine="91"/>
              <w:jc w:val="both"/>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Рефлексия – осознание учащимся содержания,</w:t>
            </w:r>
          </w:p>
          <w:p w:rsidR="001B5E35" w:rsidRPr="001B5E35" w:rsidRDefault="001B5E35" w:rsidP="00833F16">
            <w:pPr>
              <w:suppressAutoHyphens w:val="0"/>
              <w:spacing w:after="0" w:line="240" w:lineRule="auto"/>
              <w:jc w:val="both"/>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последовательности и оснований</w:t>
            </w:r>
          </w:p>
          <w:p w:rsidR="001B5E35" w:rsidRPr="001B5E35" w:rsidRDefault="001B5E35" w:rsidP="00833F16">
            <w:pPr>
              <w:suppressAutoHyphens w:val="0"/>
              <w:spacing w:after="0" w:line="240" w:lineRule="auto"/>
              <w:jc w:val="both"/>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действий</w:t>
            </w:r>
          </w:p>
        </w:tc>
        <w:tc>
          <w:tcPr>
            <w:tcW w:w="4145" w:type="dxa"/>
            <w:tcBorders>
              <w:top w:val="single" w:sz="4" w:space="0" w:color="000000"/>
              <w:left w:val="single" w:sz="4" w:space="0" w:color="000000"/>
              <w:bottom w:val="single" w:sz="4" w:space="0" w:color="000000"/>
              <w:right w:val="single" w:sz="4" w:space="0" w:color="000000"/>
            </w:tcBorders>
          </w:tcPr>
          <w:p w:rsidR="001B5E35" w:rsidRPr="001B5E35" w:rsidRDefault="001B5E35" w:rsidP="00833F16">
            <w:pPr>
              <w:suppressAutoHyphens w:val="0"/>
              <w:spacing w:after="0" w:line="240" w:lineRule="auto"/>
              <w:ind w:hanging="425"/>
              <w:jc w:val="both"/>
              <w:rPr>
                <w:rFonts w:ascii="Times New Roman" w:eastAsia="Times New Roman" w:hAnsi="Times New Roman" w:cs="Times New Roman"/>
                <w:color w:val="000000"/>
                <w:kern w:val="0"/>
                <w:lang w:eastAsia="ru-RU"/>
              </w:rPr>
            </w:pPr>
            <w:r w:rsidRPr="001B5E35">
              <w:rPr>
                <w:rFonts w:ascii="Times New Roman" w:eastAsia="Times New Roman" w:hAnsi="Times New Roman" w:cs="Times New Roman"/>
                <w:color w:val="000000"/>
                <w:kern w:val="0"/>
                <w:lang w:eastAsia="ru-RU"/>
              </w:rPr>
              <w:t>Осознанность и критичность учебных действий.</w:t>
            </w:r>
          </w:p>
        </w:tc>
      </w:tr>
    </w:tbl>
    <w:p w:rsidR="00B310AE" w:rsidRDefault="00B310AE" w:rsidP="00CE5C0C">
      <w:pPr>
        <w:tabs>
          <w:tab w:val="num" w:pos="993"/>
        </w:tabs>
        <w:autoSpaceDE w:val="0"/>
        <w:autoSpaceDN w:val="0"/>
        <w:adjustRightInd w:val="0"/>
        <w:spacing w:after="0" w:line="240" w:lineRule="auto"/>
        <w:ind w:firstLine="709"/>
        <w:jc w:val="center"/>
        <w:rPr>
          <w:rFonts w:ascii="Times New Roman" w:hAnsi="Times New Roman" w:cs="Times New Roman"/>
          <w:b/>
          <w:sz w:val="24"/>
          <w:szCs w:val="24"/>
        </w:rPr>
      </w:pPr>
    </w:p>
    <w:p w:rsidR="00D60B90" w:rsidRPr="007055E8" w:rsidRDefault="00D60B90" w:rsidP="00CE5C0C">
      <w:pPr>
        <w:tabs>
          <w:tab w:val="num" w:pos="993"/>
        </w:tabs>
        <w:autoSpaceDE w:val="0"/>
        <w:autoSpaceDN w:val="0"/>
        <w:adjustRightInd w:val="0"/>
        <w:spacing w:after="0" w:line="240" w:lineRule="auto"/>
        <w:ind w:firstLine="709"/>
        <w:jc w:val="center"/>
        <w:rPr>
          <w:rFonts w:ascii="Times New Roman" w:hAnsi="Times New Roman" w:cs="Times New Roman"/>
          <w:iCs/>
          <w:color w:val="auto"/>
          <w:spacing w:val="-2"/>
          <w:sz w:val="24"/>
          <w:szCs w:val="24"/>
        </w:rPr>
      </w:pPr>
      <w:r w:rsidRPr="007055E8">
        <w:rPr>
          <w:rFonts w:ascii="Times New Roman" w:hAnsi="Times New Roman" w:cs="Times New Roman"/>
          <w:b/>
          <w:sz w:val="24"/>
          <w:szCs w:val="24"/>
        </w:rPr>
        <w:t>2.2.2. П</w:t>
      </w:r>
      <w:r w:rsidRPr="007055E8">
        <w:rPr>
          <w:rFonts w:ascii="Times New Roman" w:hAnsi="Times New Roman" w:cs="Times New Roman"/>
          <w:b/>
          <w:color w:val="auto"/>
          <w:sz w:val="24"/>
          <w:szCs w:val="24"/>
        </w:rPr>
        <w:t>рограммы учебных предметов</w:t>
      </w:r>
      <w:r w:rsidR="005D169A" w:rsidRPr="007055E8">
        <w:rPr>
          <w:rFonts w:ascii="Times New Roman" w:hAnsi="Times New Roman" w:cs="Times New Roman"/>
          <w:b/>
          <w:color w:val="auto"/>
          <w:sz w:val="24"/>
          <w:szCs w:val="24"/>
        </w:rPr>
        <w:t xml:space="preserve">, </w:t>
      </w:r>
      <w:r w:rsidR="00A94573" w:rsidRPr="007055E8">
        <w:rPr>
          <w:rFonts w:ascii="Times New Roman" w:hAnsi="Times New Roman" w:cs="Times New Roman"/>
          <w:b/>
          <w:color w:val="auto"/>
          <w:sz w:val="24"/>
          <w:szCs w:val="24"/>
        </w:rPr>
        <w:br/>
      </w:r>
      <w:r w:rsidR="005D169A" w:rsidRPr="007055E8">
        <w:rPr>
          <w:rFonts w:ascii="Times New Roman" w:hAnsi="Times New Roman" w:cs="Times New Roman"/>
          <w:b/>
          <w:color w:val="auto"/>
          <w:sz w:val="24"/>
          <w:szCs w:val="24"/>
        </w:rPr>
        <w:t>курсов коррекционно-развивающей области</w:t>
      </w:r>
      <w:bookmarkEnd w:id="13"/>
    </w:p>
    <w:p w:rsidR="005552C2" w:rsidRPr="007055E8" w:rsidRDefault="005552C2" w:rsidP="007055E8">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Программы отдельных учебных предметов, курсов </w:t>
      </w:r>
      <w:r w:rsidR="00050E46" w:rsidRPr="007055E8">
        <w:rPr>
          <w:rFonts w:ascii="Times New Roman" w:hAnsi="Times New Roman" w:cs="Times New Roman"/>
          <w:sz w:val="24"/>
          <w:szCs w:val="24"/>
        </w:rPr>
        <w:t xml:space="preserve">коррекционно-развивающей области </w:t>
      </w:r>
      <w:r w:rsidRPr="007055E8">
        <w:rPr>
          <w:rFonts w:ascii="Times New Roman" w:hAnsi="Times New Roman" w:cs="Times New Roman"/>
          <w:sz w:val="24"/>
          <w:szCs w:val="24"/>
        </w:rPr>
        <w:t>должны обеспечивать достижение планируемых результатов (личностных, метапредметных, предметных) освоения АООП НОО обучающихся с ЗПР.</w:t>
      </w:r>
    </w:p>
    <w:p w:rsidR="005552C2" w:rsidRPr="007055E8" w:rsidRDefault="005552C2"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Программы отдельных учебных предметов, коррекционных курсов разрабатываются на основе: требований к личностным, метапредметным и предметным результатам освоения АООП НОО и программы формирования универсальных учебных действий.</w:t>
      </w:r>
    </w:p>
    <w:p w:rsidR="005552C2" w:rsidRPr="007055E8" w:rsidRDefault="005552C2" w:rsidP="007055E8">
      <w:pPr>
        <w:spacing w:after="0" w:line="240" w:lineRule="auto"/>
        <w:ind w:firstLine="709"/>
        <w:jc w:val="both"/>
        <w:rPr>
          <w:rFonts w:ascii="Times New Roman" w:hAnsi="Times New Roman" w:cs="Times New Roman"/>
          <w:kern w:val="2"/>
          <w:sz w:val="24"/>
          <w:szCs w:val="24"/>
        </w:rPr>
      </w:pPr>
      <w:r w:rsidRPr="007055E8">
        <w:rPr>
          <w:rFonts w:ascii="Times New Roman" w:hAnsi="Times New Roman" w:cs="Times New Roman"/>
          <w:sz w:val="24"/>
          <w:szCs w:val="24"/>
        </w:rPr>
        <w:t>Программы отдельных учебных предметов, коррекционных курсов должны содержать:</w:t>
      </w:r>
    </w:p>
    <w:p w:rsidR="005552C2" w:rsidRPr="007055E8" w:rsidRDefault="005552C2" w:rsidP="00BF7203">
      <w:pPr>
        <w:numPr>
          <w:ilvl w:val="0"/>
          <w:numId w:val="1"/>
        </w:numPr>
        <w:tabs>
          <w:tab w:val="left" w:pos="1260"/>
        </w:tabs>
        <w:suppressAutoHyphens w:val="0"/>
        <w:autoSpaceDE w:val="0"/>
        <w:autoSpaceDN w:val="0"/>
        <w:adjustRightInd w:val="0"/>
        <w:spacing w:after="0" w:line="240" w:lineRule="auto"/>
        <w:ind w:left="0" w:firstLine="709"/>
        <w:jc w:val="both"/>
        <w:rPr>
          <w:rFonts w:ascii="Times New Roman" w:hAnsi="Times New Roman" w:cs="Times New Roman"/>
          <w:kern w:val="2"/>
          <w:sz w:val="24"/>
          <w:szCs w:val="24"/>
        </w:rPr>
      </w:pPr>
      <w:r w:rsidRPr="007055E8">
        <w:rPr>
          <w:rFonts w:ascii="Times New Roman" w:hAnsi="Times New Roman" w:cs="Times New Roman"/>
          <w:kern w:val="2"/>
          <w:sz w:val="24"/>
          <w:szCs w:val="24"/>
        </w:rPr>
        <w:t>пояснительную записку, в которой конкретизируются общие цели начального общего образования с учетом специфики учебного предмета</w:t>
      </w:r>
      <w:r w:rsidRPr="007055E8">
        <w:rPr>
          <w:rFonts w:ascii="Times New Roman" w:hAnsi="Times New Roman" w:cs="Times New Roman"/>
          <w:sz w:val="24"/>
          <w:szCs w:val="24"/>
        </w:rPr>
        <w:t>, коррекционного курса;</w:t>
      </w:r>
    </w:p>
    <w:p w:rsidR="005552C2" w:rsidRPr="007055E8" w:rsidRDefault="005552C2" w:rsidP="00BF7203">
      <w:pPr>
        <w:numPr>
          <w:ilvl w:val="0"/>
          <w:numId w:val="1"/>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kern w:val="2"/>
          <w:sz w:val="24"/>
          <w:szCs w:val="24"/>
        </w:rPr>
      </w:pPr>
      <w:r w:rsidRPr="007055E8">
        <w:rPr>
          <w:rFonts w:ascii="Times New Roman" w:hAnsi="Times New Roman" w:cs="Times New Roman"/>
          <w:kern w:val="2"/>
          <w:sz w:val="24"/>
          <w:szCs w:val="24"/>
        </w:rPr>
        <w:t>общую характеристику учебного предмета</w:t>
      </w:r>
      <w:r w:rsidRPr="007055E8">
        <w:rPr>
          <w:rFonts w:ascii="Times New Roman" w:hAnsi="Times New Roman" w:cs="Times New Roman"/>
          <w:sz w:val="24"/>
          <w:szCs w:val="24"/>
        </w:rPr>
        <w:t>, коррекционного курса</w:t>
      </w:r>
      <w:r w:rsidRPr="007055E8">
        <w:rPr>
          <w:rFonts w:ascii="Times New Roman" w:hAnsi="Times New Roman" w:cs="Times New Roman"/>
          <w:kern w:val="2"/>
          <w:sz w:val="24"/>
          <w:szCs w:val="24"/>
        </w:rPr>
        <w:t>;</w:t>
      </w:r>
    </w:p>
    <w:p w:rsidR="005552C2" w:rsidRPr="007055E8" w:rsidRDefault="005552C2" w:rsidP="00BF7203">
      <w:pPr>
        <w:numPr>
          <w:ilvl w:val="0"/>
          <w:numId w:val="1"/>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kern w:val="2"/>
          <w:sz w:val="24"/>
          <w:szCs w:val="24"/>
        </w:rPr>
      </w:pPr>
      <w:r w:rsidRPr="007055E8">
        <w:rPr>
          <w:rFonts w:ascii="Times New Roman" w:hAnsi="Times New Roman" w:cs="Times New Roman"/>
          <w:kern w:val="2"/>
          <w:sz w:val="24"/>
          <w:szCs w:val="24"/>
        </w:rPr>
        <w:t>описание места учебного предмета</w:t>
      </w:r>
      <w:r w:rsidRPr="007055E8">
        <w:rPr>
          <w:rFonts w:ascii="Times New Roman" w:hAnsi="Times New Roman" w:cs="Times New Roman"/>
          <w:sz w:val="24"/>
          <w:szCs w:val="24"/>
        </w:rPr>
        <w:t>, коррекционного курса в учебном плане;</w:t>
      </w:r>
    </w:p>
    <w:p w:rsidR="005552C2" w:rsidRPr="007055E8" w:rsidRDefault="005552C2" w:rsidP="00BF7203">
      <w:pPr>
        <w:numPr>
          <w:ilvl w:val="0"/>
          <w:numId w:val="1"/>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kern w:val="2"/>
          <w:sz w:val="24"/>
          <w:szCs w:val="24"/>
        </w:rPr>
      </w:pPr>
      <w:r w:rsidRPr="007055E8">
        <w:rPr>
          <w:rFonts w:ascii="Times New Roman" w:hAnsi="Times New Roman" w:cs="Times New Roman"/>
          <w:kern w:val="2"/>
          <w:sz w:val="24"/>
          <w:szCs w:val="24"/>
        </w:rPr>
        <w:t xml:space="preserve">личностные, метапредметные и предметные результаты освоения конкретного учебного предмета, </w:t>
      </w:r>
      <w:r w:rsidRPr="007055E8">
        <w:rPr>
          <w:rFonts w:ascii="Times New Roman" w:hAnsi="Times New Roman" w:cs="Times New Roman"/>
          <w:sz w:val="24"/>
          <w:szCs w:val="24"/>
        </w:rPr>
        <w:t>коррекционного курса</w:t>
      </w:r>
      <w:r w:rsidRPr="007055E8">
        <w:rPr>
          <w:rFonts w:ascii="Times New Roman" w:hAnsi="Times New Roman" w:cs="Times New Roman"/>
          <w:kern w:val="2"/>
          <w:sz w:val="24"/>
          <w:szCs w:val="24"/>
        </w:rPr>
        <w:t>;</w:t>
      </w:r>
    </w:p>
    <w:p w:rsidR="005552C2" w:rsidRPr="007055E8" w:rsidRDefault="005552C2" w:rsidP="00BF7203">
      <w:pPr>
        <w:numPr>
          <w:ilvl w:val="0"/>
          <w:numId w:val="1"/>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kern w:val="2"/>
          <w:sz w:val="24"/>
          <w:szCs w:val="24"/>
        </w:rPr>
      </w:pPr>
      <w:r w:rsidRPr="007055E8">
        <w:rPr>
          <w:rFonts w:ascii="Times New Roman" w:hAnsi="Times New Roman" w:cs="Times New Roman"/>
          <w:kern w:val="2"/>
          <w:sz w:val="24"/>
          <w:szCs w:val="24"/>
        </w:rPr>
        <w:t xml:space="preserve">содержание учебного предмета, </w:t>
      </w:r>
      <w:r w:rsidRPr="007055E8">
        <w:rPr>
          <w:rFonts w:ascii="Times New Roman" w:hAnsi="Times New Roman" w:cs="Times New Roman"/>
          <w:sz w:val="24"/>
          <w:szCs w:val="24"/>
        </w:rPr>
        <w:t>коррекционного курса</w:t>
      </w:r>
      <w:r w:rsidRPr="007055E8">
        <w:rPr>
          <w:rFonts w:ascii="Times New Roman" w:hAnsi="Times New Roman" w:cs="Times New Roman"/>
          <w:kern w:val="2"/>
          <w:sz w:val="24"/>
          <w:szCs w:val="24"/>
        </w:rPr>
        <w:t>;</w:t>
      </w:r>
    </w:p>
    <w:p w:rsidR="005552C2" w:rsidRPr="007055E8" w:rsidRDefault="005552C2" w:rsidP="00BF7203">
      <w:pPr>
        <w:numPr>
          <w:ilvl w:val="0"/>
          <w:numId w:val="1"/>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kern w:val="2"/>
          <w:sz w:val="24"/>
          <w:szCs w:val="24"/>
        </w:rPr>
      </w:pPr>
      <w:r w:rsidRPr="007055E8">
        <w:rPr>
          <w:rFonts w:ascii="Times New Roman" w:hAnsi="Times New Roman" w:cs="Times New Roman"/>
          <w:kern w:val="2"/>
          <w:sz w:val="24"/>
          <w:szCs w:val="24"/>
        </w:rPr>
        <w:t xml:space="preserve">тематическое планирование с определением основных видов учебной деятельности обучающихся; </w:t>
      </w:r>
    </w:p>
    <w:p w:rsidR="005552C2" w:rsidRPr="007055E8" w:rsidRDefault="005552C2" w:rsidP="00BF7203">
      <w:pPr>
        <w:numPr>
          <w:ilvl w:val="0"/>
          <w:numId w:val="1"/>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kern w:val="2"/>
          <w:sz w:val="24"/>
          <w:szCs w:val="24"/>
        </w:rPr>
      </w:pPr>
      <w:r w:rsidRPr="007055E8">
        <w:rPr>
          <w:rFonts w:ascii="Times New Roman" w:hAnsi="Times New Roman" w:cs="Times New Roman"/>
          <w:kern w:val="2"/>
          <w:sz w:val="24"/>
          <w:szCs w:val="24"/>
        </w:rPr>
        <w:t>описание материально-технического обеспечения образовательного процесса.</w:t>
      </w:r>
    </w:p>
    <w:p w:rsidR="005552C2" w:rsidRPr="007055E8" w:rsidRDefault="005552C2" w:rsidP="007055E8">
      <w:pPr>
        <w:pStyle w:val="af"/>
        <w:spacing w:line="240" w:lineRule="auto"/>
        <w:ind w:firstLine="708"/>
        <w:rPr>
          <w:rFonts w:ascii="Times New Roman" w:hAnsi="Times New Roman"/>
          <w:sz w:val="24"/>
          <w:szCs w:val="24"/>
        </w:rPr>
      </w:pPr>
      <w:r w:rsidRPr="007055E8">
        <w:rPr>
          <w:rFonts w:ascii="Times New Roman" w:hAnsi="Times New Roman"/>
          <w:spacing w:val="2"/>
          <w:sz w:val="24"/>
          <w:szCs w:val="24"/>
        </w:rPr>
        <w:t>В данном разделе ПрАООП НОО</w:t>
      </w:r>
      <w:r w:rsidRPr="007055E8">
        <w:rPr>
          <w:rFonts w:ascii="Times New Roman" w:hAnsi="Times New Roman"/>
          <w:sz w:val="24"/>
          <w:szCs w:val="24"/>
        </w:rPr>
        <w:t xml:space="preserve"> приводится основное содержание обязательных учебных предметов</w:t>
      </w:r>
      <w:r w:rsidR="009F3E26" w:rsidRPr="007055E8">
        <w:rPr>
          <w:rFonts w:ascii="Times New Roman" w:hAnsi="Times New Roman"/>
          <w:sz w:val="24"/>
          <w:szCs w:val="24"/>
        </w:rPr>
        <w:t xml:space="preserve"> (за исклю</w:t>
      </w:r>
      <w:r w:rsidR="009F3E26" w:rsidRPr="007055E8">
        <w:rPr>
          <w:rFonts w:ascii="Times New Roman" w:hAnsi="Times New Roman"/>
          <w:spacing w:val="2"/>
          <w:sz w:val="24"/>
          <w:szCs w:val="24"/>
        </w:rPr>
        <w:t xml:space="preserve">чением родного языка и литературного чтения на родном </w:t>
      </w:r>
      <w:r w:rsidR="009F3E26" w:rsidRPr="007055E8">
        <w:rPr>
          <w:rFonts w:ascii="Times New Roman" w:hAnsi="Times New Roman"/>
          <w:sz w:val="24"/>
          <w:szCs w:val="24"/>
        </w:rPr>
        <w:t>языке)</w:t>
      </w:r>
      <w:r w:rsidRPr="007055E8">
        <w:rPr>
          <w:rFonts w:ascii="Times New Roman" w:hAnsi="Times New Roman"/>
          <w:sz w:val="24"/>
          <w:szCs w:val="24"/>
        </w:rPr>
        <w:t>, курсов коррекционно-развивающей области, которое должно быть в полном объёме отражено в соответствующих разделах рабочих программ учебных пред</w:t>
      </w:r>
      <w:r w:rsidRPr="007055E8">
        <w:rPr>
          <w:rFonts w:ascii="Times New Roman" w:hAnsi="Times New Roman"/>
          <w:spacing w:val="2"/>
          <w:sz w:val="24"/>
          <w:szCs w:val="24"/>
        </w:rPr>
        <w:t xml:space="preserve">метов. Остальные разделы примерных программ учебных </w:t>
      </w:r>
      <w:r w:rsidRPr="007055E8">
        <w:rPr>
          <w:rFonts w:ascii="Times New Roman" w:hAnsi="Times New Roman"/>
          <w:sz w:val="24"/>
          <w:szCs w:val="24"/>
        </w:rPr>
        <w:t xml:space="preserve">предметов и курсов коррекционно-развивающей </w:t>
      </w:r>
      <w:r w:rsidRPr="007055E8">
        <w:rPr>
          <w:rFonts w:ascii="Times New Roman" w:hAnsi="Times New Roman"/>
          <w:sz w:val="24"/>
          <w:szCs w:val="24"/>
        </w:rPr>
        <w:lastRenderedPageBreak/>
        <w:t>области формируются с учётом особых образовательных потребностей обучающихся с ЗПР, а также региональных, национальных и этнокультурных особенностей.</w:t>
      </w:r>
    </w:p>
    <w:p w:rsidR="005552C2" w:rsidRPr="007055E8" w:rsidRDefault="005552C2" w:rsidP="007055E8">
      <w:pPr>
        <w:pStyle w:val="af"/>
        <w:spacing w:line="240" w:lineRule="auto"/>
        <w:ind w:firstLine="454"/>
        <w:rPr>
          <w:rFonts w:ascii="Times New Roman" w:hAnsi="Times New Roman"/>
          <w:sz w:val="24"/>
          <w:szCs w:val="24"/>
        </w:rPr>
      </w:pPr>
      <w:r w:rsidRPr="007055E8">
        <w:rPr>
          <w:rFonts w:ascii="Times New Roman" w:hAnsi="Times New Roman"/>
          <w:sz w:val="24"/>
          <w:szCs w:val="24"/>
        </w:rPr>
        <w:t xml:space="preserve">Основное содержание учебных предметов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управление в сфере образования, с учётом требований </w:t>
      </w:r>
      <w:r w:rsidR="00572416" w:rsidRPr="007055E8">
        <w:rPr>
          <w:rFonts w:ascii="Times New Roman" w:hAnsi="Times New Roman"/>
          <w:sz w:val="24"/>
          <w:szCs w:val="24"/>
        </w:rPr>
        <w:t>ФГОС НОО обучающихся с ОВЗ</w:t>
      </w:r>
      <w:r w:rsidRPr="007055E8">
        <w:rPr>
          <w:rFonts w:ascii="Times New Roman" w:hAnsi="Times New Roman"/>
          <w:sz w:val="24"/>
          <w:szCs w:val="24"/>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D60B90" w:rsidRPr="007055E8" w:rsidRDefault="00D60B90" w:rsidP="007055E8">
      <w:pPr>
        <w:pStyle w:val="31"/>
        <w:spacing w:before="0" w:after="0" w:line="240" w:lineRule="auto"/>
        <w:rPr>
          <w:rFonts w:ascii="Times New Roman" w:hAnsi="Times New Roman" w:cs="Times New Roman"/>
          <w:i w:val="0"/>
          <w:sz w:val="24"/>
          <w:szCs w:val="24"/>
        </w:rPr>
      </w:pPr>
      <w:r w:rsidRPr="007055E8">
        <w:rPr>
          <w:rFonts w:ascii="Times New Roman" w:hAnsi="Times New Roman" w:cs="Times New Roman"/>
          <w:i w:val="0"/>
          <w:sz w:val="24"/>
          <w:szCs w:val="24"/>
        </w:rPr>
        <w:t>Основное содержание учебных предметов</w:t>
      </w:r>
    </w:p>
    <w:p w:rsidR="00951472" w:rsidRPr="007055E8" w:rsidRDefault="00951472" w:rsidP="007055E8">
      <w:pPr>
        <w:pStyle w:val="41"/>
        <w:spacing w:before="0" w:after="0" w:line="240" w:lineRule="auto"/>
        <w:rPr>
          <w:rFonts w:ascii="Times New Roman" w:hAnsi="Times New Roman" w:cs="Times New Roman"/>
          <w:b/>
          <w:sz w:val="24"/>
          <w:szCs w:val="24"/>
        </w:rPr>
      </w:pPr>
      <w:r w:rsidRPr="007055E8">
        <w:rPr>
          <w:rFonts w:ascii="Times New Roman" w:hAnsi="Times New Roman" w:cs="Times New Roman"/>
          <w:b/>
          <w:sz w:val="24"/>
          <w:szCs w:val="24"/>
        </w:rPr>
        <w:t>1. Русский язык</w:t>
      </w:r>
    </w:p>
    <w:p w:rsidR="00951472" w:rsidRPr="007055E8" w:rsidRDefault="00951472" w:rsidP="007055E8">
      <w:pPr>
        <w:pStyle w:val="af"/>
        <w:spacing w:line="240" w:lineRule="auto"/>
        <w:ind w:firstLine="709"/>
        <w:rPr>
          <w:rFonts w:ascii="Times New Roman" w:hAnsi="Times New Roman"/>
          <w:b/>
          <w:bCs/>
          <w:i/>
          <w:iCs/>
          <w:sz w:val="24"/>
          <w:szCs w:val="24"/>
        </w:rPr>
      </w:pPr>
      <w:r w:rsidRPr="007055E8">
        <w:rPr>
          <w:rFonts w:ascii="Times New Roman" w:hAnsi="Times New Roman"/>
          <w:b/>
          <w:bCs/>
          <w:i/>
          <w:iCs/>
          <w:sz w:val="24"/>
          <w:szCs w:val="24"/>
        </w:rPr>
        <w:t>Виды речевой деятельности</w:t>
      </w:r>
    </w:p>
    <w:p w:rsidR="00951472" w:rsidRPr="007055E8" w:rsidRDefault="00951472" w:rsidP="007055E8">
      <w:pPr>
        <w:pStyle w:val="af"/>
        <w:spacing w:line="240" w:lineRule="auto"/>
        <w:ind w:firstLine="709"/>
        <w:rPr>
          <w:rFonts w:ascii="Times New Roman" w:hAnsi="Times New Roman"/>
          <w:spacing w:val="-4"/>
          <w:sz w:val="24"/>
          <w:szCs w:val="24"/>
        </w:rPr>
      </w:pPr>
      <w:r w:rsidRPr="007055E8">
        <w:rPr>
          <w:rFonts w:ascii="Times New Roman" w:hAnsi="Times New Roman"/>
          <w:b/>
          <w:bCs/>
          <w:sz w:val="24"/>
          <w:szCs w:val="24"/>
        </w:rPr>
        <w:t xml:space="preserve">Слушание. </w:t>
      </w:r>
      <w:r w:rsidRPr="007055E8">
        <w:rPr>
          <w:rFonts w:ascii="Times New Roman" w:hAnsi="Times New Roman"/>
          <w:sz w:val="24"/>
          <w:szCs w:val="24"/>
        </w:rPr>
        <w:t xml:space="preserve">Осознание цели и ситуации устного общения. </w:t>
      </w:r>
      <w:r w:rsidRPr="007055E8">
        <w:rPr>
          <w:rFonts w:ascii="Times New Roman" w:hAnsi="Times New Roman"/>
          <w:spacing w:val="-4"/>
          <w:sz w:val="24"/>
          <w:szCs w:val="24"/>
        </w:rPr>
        <w:t>Адекватное восприятие звучащей речи. Понимание на слух информации, содержащейся в предъявляемом тексте, передача его содержания по вопросам.</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z w:val="24"/>
          <w:szCs w:val="24"/>
        </w:rPr>
        <w:t xml:space="preserve">Говорение. </w:t>
      </w:r>
      <w:r w:rsidRPr="007055E8">
        <w:rPr>
          <w:rFonts w:ascii="Times New Roman" w:hAnsi="Times New Roman"/>
          <w:sz w:val="24"/>
          <w:szCs w:val="24"/>
        </w:rPr>
        <w:t>Выбор языковых средств в соответствии с целями и условиями общения для эффективного решения ком</w:t>
      </w:r>
      <w:r w:rsidRPr="007055E8">
        <w:rPr>
          <w:rFonts w:ascii="Times New Roman" w:hAnsi="Times New Roman"/>
          <w:spacing w:val="-2"/>
          <w:sz w:val="24"/>
          <w:szCs w:val="24"/>
        </w:rPr>
        <w:t xml:space="preserve">муникативной задачи. Практическое овладение диалогической </w:t>
      </w:r>
      <w:r w:rsidRPr="007055E8">
        <w:rPr>
          <w:rFonts w:ascii="Times New Roman" w:hAnsi="Times New Roman"/>
          <w:sz w:val="24"/>
          <w:szCs w:val="24"/>
        </w:rP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7055E8">
        <w:rPr>
          <w:rFonts w:ascii="Times New Roman" w:hAnsi="Times New Roman"/>
          <w:spacing w:val="2"/>
          <w:sz w:val="24"/>
          <w:szCs w:val="24"/>
        </w:rPr>
        <w:t xml:space="preserve">ях учебного и бытового общения (приветствие, прощание, </w:t>
      </w:r>
      <w:r w:rsidRPr="007055E8">
        <w:rPr>
          <w:rFonts w:ascii="Times New Roman" w:hAnsi="Times New Roman"/>
          <w:sz w:val="24"/>
          <w:szCs w:val="24"/>
        </w:rPr>
        <w:t>извинение, благодарность, обращение с просьбой). Соблюдение орфоэпических норм и правильной интонации.</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z w:val="24"/>
          <w:szCs w:val="24"/>
        </w:rPr>
        <w:t xml:space="preserve">Чтение. </w:t>
      </w:r>
      <w:r w:rsidRPr="007055E8">
        <w:rPr>
          <w:rFonts w:ascii="Times New Roman" w:hAnsi="Times New Roman"/>
          <w:sz w:val="24"/>
          <w:szCs w:val="24"/>
        </w:rPr>
        <w:t xml:space="preserve">Понимание учебного текста. Выборочное чтение </w:t>
      </w:r>
      <w:r w:rsidRPr="007055E8">
        <w:rPr>
          <w:rFonts w:ascii="Times New Roman" w:hAnsi="Times New Roman"/>
          <w:spacing w:val="2"/>
          <w:sz w:val="24"/>
          <w:szCs w:val="24"/>
        </w:rPr>
        <w:t xml:space="preserve">с целью нахождения необходимого материала. Нахождение </w:t>
      </w:r>
      <w:r w:rsidRPr="007055E8">
        <w:rPr>
          <w:rFonts w:ascii="Times New Roman" w:hAnsi="Times New Roman"/>
          <w:sz w:val="24"/>
          <w:szCs w:val="24"/>
        </w:rPr>
        <w:t xml:space="preserve">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951472" w:rsidRPr="007055E8" w:rsidRDefault="00951472" w:rsidP="007055E8">
      <w:pPr>
        <w:pStyle w:val="af"/>
        <w:spacing w:line="240" w:lineRule="auto"/>
        <w:ind w:firstLine="709"/>
        <w:rPr>
          <w:rFonts w:ascii="Times New Roman" w:hAnsi="Times New Roman"/>
          <w:spacing w:val="-2"/>
          <w:sz w:val="24"/>
          <w:szCs w:val="24"/>
        </w:rPr>
      </w:pPr>
      <w:r w:rsidRPr="007055E8">
        <w:rPr>
          <w:rFonts w:ascii="Times New Roman" w:hAnsi="Times New Roman"/>
          <w:b/>
          <w:bCs/>
          <w:spacing w:val="-2"/>
          <w:sz w:val="24"/>
          <w:szCs w:val="24"/>
        </w:rPr>
        <w:t xml:space="preserve">Письмо. </w:t>
      </w:r>
      <w:r w:rsidRPr="007055E8">
        <w:rPr>
          <w:rFonts w:ascii="Times New Roman" w:hAnsi="Times New Roman"/>
          <w:spacing w:val="-2"/>
          <w:sz w:val="24"/>
          <w:szCs w:val="24"/>
        </w:rPr>
        <w:t>Письмо букв, буквосочетаний, слогов, слов, пред</w:t>
      </w:r>
      <w:r w:rsidRPr="007055E8">
        <w:rPr>
          <w:rFonts w:ascii="Times New Roman" w:hAnsi="Times New Roman"/>
          <w:spacing w:val="-4"/>
          <w:sz w:val="24"/>
          <w:szCs w:val="24"/>
        </w:rPr>
        <w:t xml:space="preserve">ложений в системе обучения грамоте. Овладение разборчивым, </w:t>
      </w:r>
      <w:r w:rsidRPr="007055E8">
        <w:rPr>
          <w:rFonts w:ascii="Times New Roman" w:hAnsi="Times New Roman"/>
          <w:sz w:val="24"/>
          <w:szCs w:val="24"/>
        </w:rPr>
        <w:t>аккуратным письмом с учётом гигиенических требований к этому виду учебной работы. Списывание, письмо под дик</w:t>
      </w:r>
      <w:r w:rsidRPr="007055E8">
        <w:rPr>
          <w:rFonts w:ascii="Times New Roman" w:hAnsi="Times New Roman"/>
          <w:spacing w:val="-2"/>
          <w:sz w:val="24"/>
          <w:szCs w:val="24"/>
        </w:rPr>
        <w:t>товку в соответствии с изученными правилами. Письменное изложение содержания прослушанного и прочитанного текста</w:t>
      </w:r>
      <w:r w:rsidRPr="007055E8">
        <w:rPr>
          <w:rFonts w:ascii="Times New Roman" w:hAnsi="Times New Roman"/>
          <w:sz w:val="24"/>
          <w:szCs w:val="24"/>
        </w:rPr>
        <w:t xml:space="preserve">. Создание небольших собственных </w:t>
      </w:r>
      <w:r w:rsidRPr="007055E8">
        <w:rPr>
          <w:rFonts w:ascii="Times New Roman" w:hAnsi="Times New Roman"/>
          <w:spacing w:val="-2"/>
          <w:sz w:val="24"/>
          <w:szCs w:val="24"/>
        </w:rPr>
        <w:t>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7055E8">
        <w:rPr>
          <w:rFonts w:ascii="Times New Roman" w:hAnsi="Times New Roman"/>
          <w:spacing w:val="-2"/>
          <w:sz w:val="24"/>
          <w:szCs w:val="24"/>
        </w:rPr>
        <w:t> </w:t>
      </w:r>
      <w:r w:rsidRPr="007055E8">
        <w:rPr>
          <w:rFonts w:ascii="Times New Roman" w:hAnsi="Times New Roman"/>
          <w:spacing w:val="-2"/>
          <w:sz w:val="24"/>
          <w:szCs w:val="24"/>
        </w:rPr>
        <w:t>т.п.).</w:t>
      </w:r>
    </w:p>
    <w:p w:rsidR="00951472" w:rsidRPr="007055E8" w:rsidRDefault="00951472" w:rsidP="007055E8">
      <w:pPr>
        <w:pStyle w:val="af"/>
        <w:spacing w:line="240" w:lineRule="auto"/>
        <w:ind w:firstLine="709"/>
        <w:rPr>
          <w:rFonts w:ascii="Times New Roman" w:hAnsi="Times New Roman"/>
          <w:b/>
          <w:bCs/>
          <w:i/>
          <w:iCs/>
          <w:sz w:val="24"/>
          <w:szCs w:val="24"/>
        </w:rPr>
      </w:pPr>
      <w:r w:rsidRPr="007055E8">
        <w:rPr>
          <w:rFonts w:ascii="Times New Roman" w:hAnsi="Times New Roman"/>
          <w:b/>
          <w:bCs/>
          <w:i/>
          <w:iCs/>
          <w:sz w:val="24"/>
          <w:szCs w:val="24"/>
        </w:rPr>
        <w:t>Обучение грамоте</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pacing w:val="2"/>
          <w:sz w:val="24"/>
          <w:szCs w:val="24"/>
        </w:rPr>
        <w:t xml:space="preserve">Фонетика. </w:t>
      </w:r>
      <w:r w:rsidRPr="007055E8">
        <w:rPr>
          <w:rFonts w:ascii="Times New Roman" w:hAnsi="Times New Roman"/>
          <w:spacing w:val="2"/>
          <w:sz w:val="24"/>
          <w:szCs w:val="24"/>
        </w:rPr>
        <w:t xml:space="preserve">Звуки речи. Осознание единства звукового </w:t>
      </w:r>
      <w:r w:rsidRPr="007055E8">
        <w:rPr>
          <w:rFonts w:ascii="Times New Roman" w:hAnsi="Times New Roman"/>
          <w:sz w:val="24"/>
          <w:szCs w:val="24"/>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Различение гласных и согласных звуков, гласных ударных и безударных, согласных твёрдых и мягких, звонких и глухих.</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Слог как минимальная произносительная единица. Деление слов на слоги. Определение места ударения.</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z w:val="24"/>
          <w:szCs w:val="24"/>
        </w:rPr>
        <w:t xml:space="preserve">Графика. </w:t>
      </w:r>
      <w:r w:rsidRPr="007055E8">
        <w:rPr>
          <w:rFonts w:ascii="Times New Roman" w:hAnsi="Times New Roman"/>
          <w:sz w:val="24"/>
          <w:szCs w:val="24"/>
        </w:rPr>
        <w:t>Различение звука и буквы: буква как знак зву</w:t>
      </w:r>
      <w:r w:rsidRPr="007055E8">
        <w:rPr>
          <w:rFonts w:ascii="Times New Roman" w:hAnsi="Times New Roman"/>
          <w:spacing w:val="2"/>
          <w:sz w:val="24"/>
          <w:szCs w:val="24"/>
        </w:rPr>
        <w:t xml:space="preserve">ка. Овладение позиционным способом обозначения звуков </w:t>
      </w:r>
      <w:r w:rsidRPr="007055E8">
        <w:rPr>
          <w:rFonts w:ascii="Times New Roman" w:hAnsi="Times New Roman"/>
          <w:sz w:val="24"/>
          <w:szCs w:val="24"/>
        </w:rPr>
        <w:t xml:space="preserve">буквами. Буквы гласных как показатель твёрдости—мягкости согласных звуков. Функция букв </w:t>
      </w:r>
      <w:r w:rsidRPr="007055E8">
        <w:rPr>
          <w:rFonts w:ascii="Times New Roman" w:hAnsi="Times New Roman"/>
          <w:b/>
          <w:bCs/>
          <w:i/>
          <w:iCs/>
          <w:sz w:val="24"/>
          <w:szCs w:val="24"/>
        </w:rPr>
        <w:t xml:space="preserve">е, ё, ю, я. </w:t>
      </w:r>
      <w:r w:rsidRPr="007055E8">
        <w:rPr>
          <w:rFonts w:ascii="Times New Roman" w:hAnsi="Times New Roman"/>
          <w:sz w:val="24"/>
          <w:szCs w:val="24"/>
        </w:rPr>
        <w:t>Мягкий знак</w:t>
      </w:r>
      <w:r w:rsidRPr="007055E8">
        <w:rPr>
          <w:rFonts w:ascii="Times New Roman" w:hAnsi="Times New Roman"/>
          <w:b/>
          <w:bCs/>
          <w:i/>
          <w:iCs/>
          <w:sz w:val="24"/>
          <w:szCs w:val="24"/>
        </w:rPr>
        <w:t xml:space="preserve"> </w:t>
      </w:r>
      <w:r w:rsidRPr="007055E8">
        <w:rPr>
          <w:rFonts w:ascii="Times New Roman" w:hAnsi="Times New Roman"/>
          <w:sz w:val="24"/>
          <w:szCs w:val="24"/>
        </w:rPr>
        <w:t>как показатель мягкости предшествующего согласного звука.</w:t>
      </w:r>
    </w:p>
    <w:p w:rsidR="00951472" w:rsidRPr="007055E8" w:rsidRDefault="00951472" w:rsidP="007055E8">
      <w:pPr>
        <w:pStyle w:val="af"/>
        <w:spacing w:line="240" w:lineRule="auto"/>
        <w:ind w:firstLine="709"/>
        <w:rPr>
          <w:rFonts w:ascii="Times New Roman" w:hAnsi="Times New Roman"/>
          <w:b/>
          <w:bCs/>
          <w:sz w:val="24"/>
          <w:szCs w:val="24"/>
        </w:rPr>
      </w:pPr>
      <w:r w:rsidRPr="007055E8">
        <w:rPr>
          <w:rFonts w:ascii="Times New Roman" w:hAnsi="Times New Roman"/>
          <w:sz w:val="24"/>
          <w:szCs w:val="24"/>
        </w:rPr>
        <w:t>Знакомство с русским алфавитом как последовательностью букв.</w:t>
      </w:r>
    </w:p>
    <w:p w:rsidR="00951472" w:rsidRPr="007055E8" w:rsidRDefault="00951472" w:rsidP="007055E8">
      <w:pPr>
        <w:pStyle w:val="af"/>
        <w:spacing w:line="240" w:lineRule="auto"/>
        <w:ind w:firstLine="709"/>
        <w:rPr>
          <w:rFonts w:ascii="Times New Roman" w:hAnsi="Times New Roman"/>
          <w:spacing w:val="-2"/>
          <w:sz w:val="24"/>
          <w:szCs w:val="24"/>
        </w:rPr>
      </w:pPr>
      <w:r w:rsidRPr="007055E8">
        <w:rPr>
          <w:rFonts w:ascii="Times New Roman" w:hAnsi="Times New Roman"/>
          <w:b/>
          <w:bCs/>
          <w:spacing w:val="-2"/>
          <w:sz w:val="24"/>
          <w:szCs w:val="24"/>
        </w:rPr>
        <w:t xml:space="preserve">Чтение. </w:t>
      </w:r>
      <w:r w:rsidRPr="007055E8">
        <w:rPr>
          <w:rFonts w:ascii="Times New Roman" w:hAnsi="Times New Roman"/>
          <w:spacing w:val="-2"/>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7055E8">
        <w:rPr>
          <w:rFonts w:ascii="Times New Roman" w:hAnsi="Times New Roman"/>
          <w:spacing w:val="2"/>
          <w:sz w:val="24"/>
          <w:szCs w:val="24"/>
        </w:rPr>
        <w:t xml:space="preserve">ющей индивидуальному темпу ребёнка. Осознанное чтение </w:t>
      </w:r>
      <w:r w:rsidRPr="007055E8">
        <w:rPr>
          <w:rFonts w:ascii="Times New Roman" w:hAnsi="Times New Roman"/>
          <w:spacing w:val="-2"/>
          <w:sz w:val="24"/>
          <w:szCs w:val="24"/>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lastRenderedPageBreak/>
        <w:t>Знакомство с орфоэпическим чтением (при переходе к чте</w:t>
      </w:r>
      <w:r w:rsidRPr="007055E8">
        <w:rPr>
          <w:rFonts w:ascii="Times New Roman" w:hAnsi="Times New Roman"/>
          <w:sz w:val="24"/>
          <w:szCs w:val="24"/>
        </w:rPr>
        <w:t>нию целыми словами). Орфографическое чтение (проговаривание) как средство самоконтроля при письме под диктовку и при списывании.</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z w:val="24"/>
          <w:szCs w:val="24"/>
        </w:rPr>
        <w:t xml:space="preserve">Письмо. </w:t>
      </w:r>
      <w:r w:rsidRPr="007055E8">
        <w:rPr>
          <w:rFonts w:ascii="Times New Roman" w:hAnsi="Times New Roman"/>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951472" w:rsidRPr="007055E8" w:rsidRDefault="00951472" w:rsidP="007055E8">
      <w:pPr>
        <w:spacing w:after="0" w:line="240" w:lineRule="auto"/>
        <w:ind w:firstLine="709"/>
        <w:jc w:val="both"/>
        <w:rPr>
          <w:rFonts w:ascii="Times New Roman" w:hAnsi="Times New Roman"/>
          <w:sz w:val="24"/>
          <w:szCs w:val="24"/>
        </w:rPr>
      </w:pPr>
      <w:r w:rsidRPr="007055E8">
        <w:rPr>
          <w:rFonts w:ascii="Times New Roman" w:hAnsi="Times New Roman" w:cs="Times New Roman"/>
          <w:spacing w:val="2"/>
          <w:sz w:val="24"/>
          <w:szCs w:val="24"/>
        </w:rPr>
        <w:t>Овладение начертанием письменных прописных (заглав</w:t>
      </w:r>
      <w:r w:rsidRPr="007055E8">
        <w:rPr>
          <w:rFonts w:ascii="Times New Roman" w:hAnsi="Times New Roman" w:cs="Times New Roman"/>
          <w:sz w:val="24"/>
          <w:szCs w:val="24"/>
        </w:rPr>
        <w:t xml:space="preserve">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r w:rsidRPr="007055E8">
        <w:rPr>
          <w:rFonts w:ascii="Times New Roman" w:hAnsi="Times New Roman"/>
          <w:sz w:val="24"/>
          <w:szCs w:val="24"/>
        </w:rPr>
        <w:t>Проверка написанного при помощи сличения с текстом- образом и послогового чтения написанных слов.</w:t>
      </w:r>
    </w:p>
    <w:p w:rsidR="00951472" w:rsidRPr="007055E8" w:rsidRDefault="00951472" w:rsidP="007055E8">
      <w:pPr>
        <w:spacing w:after="0" w:line="240" w:lineRule="auto"/>
        <w:ind w:firstLine="709"/>
        <w:jc w:val="both"/>
        <w:rPr>
          <w:rFonts w:ascii="Times New Roman" w:hAnsi="Times New Roman"/>
          <w:sz w:val="24"/>
          <w:szCs w:val="24"/>
        </w:rPr>
      </w:pPr>
      <w:r w:rsidRPr="007055E8">
        <w:rPr>
          <w:rFonts w:ascii="Times New Roman" w:hAnsi="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951472" w:rsidRPr="007055E8" w:rsidRDefault="00951472" w:rsidP="007055E8">
      <w:pPr>
        <w:pStyle w:val="af"/>
        <w:spacing w:line="240" w:lineRule="auto"/>
        <w:ind w:firstLine="709"/>
        <w:rPr>
          <w:rFonts w:ascii="Times New Roman" w:hAnsi="Times New Roman"/>
          <w:b/>
          <w:bCs/>
          <w:sz w:val="24"/>
          <w:szCs w:val="24"/>
        </w:rPr>
      </w:pPr>
      <w:r w:rsidRPr="007055E8">
        <w:rPr>
          <w:rFonts w:ascii="Times New Roman" w:hAnsi="Times New Roman"/>
          <w:spacing w:val="2"/>
          <w:sz w:val="24"/>
          <w:szCs w:val="24"/>
        </w:rPr>
        <w:t xml:space="preserve">Понимание функции небуквенных графических средств: </w:t>
      </w:r>
      <w:r w:rsidRPr="007055E8">
        <w:rPr>
          <w:rFonts w:ascii="Times New Roman" w:hAnsi="Times New Roman"/>
          <w:sz w:val="24"/>
          <w:szCs w:val="24"/>
        </w:rPr>
        <w:t>пробела между словами, знака переноса.</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z w:val="24"/>
          <w:szCs w:val="24"/>
        </w:rPr>
        <w:t xml:space="preserve">Слово и предложение. </w:t>
      </w:r>
      <w:r w:rsidRPr="007055E8">
        <w:rPr>
          <w:rFonts w:ascii="Times New Roman" w:hAnsi="Times New Roman"/>
          <w:sz w:val="24"/>
          <w:szCs w:val="24"/>
        </w:rPr>
        <w:t>Восприятие слова как объекта изучения, материала для анализа. Наблюдение над значением слова.</w:t>
      </w:r>
    </w:p>
    <w:p w:rsidR="00951472" w:rsidRPr="007055E8" w:rsidRDefault="00951472" w:rsidP="007055E8">
      <w:pPr>
        <w:spacing w:after="0" w:line="240" w:lineRule="auto"/>
        <w:ind w:firstLine="709"/>
        <w:jc w:val="both"/>
        <w:rPr>
          <w:rFonts w:ascii="Times New Roman" w:hAnsi="Times New Roman"/>
          <w:sz w:val="24"/>
          <w:szCs w:val="24"/>
        </w:rPr>
      </w:pPr>
      <w:r w:rsidRPr="007055E8">
        <w:rPr>
          <w:rFonts w:ascii="Times New Roman" w:hAnsi="Times New Roman"/>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pacing w:val="-2"/>
          <w:sz w:val="24"/>
          <w:szCs w:val="24"/>
        </w:rPr>
        <w:t xml:space="preserve">Орфография. </w:t>
      </w:r>
      <w:r w:rsidRPr="007055E8">
        <w:rPr>
          <w:rFonts w:ascii="Times New Roman" w:hAnsi="Times New Roman"/>
          <w:spacing w:val="-2"/>
          <w:sz w:val="24"/>
          <w:szCs w:val="24"/>
        </w:rPr>
        <w:t xml:space="preserve">Знакомство с правилами правописания и их </w:t>
      </w:r>
      <w:r w:rsidRPr="007055E8">
        <w:rPr>
          <w:rFonts w:ascii="Times New Roman" w:hAnsi="Times New Roman"/>
          <w:sz w:val="24"/>
          <w:szCs w:val="24"/>
        </w:rPr>
        <w:t>применение:</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z w:val="24"/>
          <w:szCs w:val="24"/>
        </w:rPr>
        <w:t>раздельное написание слов;</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z w:val="24"/>
          <w:szCs w:val="24"/>
        </w:rPr>
        <w:t>обозначение гласных после шипящих (</w:t>
      </w:r>
      <w:r w:rsidRPr="007055E8">
        <w:rPr>
          <w:rFonts w:ascii="Times New Roman" w:hAnsi="Times New Roman"/>
          <w:b/>
          <w:bCs/>
          <w:i/>
          <w:iCs/>
          <w:sz w:val="24"/>
          <w:szCs w:val="24"/>
        </w:rPr>
        <w:t>ча</w:t>
      </w:r>
      <w:r w:rsidRPr="007055E8">
        <w:rPr>
          <w:rFonts w:ascii="Times New Roman" w:hAnsi="Times New Roman"/>
          <w:b/>
          <w:bCs/>
          <w:sz w:val="24"/>
          <w:szCs w:val="24"/>
        </w:rPr>
        <w:t>—</w:t>
      </w:r>
      <w:r w:rsidRPr="007055E8">
        <w:rPr>
          <w:rFonts w:ascii="Times New Roman" w:hAnsi="Times New Roman"/>
          <w:b/>
          <w:bCs/>
          <w:i/>
          <w:iCs/>
          <w:sz w:val="24"/>
          <w:szCs w:val="24"/>
        </w:rPr>
        <w:t>ща</w:t>
      </w:r>
      <w:r w:rsidRPr="007055E8">
        <w:rPr>
          <w:rFonts w:ascii="Times New Roman" w:hAnsi="Times New Roman"/>
          <w:b/>
          <w:bCs/>
          <w:sz w:val="24"/>
          <w:szCs w:val="24"/>
        </w:rPr>
        <w:t xml:space="preserve">, </w:t>
      </w:r>
      <w:r w:rsidRPr="007055E8">
        <w:rPr>
          <w:rFonts w:ascii="Times New Roman" w:hAnsi="Times New Roman"/>
          <w:b/>
          <w:bCs/>
          <w:i/>
          <w:iCs/>
          <w:sz w:val="24"/>
          <w:szCs w:val="24"/>
        </w:rPr>
        <w:t>чу</w:t>
      </w:r>
      <w:r w:rsidRPr="007055E8">
        <w:rPr>
          <w:rFonts w:ascii="Times New Roman" w:hAnsi="Times New Roman"/>
          <w:b/>
          <w:bCs/>
          <w:sz w:val="24"/>
          <w:szCs w:val="24"/>
        </w:rPr>
        <w:t>—</w:t>
      </w:r>
      <w:r w:rsidRPr="007055E8">
        <w:rPr>
          <w:rFonts w:ascii="Times New Roman" w:hAnsi="Times New Roman"/>
          <w:b/>
          <w:bCs/>
          <w:i/>
          <w:iCs/>
          <w:sz w:val="24"/>
          <w:szCs w:val="24"/>
        </w:rPr>
        <w:t>щу</w:t>
      </w:r>
      <w:r w:rsidRPr="007055E8">
        <w:rPr>
          <w:rFonts w:ascii="Times New Roman" w:hAnsi="Times New Roman"/>
          <w:b/>
          <w:bCs/>
          <w:sz w:val="24"/>
          <w:szCs w:val="24"/>
        </w:rPr>
        <w:t xml:space="preserve">, </w:t>
      </w:r>
      <w:r w:rsidRPr="007055E8">
        <w:rPr>
          <w:rFonts w:ascii="Times New Roman" w:hAnsi="Times New Roman"/>
          <w:b/>
          <w:bCs/>
          <w:i/>
          <w:iCs/>
          <w:sz w:val="24"/>
          <w:szCs w:val="24"/>
        </w:rPr>
        <w:t>жи</w:t>
      </w:r>
      <w:r w:rsidRPr="007055E8">
        <w:rPr>
          <w:rFonts w:ascii="Times New Roman" w:hAnsi="Times New Roman"/>
          <w:b/>
          <w:bCs/>
          <w:sz w:val="24"/>
          <w:szCs w:val="24"/>
        </w:rPr>
        <w:t>—</w:t>
      </w:r>
      <w:r w:rsidRPr="007055E8">
        <w:rPr>
          <w:rFonts w:ascii="Times New Roman" w:hAnsi="Times New Roman"/>
          <w:b/>
          <w:bCs/>
          <w:i/>
          <w:iCs/>
          <w:sz w:val="24"/>
          <w:szCs w:val="24"/>
        </w:rPr>
        <w:t>ши</w:t>
      </w:r>
      <w:r w:rsidRPr="007055E8">
        <w:rPr>
          <w:rFonts w:ascii="Times New Roman" w:hAnsi="Times New Roman"/>
          <w:sz w:val="24"/>
          <w:szCs w:val="24"/>
        </w:rPr>
        <w:t>);</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pacing w:val="-2"/>
          <w:sz w:val="24"/>
          <w:szCs w:val="24"/>
        </w:rPr>
        <w:t>прописная (заглавная) буква в начале предложения, в име</w:t>
      </w:r>
      <w:r w:rsidRPr="007055E8">
        <w:rPr>
          <w:rFonts w:ascii="Times New Roman" w:hAnsi="Times New Roman"/>
          <w:sz w:val="24"/>
          <w:szCs w:val="24"/>
        </w:rPr>
        <w:t>нах собственных;</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z w:val="24"/>
          <w:szCs w:val="24"/>
        </w:rPr>
        <w:t>перенос слов по слогам без стечения согласных;</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z w:val="24"/>
          <w:szCs w:val="24"/>
        </w:rPr>
        <w:t>знаки препинания в конце предложения.</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z w:val="24"/>
          <w:szCs w:val="24"/>
        </w:rPr>
        <w:t xml:space="preserve">Развитие речи. </w:t>
      </w:r>
      <w:r w:rsidRPr="007055E8">
        <w:rPr>
          <w:rFonts w:ascii="Times New Roman" w:hAnsi="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51472" w:rsidRPr="007055E8" w:rsidRDefault="00951472" w:rsidP="007055E8">
      <w:pPr>
        <w:pStyle w:val="af"/>
        <w:spacing w:line="240" w:lineRule="auto"/>
        <w:ind w:firstLine="709"/>
        <w:rPr>
          <w:rFonts w:ascii="Times New Roman" w:hAnsi="Times New Roman"/>
          <w:b/>
          <w:bCs/>
          <w:i/>
          <w:iCs/>
          <w:sz w:val="24"/>
          <w:szCs w:val="24"/>
        </w:rPr>
      </w:pPr>
      <w:r w:rsidRPr="007055E8">
        <w:rPr>
          <w:rFonts w:ascii="Times New Roman" w:hAnsi="Times New Roman"/>
          <w:b/>
          <w:bCs/>
          <w:i/>
          <w:iCs/>
          <w:sz w:val="24"/>
          <w:szCs w:val="24"/>
        </w:rPr>
        <w:t>Систематический курс</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sz w:val="24"/>
          <w:szCs w:val="24"/>
        </w:rPr>
        <w:t>Фонетика и орфоэпия.</w:t>
      </w:r>
      <w:r w:rsidRPr="007055E8">
        <w:rPr>
          <w:rFonts w:ascii="Times New Roman" w:hAnsi="Times New Roman"/>
          <w:sz w:val="24"/>
          <w:szCs w:val="24"/>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w:t>
      </w:r>
      <w:r w:rsidRPr="007055E8">
        <w:rPr>
          <w:rFonts w:ascii="Times New Roman" w:hAnsi="Times New Roman"/>
          <w:spacing w:val="2"/>
          <w:sz w:val="24"/>
          <w:szCs w:val="24"/>
        </w:rPr>
        <w:t>ние парных и непарных по звонкости—глухости согласных звуков. Ударение, н</w:t>
      </w:r>
      <w:r w:rsidRPr="007055E8">
        <w:rPr>
          <w:rFonts w:ascii="Times New Roman" w:hAnsi="Times New Roman"/>
          <w:sz w:val="24"/>
          <w:szCs w:val="24"/>
        </w:rPr>
        <w:t>ахождение в слове ударных и безударных гласных звуков.</w:t>
      </w:r>
      <w:r w:rsidRPr="007055E8">
        <w:rPr>
          <w:rFonts w:ascii="Times New Roman" w:hAnsi="Times New Roman"/>
          <w:spacing w:val="2"/>
          <w:sz w:val="24"/>
          <w:szCs w:val="24"/>
        </w:rPr>
        <w:t xml:space="preserve"> Деление слов на слоги. Определение качественной характеристики звука: </w:t>
      </w:r>
      <w:r w:rsidRPr="007055E8">
        <w:rPr>
          <w:rFonts w:ascii="Times New Roman" w:hAnsi="Times New Roman"/>
          <w:sz w:val="24"/>
          <w:szCs w:val="24"/>
        </w:rPr>
        <w:t xml:space="preserve">гласный — согласный; гласный ударный — безударный; согласный твёрдый — мягкий, парный — непарный; согласный </w:t>
      </w:r>
      <w:r w:rsidRPr="007055E8">
        <w:rPr>
          <w:rFonts w:ascii="Times New Roman" w:hAnsi="Times New Roman"/>
          <w:spacing w:val="2"/>
          <w:sz w:val="24"/>
          <w:szCs w:val="24"/>
        </w:rPr>
        <w:t>звонкий — глухой, парный — непарный.</w:t>
      </w:r>
      <w:r w:rsidRPr="007055E8">
        <w:rPr>
          <w:rFonts w:ascii="Times New Roman" w:hAnsi="Times New Roman"/>
          <w:i/>
          <w:iCs/>
          <w:sz w:val="24"/>
          <w:szCs w:val="24"/>
        </w:rPr>
        <w:t xml:space="preserve"> </w:t>
      </w:r>
      <w:r w:rsidRPr="007055E8">
        <w:rPr>
          <w:rFonts w:ascii="Times New Roman" w:hAnsi="Times New Roman"/>
          <w:spacing w:val="2"/>
          <w:sz w:val="24"/>
          <w:szCs w:val="24"/>
        </w:rPr>
        <w:t xml:space="preserve">Произношение звуков и сочетаний звуков </w:t>
      </w:r>
      <w:r w:rsidRPr="007055E8">
        <w:rPr>
          <w:rFonts w:ascii="Times New Roman" w:hAnsi="Times New Roman"/>
          <w:sz w:val="24"/>
          <w:szCs w:val="24"/>
        </w:rPr>
        <w:t>в соответствии с нормами современного русского литературного языка.</w:t>
      </w:r>
      <w:r w:rsidRPr="007055E8">
        <w:rPr>
          <w:rFonts w:ascii="Times New Roman" w:hAnsi="Times New Roman"/>
          <w:iCs/>
          <w:sz w:val="24"/>
          <w:szCs w:val="24"/>
        </w:rPr>
        <w:t xml:space="preserve"> Фонетический разбор слова</w:t>
      </w:r>
      <w:r w:rsidRPr="007055E8">
        <w:rPr>
          <w:rFonts w:ascii="Times New Roman" w:hAnsi="Times New Roman"/>
          <w:sz w:val="24"/>
          <w:szCs w:val="24"/>
        </w:rPr>
        <w:t>.</w:t>
      </w:r>
    </w:p>
    <w:p w:rsidR="00951472" w:rsidRPr="007055E8" w:rsidRDefault="00951472" w:rsidP="007055E8">
      <w:pPr>
        <w:pStyle w:val="af"/>
        <w:spacing w:line="240" w:lineRule="auto"/>
        <w:ind w:firstLine="709"/>
        <w:rPr>
          <w:rFonts w:ascii="Times New Roman" w:hAnsi="Times New Roman"/>
          <w:spacing w:val="-2"/>
          <w:sz w:val="24"/>
          <w:szCs w:val="24"/>
        </w:rPr>
      </w:pPr>
      <w:r w:rsidRPr="007055E8">
        <w:rPr>
          <w:rFonts w:ascii="Times New Roman" w:hAnsi="Times New Roman"/>
          <w:b/>
          <w:bCs/>
          <w:spacing w:val="-2"/>
          <w:sz w:val="24"/>
          <w:szCs w:val="24"/>
        </w:rPr>
        <w:t xml:space="preserve">Графика. </w:t>
      </w:r>
      <w:r w:rsidRPr="007055E8">
        <w:rPr>
          <w:rFonts w:ascii="Times New Roman" w:hAnsi="Times New Roman"/>
          <w:sz w:val="24"/>
          <w:szCs w:val="24"/>
        </w:rPr>
        <w:t>Различение звука и буквы: буква как знак зву</w:t>
      </w:r>
      <w:r w:rsidRPr="007055E8">
        <w:rPr>
          <w:rFonts w:ascii="Times New Roman" w:hAnsi="Times New Roman"/>
          <w:spacing w:val="2"/>
          <w:sz w:val="24"/>
          <w:szCs w:val="24"/>
        </w:rPr>
        <w:t>ка.</w:t>
      </w:r>
      <w:r w:rsidRPr="007055E8">
        <w:rPr>
          <w:rFonts w:ascii="Times New Roman" w:hAnsi="Times New Roman"/>
          <w:spacing w:val="-2"/>
          <w:sz w:val="24"/>
          <w:szCs w:val="24"/>
        </w:rPr>
        <w:t xml:space="preserve"> </w:t>
      </w:r>
      <w:r w:rsidRPr="007055E8">
        <w:rPr>
          <w:rFonts w:ascii="Times New Roman" w:hAnsi="Times New Roman"/>
          <w:spacing w:val="2"/>
          <w:sz w:val="24"/>
          <w:szCs w:val="24"/>
        </w:rPr>
        <w:t xml:space="preserve">Овладение позиционным способом обозначения звуков </w:t>
      </w:r>
      <w:r w:rsidRPr="007055E8">
        <w:rPr>
          <w:rFonts w:ascii="Times New Roman" w:hAnsi="Times New Roman"/>
          <w:sz w:val="24"/>
          <w:szCs w:val="24"/>
        </w:rPr>
        <w:t>буквами.</w:t>
      </w:r>
    </w:p>
    <w:p w:rsidR="00951472" w:rsidRPr="007055E8" w:rsidRDefault="00951472" w:rsidP="007055E8">
      <w:pPr>
        <w:pStyle w:val="af"/>
        <w:spacing w:line="240" w:lineRule="auto"/>
        <w:ind w:firstLine="709"/>
        <w:rPr>
          <w:rFonts w:ascii="Times New Roman" w:hAnsi="Times New Roman"/>
          <w:b/>
          <w:bCs/>
          <w:sz w:val="24"/>
          <w:szCs w:val="24"/>
        </w:rPr>
      </w:pPr>
      <w:r w:rsidRPr="007055E8">
        <w:rPr>
          <w:rFonts w:ascii="Times New Roman" w:hAnsi="Times New Roman"/>
          <w:spacing w:val="-2"/>
          <w:sz w:val="24"/>
          <w:szCs w:val="24"/>
        </w:rPr>
        <w:t>Обозначение на пись</w:t>
      </w:r>
      <w:r w:rsidRPr="007055E8">
        <w:rPr>
          <w:rFonts w:ascii="Times New Roman" w:hAnsi="Times New Roman"/>
          <w:sz w:val="24"/>
          <w:szCs w:val="24"/>
        </w:rPr>
        <w:t xml:space="preserve">ме твёрдости и мягкости согласных звуков. Буквы гласных как показатель твёрдости—мягкости согласных звуков. Функция букв </w:t>
      </w:r>
      <w:r w:rsidRPr="007055E8">
        <w:rPr>
          <w:rFonts w:ascii="Times New Roman" w:hAnsi="Times New Roman"/>
          <w:b/>
          <w:bCs/>
          <w:i/>
          <w:iCs/>
          <w:sz w:val="24"/>
          <w:szCs w:val="24"/>
        </w:rPr>
        <w:t xml:space="preserve">е, ё, ю, я. </w:t>
      </w:r>
      <w:r w:rsidRPr="007055E8">
        <w:rPr>
          <w:rFonts w:ascii="Times New Roman" w:hAnsi="Times New Roman"/>
          <w:sz w:val="24"/>
          <w:szCs w:val="24"/>
        </w:rPr>
        <w:t>Мягкий знак</w:t>
      </w:r>
      <w:r w:rsidRPr="007055E8">
        <w:rPr>
          <w:rFonts w:ascii="Times New Roman" w:hAnsi="Times New Roman"/>
          <w:b/>
          <w:bCs/>
          <w:i/>
          <w:iCs/>
          <w:sz w:val="24"/>
          <w:szCs w:val="24"/>
        </w:rPr>
        <w:t xml:space="preserve"> </w:t>
      </w:r>
      <w:r w:rsidRPr="007055E8">
        <w:rPr>
          <w:rFonts w:ascii="Times New Roman" w:hAnsi="Times New Roman"/>
          <w:sz w:val="24"/>
          <w:szCs w:val="24"/>
        </w:rPr>
        <w:t xml:space="preserve">как показатель мягкости предшествующего согласного звука. Использование на письме разделительных </w:t>
      </w:r>
      <w:r w:rsidRPr="007055E8">
        <w:rPr>
          <w:rFonts w:ascii="Times New Roman" w:hAnsi="Times New Roman"/>
          <w:bCs/>
          <w:i/>
          <w:iCs/>
          <w:sz w:val="24"/>
          <w:szCs w:val="24"/>
        </w:rPr>
        <w:t>ъ</w:t>
      </w:r>
      <w:r w:rsidRPr="007055E8">
        <w:rPr>
          <w:rFonts w:ascii="Times New Roman" w:hAnsi="Times New Roman"/>
          <w:b/>
          <w:bCs/>
          <w:i/>
          <w:iCs/>
          <w:sz w:val="24"/>
          <w:szCs w:val="24"/>
        </w:rPr>
        <w:t xml:space="preserve"> </w:t>
      </w:r>
      <w:r w:rsidRPr="007055E8">
        <w:rPr>
          <w:rFonts w:ascii="Times New Roman" w:hAnsi="Times New Roman"/>
          <w:sz w:val="24"/>
          <w:szCs w:val="24"/>
        </w:rPr>
        <w:t xml:space="preserve">и </w:t>
      </w:r>
      <w:r w:rsidRPr="007055E8">
        <w:rPr>
          <w:rFonts w:ascii="Times New Roman" w:hAnsi="Times New Roman"/>
          <w:bCs/>
          <w:i/>
          <w:iCs/>
          <w:sz w:val="24"/>
          <w:szCs w:val="24"/>
        </w:rPr>
        <w:t>ь</w:t>
      </w:r>
      <w:r w:rsidRPr="007055E8">
        <w:rPr>
          <w:rFonts w:ascii="Times New Roman" w:hAnsi="Times New Roman"/>
          <w:b/>
          <w:bCs/>
          <w:sz w:val="24"/>
          <w:szCs w:val="24"/>
        </w:rPr>
        <w:t>.</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4"/>
          <w:sz w:val="24"/>
          <w:szCs w:val="24"/>
        </w:rPr>
        <w:t xml:space="preserve">Установление соотношения звукового и буквенного состава </w:t>
      </w:r>
      <w:r w:rsidRPr="007055E8">
        <w:rPr>
          <w:rFonts w:ascii="Times New Roman" w:hAnsi="Times New Roman"/>
          <w:sz w:val="24"/>
          <w:szCs w:val="24"/>
        </w:rPr>
        <w:t xml:space="preserve">слова в словах типа </w:t>
      </w:r>
      <w:r w:rsidRPr="007055E8">
        <w:rPr>
          <w:rFonts w:ascii="Times New Roman" w:hAnsi="Times New Roman"/>
          <w:i/>
          <w:iCs/>
          <w:sz w:val="24"/>
          <w:szCs w:val="24"/>
        </w:rPr>
        <w:t>стол, конь</w:t>
      </w:r>
      <w:r w:rsidRPr="007055E8">
        <w:rPr>
          <w:rFonts w:ascii="Times New Roman" w:hAnsi="Times New Roman"/>
          <w:sz w:val="24"/>
          <w:szCs w:val="24"/>
        </w:rPr>
        <w:t xml:space="preserve">; в словах с йотированными </w:t>
      </w:r>
      <w:r w:rsidRPr="007055E8">
        <w:rPr>
          <w:rFonts w:ascii="Times New Roman" w:hAnsi="Times New Roman"/>
          <w:spacing w:val="-4"/>
          <w:sz w:val="24"/>
          <w:szCs w:val="24"/>
        </w:rPr>
        <w:t xml:space="preserve">гласными </w:t>
      </w:r>
      <w:r w:rsidRPr="007055E8">
        <w:rPr>
          <w:rFonts w:ascii="Times New Roman" w:hAnsi="Times New Roman"/>
          <w:b/>
          <w:bCs/>
          <w:i/>
          <w:iCs/>
          <w:spacing w:val="-4"/>
          <w:sz w:val="24"/>
          <w:szCs w:val="24"/>
        </w:rPr>
        <w:t>е</w:t>
      </w:r>
      <w:r w:rsidRPr="007055E8">
        <w:rPr>
          <w:rFonts w:ascii="Times New Roman" w:hAnsi="Times New Roman"/>
          <w:b/>
          <w:bCs/>
          <w:spacing w:val="-4"/>
          <w:sz w:val="24"/>
          <w:szCs w:val="24"/>
        </w:rPr>
        <w:t xml:space="preserve">, </w:t>
      </w:r>
      <w:r w:rsidRPr="007055E8">
        <w:rPr>
          <w:rFonts w:ascii="Times New Roman" w:hAnsi="Times New Roman"/>
          <w:b/>
          <w:bCs/>
          <w:i/>
          <w:iCs/>
          <w:spacing w:val="-4"/>
          <w:sz w:val="24"/>
          <w:szCs w:val="24"/>
        </w:rPr>
        <w:t>ё</w:t>
      </w:r>
      <w:r w:rsidRPr="007055E8">
        <w:rPr>
          <w:rFonts w:ascii="Times New Roman" w:hAnsi="Times New Roman"/>
          <w:b/>
          <w:bCs/>
          <w:spacing w:val="-4"/>
          <w:sz w:val="24"/>
          <w:szCs w:val="24"/>
        </w:rPr>
        <w:t xml:space="preserve">, </w:t>
      </w:r>
      <w:r w:rsidRPr="007055E8">
        <w:rPr>
          <w:rFonts w:ascii="Times New Roman" w:hAnsi="Times New Roman"/>
          <w:b/>
          <w:bCs/>
          <w:i/>
          <w:iCs/>
          <w:spacing w:val="-4"/>
          <w:sz w:val="24"/>
          <w:szCs w:val="24"/>
        </w:rPr>
        <w:t>ю</w:t>
      </w:r>
      <w:r w:rsidRPr="007055E8">
        <w:rPr>
          <w:rFonts w:ascii="Times New Roman" w:hAnsi="Times New Roman"/>
          <w:b/>
          <w:bCs/>
          <w:spacing w:val="-4"/>
          <w:sz w:val="24"/>
          <w:szCs w:val="24"/>
        </w:rPr>
        <w:t xml:space="preserve">, </w:t>
      </w:r>
      <w:r w:rsidRPr="007055E8">
        <w:rPr>
          <w:rFonts w:ascii="Times New Roman" w:hAnsi="Times New Roman"/>
          <w:b/>
          <w:bCs/>
          <w:i/>
          <w:iCs/>
          <w:spacing w:val="-4"/>
          <w:sz w:val="24"/>
          <w:szCs w:val="24"/>
        </w:rPr>
        <w:t>я</w:t>
      </w:r>
      <w:r w:rsidRPr="007055E8">
        <w:rPr>
          <w:rFonts w:ascii="Times New Roman" w:hAnsi="Times New Roman"/>
          <w:spacing w:val="-4"/>
          <w:sz w:val="24"/>
          <w:szCs w:val="24"/>
        </w:rPr>
        <w:t>;</w:t>
      </w:r>
      <w:r w:rsidRPr="007055E8">
        <w:rPr>
          <w:rFonts w:ascii="Times New Roman" w:hAnsi="Times New Roman"/>
          <w:b/>
          <w:bCs/>
          <w:spacing w:val="-4"/>
          <w:sz w:val="24"/>
          <w:szCs w:val="24"/>
        </w:rPr>
        <w:t xml:space="preserve"> </w:t>
      </w:r>
      <w:r w:rsidRPr="007055E8">
        <w:rPr>
          <w:rFonts w:ascii="Times New Roman" w:hAnsi="Times New Roman"/>
          <w:spacing w:val="-4"/>
          <w:sz w:val="24"/>
          <w:szCs w:val="24"/>
        </w:rPr>
        <w:t>в словах с непроизносимыми согласными.</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Использование небуквенных графических средств: пробела между словами, знака переноса, абзаца.</w:t>
      </w:r>
    </w:p>
    <w:p w:rsidR="00951472" w:rsidRPr="007055E8" w:rsidRDefault="00951472" w:rsidP="007055E8">
      <w:pPr>
        <w:pStyle w:val="af"/>
        <w:spacing w:line="240" w:lineRule="auto"/>
        <w:ind w:firstLine="709"/>
        <w:rPr>
          <w:sz w:val="24"/>
          <w:szCs w:val="24"/>
        </w:rPr>
      </w:pPr>
      <w:r w:rsidRPr="007055E8">
        <w:rPr>
          <w:rFonts w:ascii="Times New Roman" w:hAnsi="Times New Roman"/>
          <w:sz w:val="24"/>
          <w:szCs w:val="24"/>
        </w:rPr>
        <w:lastRenderedPageBreak/>
        <w:t>Знакомство с русским алфавитом как последовательностью букв.</w:t>
      </w:r>
      <w:r w:rsidRPr="007055E8">
        <w:rPr>
          <w:sz w:val="24"/>
          <w:szCs w:val="24"/>
        </w:rPr>
        <w:t xml:space="preserve"> </w:t>
      </w:r>
      <w:r w:rsidRPr="007055E8">
        <w:rPr>
          <w:rFonts w:ascii="Times New Roman" w:hAnsi="Times New Roman"/>
          <w:spacing w:val="2"/>
          <w:sz w:val="24"/>
          <w:szCs w:val="24"/>
        </w:rPr>
        <w:t xml:space="preserve">Знание алфавита: правильное название букв, знание их </w:t>
      </w:r>
      <w:r w:rsidRPr="007055E8">
        <w:rPr>
          <w:rFonts w:ascii="Times New Roman" w:hAnsi="Times New Roman"/>
          <w:sz w:val="24"/>
          <w:szCs w:val="24"/>
        </w:rPr>
        <w:t>последовательности. Использование алфавита при работе со словарями, справочниками, каталогами: у</w:t>
      </w:r>
      <w:r w:rsidRPr="007055E8">
        <w:rPr>
          <w:sz w:val="24"/>
          <w:szCs w:val="24"/>
        </w:rPr>
        <w:t>мение найти слово в школьном орфографическом словаре по первой букве, умение расположить слова в алфавитном порядке (например, фамилии, имена).</w:t>
      </w:r>
    </w:p>
    <w:p w:rsidR="00951472" w:rsidRPr="007055E8" w:rsidRDefault="00951472"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
          <w:sz w:val="24"/>
          <w:szCs w:val="24"/>
        </w:rPr>
        <w:t>Состав слова</w:t>
      </w:r>
      <w:r w:rsidRPr="007055E8">
        <w:rPr>
          <w:rFonts w:ascii="Times New Roman" w:hAnsi="Times New Roman" w:cs="Times New Roman"/>
          <w:b/>
          <w:bCs/>
          <w:sz w:val="24"/>
          <w:szCs w:val="24"/>
        </w:rPr>
        <w:t xml:space="preserve"> (морфемика). </w:t>
      </w:r>
      <w:r w:rsidRPr="007055E8">
        <w:rPr>
          <w:rFonts w:ascii="Times New Roman" w:hAnsi="Times New Roman" w:cs="Times New Roman"/>
          <w:sz w:val="24"/>
          <w:szCs w:val="24"/>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951472" w:rsidRPr="007055E8" w:rsidRDefault="00951472"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w:t>
      </w:r>
    </w:p>
    <w:p w:rsidR="00951472" w:rsidRPr="007055E8" w:rsidRDefault="00951472"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iCs/>
          <w:sz w:val="24"/>
          <w:szCs w:val="24"/>
        </w:rPr>
        <w:t>Представление о значении суффиксов и приставок</w:t>
      </w:r>
      <w:r w:rsidRPr="007055E8">
        <w:rPr>
          <w:rFonts w:ascii="Times New Roman" w:hAnsi="Times New Roman" w:cs="Times New Roman"/>
          <w:i/>
          <w:iCs/>
          <w:sz w:val="24"/>
          <w:szCs w:val="24"/>
        </w:rPr>
        <w:t xml:space="preserve">. </w:t>
      </w:r>
      <w:r w:rsidRPr="007055E8">
        <w:rPr>
          <w:rFonts w:ascii="Times New Roman" w:hAnsi="Times New Roman" w:cs="Times New Roman"/>
          <w:sz w:val="24"/>
          <w:szCs w:val="24"/>
        </w:rPr>
        <w:t>Умение отличать приставку от предлога. Умение подбирать однокоренные слова с приставками и суффиксами.</w:t>
      </w:r>
    </w:p>
    <w:p w:rsidR="00951472" w:rsidRPr="007055E8" w:rsidRDefault="00951472" w:rsidP="007055E8">
      <w:pPr>
        <w:spacing w:after="0" w:line="240" w:lineRule="auto"/>
        <w:ind w:firstLine="709"/>
        <w:jc w:val="both"/>
        <w:rPr>
          <w:rFonts w:ascii="Times New Roman" w:hAnsi="Times New Roman" w:cs="Times New Roman"/>
          <w:i/>
          <w:sz w:val="24"/>
          <w:szCs w:val="24"/>
        </w:rPr>
      </w:pPr>
      <w:r w:rsidRPr="007055E8">
        <w:rPr>
          <w:rFonts w:ascii="Times New Roman" w:hAnsi="Times New Roman" w:cs="Times New Roman"/>
          <w:sz w:val="24"/>
          <w:szCs w:val="24"/>
        </w:rPr>
        <w:t>Различение изменяемых и неизменяемых слов.</w:t>
      </w:r>
      <w:r w:rsidRPr="007055E8">
        <w:rPr>
          <w:rFonts w:ascii="Times New Roman" w:hAnsi="Times New Roman" w:cs="Times New Roman"/>
          <w:i/>
          <w:iCs/>
          <w:sz w:val="24"/>
          <w:szCs w:val="24"/>
        </w:rPr>
        <w:t xml:space="preserve"> </w:t>
      </w:r>
      <w:r w:rsidRPr="007055E8">
        <w:rPr>
          <w:rFonts w:ascii="Times New Roman" w:hAnsi="Times New Roman" w:cs="Times New Roman"/>
          <w:iCs/>
          <w:sz w:val="24"/>
          <w:szCs w:val="24"/>
        </w:rPr>
        <w:t>Разбор слова по составу.</w:t>
      </w:r>
    </w:p>
    <w:p w:rsidR="00951472" w:rsidRPr="007055E8" w:rsidRDefault="00951472"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
          <w:bCs/>
          <w:sz w:val="24"/>
          <w:szCs w:val="24"/>
        </w:rPr>
        <w:t xml:space="preserve">Морфология. </w:t>
      </w:r>
      <w:r w:rsidRPr="007055E8">
        <w:rPr>
          <w:rFonts w:ascii="Times New Roman" w:hAnsi="Times New Roman" w:cs="Times New Roman"/>
          <w:sz w:val="24"/>
          <w:szCs w:val="24"/>
        </w:rPr>
        <w:t>Общие сведения о частях речи: имя существительное, имя прилагательное, местоимение, глагол, предлог.</w:t>
      </w:r>
      <w:r w:rsidRPr="007055E8">
        <w:rPr>
          <w:rFonts w:ascii="Times New Roman" w:hAnsi="Times New Roman" w:cs="Times New Roman"/>
          <w:i/>
          <w:iCs/>
          <w:sz w:val="24"/>
          <w:szCs w:val="24"/>
        </w:rPr>
        <w:t xml:space="preserve"> </w:t>
      </w:r>
      <w:r w:rsidRPr="007055E8">
        <w:rPr>
          <w:rFonts w:ascii="Times New Roman" w:hAnsi="Times New Roman" w:cs="Times New Roman"/>
          <w:iCs/>
          <w:sz w:val="24"/>
          <w:szCs w:val="24"/>
        </w:rPr>
        <w:t>Деление частей речи на самостоятельные и служебные.</w:t>
      </w:r>
    </w:p>
    <w:p w:rsidR="00951472" w:rsidRPr="007055E8" w:rsidRDefault="00951472"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i/>
          <w:sz w:val="24"/>
          <w:szCs w:val="24"/>
        </w:rPr>
        <w:t>Имя существительное</w:t>
      </w:r>
      <w:r w:rsidRPr="007055E8">
        <w:rPr>
          <w:rFonts w:ascii="Times New Roman" w:hAnsi="Times New Roman" w:cs="Times New Roman"/>
          <w:sz w:val="24"/>
          <w:szCs w:val="24"/>
        </w:rPr>
        <w:t>. Его значение и употребление в речи. Вопросы, р</w:t>
      </w:r>
      <w:r w:rsidRPr="007055E8">
        <w:rPr>
          <w:rFonts w:ascii="Times New Roman" w:hAnsi="Times New Roman" w:cs="Times New Roman"/>
          <w:spacing w:val="2"/>
          <w:sz w:val="24"/>
          <w:szCs w:val="24"/>
        </w:rPr>
        <w:t xml:space="preserve">азличение имён </w:t>
      </w:r>
      <w:r w:rsidRPr="007055E8">
        <w:rPr>
          <w:rFonts w:ascii="Times New Roman" w:hAnsi="Times New Roman" w:cs="Times New Roman"/>
          <w:sz w:val="24"/>
          <w:szCs w:val="24"/>
        </w:rPr>
        <w:t xml:space="preserve">существительных, отвечающих на вопросы «кто?» и «что?». </w:t>
      </w:r>
      <w:r w:rsidRPr="007055E8">
        <w:rPr>
          <w:rFonts w:ascii="Times New Roman" w:hAnsi="Times New Roman" w:cs="Times New Roman"/>
          <w:spacing w:val="2"/>
          <w:sz w:val="24"/>
          <w:szCs w:val="24"/>
        </w:rPr>
        <w:t>Умение опознавать имена собственные</w:t>
      </w:r>
      <w:r w:rsidRPr="007055E8">
        <w:rPr>
          <w:rFonts w:ascii="Times New Roman" w:hAnsi="Times New Roman" w:cs="Times New Roman"/>
          <w:sz w:val="24"/>
          <w:szCs w:val="24"/>
        </w:rPr>
        <w:t>.</w:t>
      </w:r>
    </w:p>
    <w:p w:rsidR="00951472" w:rsidRPr="007055E8" w:rsidRDefault="00951472"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Род существительных: мужской, женский, средний. </w:t>
      </w:r>
      <w:r w:rsidRPr="007055E8">
        <w:rPr>
          <w:rFonts w:ascii="Times New Roman" w:hAnsi="Times New Roman" w:cs="Times New Roman"/>
          <w:spacing w:val="2"/>
          <w:sz w:val="24"/>
          <w:szCs w:val="24"/>
        </w:rPr>
        <w:t xml:space="preserve">Различение имён существительных мужского, женского и </w:t>
      </w:r>
      <w:r w:rsidRPr="007055E8">
        <w:rPr>
          <w:rFonts w:ascii="Times New Roman" w:hAnsi="Times New Roman" w:cs="Times New Roman"/>
          <w:sz w:val="24"/>
          <w:szCs w:val="24"/>
        </w:rPr>
        <w:t>среднего рода.</w:t>
      </w:r>
    </w:p>
    <w:p w:rsidR="00951472" w:rsidRPr="007055E8" w:rsidRDefault="00951472"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Изменение имен существительных по числам. </w:t>
      </w:r>
    </w:p>
    <w:p w:rsidR="00951472" w:rsidRPr="007055E8" w:rsidRDefault="00951472"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w:t>
      </w:r>
      <w:r w:rsidRPr="007055E8">
        <w:rPr>
          <w:rFonts w:ascii="Times New Roman" w:hAnsi="Times New Roman" w:cs="Times New Roman"/>
          <w:spacing w:val="2"/>
          <w:sz w:val="24"/>
          <w:szCs w:val="24"/>
        </w:rPr>
        <w:t>Определение паде</w:t>
      </w:r>
      <w:r w:rsidRPr="007055E8">
        <w:rPr>
          <w:rFonts w:ascii="Times New Roman" w:hAnsi="Times New Roman" w:cs="Times New Roman"/>
          <w:sz w:val="24"/>
          <w:szCs w:val="24"/>
        </w:rPr>
        <w:t>жа, в котором употреблено имя существительное. Умение правильно употреблять предлоги с именами существительными в различных падежах.</w:t>
      </w:r>
    </w:p>
    <w:p w:rsidR="00951472" w:rsidRPr="007055E8" w:rsidRDefault="00951472"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Склонение имен существительных во множественном числе. </w:t>
      </w:r>
    </w:p>
    <w:p w:rsidR="00951472" w:rsidRPr="007055E8" w:rsidRDefault="00951472"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iCs/>
          <w:sz w:val="24"/>
          <w:szCs w:val="24"/>
        </w:rPr>
        <w:t>Морфологический разбор имён существительных</w:t>
      </w:r>
      <w:r w:rsidRPr="007055E8">
        <w:rPr>
          <w:rFonts w:ascii="Times New Roman" w:hAnsi="Times New Roman" w:cs="Times New Roman"/>
          <w:sz w:val="24"/>
          <w:szCs w:val="24"/>
        </w:rPr>
        <w:t>.</w:t>
      </w:r>
    </w:p>
    <w:p w:rsidR="00951472" w:rsidRPr="007055E8" w:rsidRDefault="00951472"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i/>
          <w:sz w:val="24"/>
          <w:szCs w:val="24"/>
        </w:rPr>
        <w:t>Имя прилагательное</w:t>
      </w:r>
      <w:r w:rsidRPr="007055E8">
        <w:rPr>
          <w:rFonts w:ascii="Times New Roman" w:hAnsi="Times New Roman" w:cs="Times New Roman"/>
          <w:sz w:val="24"/>
          <w:szCs w:val="24"/>
        </w:rPr>
        <w:t xml:space="preserve">. Его значение </w:t>
      </w:r>
      <w:r w:rsidRPr="007055E8">
        <w:rPr>
          <w:rFonts w:ascii="Times New Roman" w:hAnsi="Times New Roman" w:cs="Times New Roman"/>
          <w:spacing w:val="2"/>
          <w:sz w:val="24"/>
          <w:szCs w:val="24"/>
        </w:rPr>
        <w:t>и употребление в речи</w:t>
      </w:r>
      <w:r w:rsidRPr="007055E8">
        <w:rPr>
          <w:rFonts w:ascii="Times New Roman" w:hAnsi="Times New Roman" w:cs="Times New Roman"/>
          <w:sz w:val="24"/>
          <w:szCs w:val="24"/>
        </w:rPr>
        <w:t>, вопросы. Изменение имен прилагательных по родам, числам и падежам, в сочетании с существительными (кроме прилагательных на -</w:t>
      </w:r>
      <w:r w:rsidRPr="007055E8">
        <w:rPr>
          <w:rFonts w:ascii="Times New Roman" w:hAnsi="Times New Roman" w:cs="Times New Roman"/>
          <w:i/>
          <w:sz w:val="24"/>
          <w:szCs w:val="24"/>
        </w:rPr>
        <w:t>ий, -ья, -ье, -ов, -ин</w:t>
      </w:r>
      <w:r w:rsidRPr="007055E8">
        <w:rPr>
          <w:rFonts w:ascii="Times New Roman" w:hAnsi="Times New Roman" w:cs="Times New Roman"/>
          <w:sz w:val="24"/>
          <w:szCs w:val="24"/>
        </w:rPr>
        <w:t xml:space="preserve">). </w:t>
      </w:r>
      <w:r w:rsidRPr="007055E8">
        <w:rPr>
          <w:rFonts w:ascii="Times New Roman" w:hAnsi="Times New Roman" w:cs="Times New Roman"/>
          <w:iCs/>
          <w:sz w:val="24"/>
          <w:szCs w:val="24"/>
        </w:rPr>
        <w:t>Морфологический разбор имён прилагательных</w:t>
      </w:r>
      <w:r w:rsidRPr="007055E8">
        <w:rPr>
          <w:rFonts w:ascii="Times New Roman" w:hAnsi="Times New Roman" w:cs="Times New Roman"/>
          <w:i/>
          <w:iCs/>
          <w:sz w:val="24"/>
          <w:szCs w:val="24"/>
        </w:rPr>
        <w:t>.</w:t>
      </w:r>
    </w:p>
    <w:p w:rsidR="00951472" w:rsidRPr="007055E8" w:rsidRDefault="00951472" w:rsidP="007055E8">
      <w:pPr>
        <w:spacing w:after="0" w:line="240" w:lineRule="auto"/>
        <w:ind w:firstLine="709"/>
        <w:jc w:val="both"/>
        <w:rPr>
          <w:rFonts w:ascii="Times New Roman" w:hAnsi="Times New Roman" w:cs="Times New Roman"/>
          <w:i/>
          <w:sz w:val="24"/>
          <w:szCs w:val="24"/>
        </w:rPr>
      </w:pPr>
      <w:r w:rsidRPr="007055E8">
        <w:rPr>
          <w:rFonts w:ascii="Times New Roman" w:hAnsi="Times New Roman" w:cs="Times New Roman"/>
          <w:i/>
          <w:sz w:val="24"/>
          <w:szCs w:val="24"/>
        </w:rPr>
        <w:t>Местоимение</w:t>
      </w:r>
      <w:r w:rsidRPr="007055E8">
        <w:rPr>
          <w:rFonts w:ascii="Times New Roman" w:hAnsi="Times New Roman" w:cs="Times New Roman"/>
          <w:sz w:val="24"/>
          <w:szCs w:val="24"/>
        </w:rPr>
        <w:t xml:space="preserve">. Общее представление о местоимении. </w:t>
      </w:r>
      <w:r w:rsidRPr="007055E8">
        <w:rPr>
          <w:rFonts w:ascii="Times New Roman" w:hAnsi="Times New Roman" w:cs="Times New Roman"/>
          <w:iCs/>
          <w:sz w:val="24"/>
          <w:szCs w:val="24"/>
        </w:rPr>
        <w:t>Личные местоимения, значение и употребление в речи.</w:t>
      </w:r>
      <w:r w:rsidRPr="007055E8">
        <w:rPr>
          <w:rFonts w:ascii="Times New Roman" w:hAnsi="Times New Roman" w:cs="Times New Roman"/>
          <w:i/>
          <w:iCs/>
          <w:sz w:val="24"/>
          <w:szCs w:val="24"/>
        </w:rPr>
        <w:t xml:space="preserve"> </w:t>
      </w:r>
      <w:r w:rsidRPr="007055E8">
        <w:rPr>
          <w:rFonts w:ascii="Times New Roman" w:hAnsi="Times New Roman" w:cs="Times New Roman"/>
          <w:iCs/>
          <w:sz w:val="24"/>
          <w:szCs w:val="24"/>
        </w:rPr>
        <w:t>Личные местоимения 1</w:t>
      </w:r>
      <w:r w:rsidRPr="007055E8">
        <w:rPr>
          <w:rFonts w:ascii="Times New Roman" w:hAnsi="Times New Roman" w:cs="Times New Roman"/>
          <w:sz w:val="24"/>
          <w:szCs w:val="24"/>
        </w:rPr>
        <w:t xml:space="preserve">, </w:t>
      </w:r>
      <w:r w:rsidRPr="007055E8">
        <w:rPr>
          <w:rFonts w:ascii="Times New Roman" w:hAnsi="Times New Roman" w:cs="Times New Roman"/>
          <w:iCs/>
          <w:sz w:val="24"/>
          <w:szCs w:val="24"/>
        </w:rPr>
        <w:t>2</w:t>
      </w:r>
      <w:r w:rsidRPr="007055E8">
        <w:rPr>
          <w:rFonts w:ascii="Times New Roman" w:hAnsi="Times New Roman" w:cs="Times New Roman"/>
          <w:sz w:val="24"/>
          <w:szCs w:val="24"/>
        </w:rPr>
        <w:t xml:space="preserve">, </w:t>
      </w:r>
      <w:r w:rsidRPr="007055E8">
        <w:rPr>
          <w:rFonts w:ascii="Times New Roman" w:hAnsi="Times New Roman" w:cs="Times New Roman"/>
          <w:iCs/>
          <w:sz w:val="24"/>
          <w:szCs w:val="24"/>
        </w:rPr>
        <w:t>3­го</w:t>
      </w:r>
      <w:r w:rsidRPr="007055E8">
        <w:rPr>
          <w:rFonts w:ascii="Times New Roman" w:hAnsi="Times New Roman" w:cs="Times New Roman"/>
          <w:sz w:val="24"/>
          <w:szCs w:val="24"/>
        </w:rPr>
        <w:t> </w:t>
      </w:r>
      <w:r w:rsidRPr="007055E8">
        <w:rPr>
          <w:rFonts w:ascii="Times New Roman" w:hAnsi="Times New Roman" w:cs="Times New Roman"/>
          <w:iCs/>
          <w:sz w:val="24"/>
          <w:szCs w:val="24"/>
        </w:rPr>
        <w:t>лица единственного и множественного числа.</w:t>
      </w:r>
      <w:r w:rsidRPr="007055E8">
        <w:rPr>
          <w:rFonts w:ascii="Times New Roman" w:hAnsi="Times New Roman" w:cs="Times New Roman"/>
          <w:i/>
          <w:iCs/>
          <w:sz w:val="24"/>
          <w:szCs w:val="24"/>
        </w:rPr>
        <w:t xml:space="preserve"> </w:t>
      </w:r>
      <w:r w:rsidRPr="007055E8">
        <w:rPr>
          <w:rFonts w:ascii="Times New Roman" w:hAnsi="Times New Roman" w:cs="Times New Roman"/>
          <w:iCs/>
          <w:sz w:val="24"/>
          <w:szCs w:val="24"/>
        </w:rPr>
        <w:t>Склонение личных местоимений</w:t>
      </w:r>
      <w:r w:rsidRPr="007055E8">
        <w:rPr>
          <w:rFonts w:ascii="Times New Roman" w:hAnsi="Times New Roman" w:cs="Times New Roman"/>
          <w:sz w:val="24"/>
          <w:szCs w:val="24"/>
        </w:rPr>
        <w:t xml:space="preserve">. Правильное употребление местоимений в речи </w:t>
      </w:r>
      <w:r w:rsidRPr="007055E8">
        <w:rPr>
          <w:rFonts w:ascii="Times New Roman" w:hAnsi="Times New Roman" w:cs="Times New Roman"/>
          <w:i/>
          <w:sz w:val="24"/>
          <w:szCs w:val="24"/>
        </w:rPr>
        <w:t>(меня, мною, у него, с ней, о нем).</w:t>
      </w:r>
    </w:p>
    <w:p w:rsidR="00951472" w:rsidRPr="007055E8" w:rsidRDefault="00951472"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i/>
          <w:sz w:val="24"/>
          <w:szCs w:val="24"/>
        </w:rPr>
        <w:t>Глагол.</w:t>
      </w:r>
      <w:r w:rsidRPr="007055E8">
        <w:rPr>
          <w:rFonts w:ascii="Times New Roman" w:hAnsi="Times New Roman" w:cs="Times New Roman"/>
          <w:sz w:val="24"/>
          <w:szCs w:val="24"/>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w:t>
      </w:r>
      <w:r w:rsidRPr="007055E8">
        <w:rPr>
          <w:rFonts w:ascii="Times New Roman" w:hAnsi="Times New Roman" w:cs="Times New Roman"/>
          <w:spacing w:val="2"/>
          <w:sz w:val="24"/>
          <w:szCs w:val="24"/>
        </w:rPr>
        <w:t xml:space="preserve">Способы определения I </w:t>
      </w:r>
      <w:r w:rsidRPr="007055E8">
        <w:rPr>
          <w:rFonts w:ascii="Times New Roman" w:hAnsi="Times New Roman" w:cs="Times New Roman"/>
          <w:sz w:val="24"/>
          <w:szCs w:val="24"/>
        </w:rPr>
        <w:t xml:space="preserve">и II спряжения глаголов (практическое овладение). Изменение глаголов в прошедшем времени по родам и числам. </w:t>
      </w:r>
      <w:r w:rsidRPr="007055E8">
        <w:rPr>
          <w:rFonts w:ascii="Times New Roman" w:hAnsi="Times New Roman" w:cs="Times New Roman"/>
          <w:iCs/>
          <w:sz w:val="24"/>
          <w:szCs w:val="24"/>
        </w:rPr>
        <w:t>Морфологический разбор глаголов</w:t>
      </w:r>
      <w:r w:rsidRPr="007055E8">
        <w:rPr>
          <w:rFonts w:ascii="Times New Roman" w:hAnsi="Times New Roman" w:cs="Times New Roman"/>
          <w:i/>
          <w:iCs/>
          <w:sz w:val="24"/>
          <w:szCs w:val="24"/>
        </w:rPr>
        <w:t>.</w:t>
      </w:r>
    </w:p>
    <w:p w:rsidR="00951472" w:rsidRPr="007055E8" w:rsidRDefault="00951472"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i/>
          <w:spacing w:val="-4"/>
          <w:sz w:val="24"/>
          <w:szCs w:val="24"/>
        </w:rPr>
        <w:t>Предлог.</w:t>
      </w:r>
      <w:r w:rsidRPr="007055E8">
        <w:rPr>
          <w:rFonts w:ascii="Times New Roman" w:hAnsi="Times New Roman" w:cs="Times New Roman"/>
          <w:spacing w:val="-4"/>
          <w:sz w:val="24"/>
          <w:szCs w:val="24"/>
        </w:rPr>
        <w:t xml:space="preserve"> </w:t>
      </w:r>
      <w:r w:rsidRPr="007055E8">
        <w:rPr>
          <w:rFonts w:ascii="Times New Roman" w:hAnsi="Times New Roman" w:cs="Times New Roman"/>
          <w:iCs/>
          <w:spacing w:val="-4"/>
          <w:sz w:val="24"/>
          <w:szCs w:val="24"/>
        </w:rPr>
        <w:t>Знакомство с наиболее употребительными пред</w:t>
      </w:r>
      <w:r w:rsidRPr="007055E8">
        <w:rPr>
          <w:rFonts w:ascii="Times New Roman" w:hAnsi="Times New Roman" w:cs="Times New Roman"/>
          <w:iCs/>
          <w:sz w:val="24"/>
          <w:szCs w:val="24"/>
        </w:rPr>
        <w:t>логами.</w:t>
      </w:r>
      <w:r w:rsidRPr="007055E8">
        <w:rPr>
          <w:rFonts w:ascii="Times New Roman" w:hAnsi="Times New Roman" w:cs="Times New Roman"/>
          <w:i/>
          <w:iCs/>
          <w:sz w:val="24"/>
          <w:szCs w:val="24"/>
        </w:rPr>
        <w:t xml:space="preserve"> </w:t>
      </w:r>
      <w:r w:rsidRPr="007055E8">
        <w:rPr>
          <w:rFonts w:ascii="Times New Roman" w:hAnsi="Times New Roman" w:cs="Times New Roman"/>
          <w:iCs/>
          <w:sz w:val="24"/>
          <w:szCs w:val="24"/>
        </w:rPr>
        <w:t>Функция предлогов: образование падежных форм имён существительных и местоимений.</w:t>
      </w:r>
      <w:r w:rsidRPr="007055E8">
        <w:rPr>
          <w:rFonts w:ascii="Times New Roman" w:hAnsi="Times New Roman" w:cs="Times New Roman"/>
          <w:i/>
          <w:iCs/>
          <w:sz w:val="24"/>
          <w:szCs w:val="24"/>
        </w:rPr>
        <w:t xml:space="preserve"> </w:t>
      </w:r>
      <w:r w:rsidRPr="007055E8">
        <w:rPr>
          <w:rFonts w:ascii="Times New Roman" w:hAnsi="Times New Roman" w:cs="Times New Roman"/>
          <w:sz w:val="24"/>
          <w:szCs w:val="24"/>
        </w:rPr>
        <w:t>Отличие предлогов от приставок.</w:t>
      </w:r>
    </w:p>
    <w:p w:rsidR="00951472" w:rsidRPr="007055E8" w:rsidRDefault="00951472"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
          <w:bCs/>
          <w:sz w:val="24"/>
          <w:szCs w:val="24"/>
        </w:rPr>
        <w:t>Лексика</w:t>
      </w:r>
      <w:r w:rsidRPr="007055E8">
        <w:rPr>
          <w:rStyle w:val="15"/>
          <w:b/>
          <w:bCs/>
          <w:spacing w:val="2"/>
          <w:sz w:val="24"/>
          <w:szCs w:val="24"/>
        </w:rPr>
        <w:footnoteReference w:id="1"/>
      </w:r>
      <w:r w:rsidRPr="007055E8">
        <w:rPr>
          <w:rFonts w:ascii="Times New Roman" w:hAnsi="Times New Roman" w:cs="Times New Roman"/>
          <w:b/>
          <w:bCs/>
          <w:sz w:val="24"/>
          <w:szCs w:val="24"/>
        </w:rPr>
        <w:t xml:space="preserve">. </w:t>
      </w:r>
      <w:r w:rsidRPr="007055E8">
        <w:rPr>
          <w:rFonts w:ascii="Times New Roman" w:hAnsi="Times New Roman" w:cs="Times New Roman"/>
          <w:sz w:val="24"/>
          <w:szCs w:val="24"/>
        </w:rPr>
        <w:t xml:space="preserve">Выявление слов, значение которых требует уточнения. </w:t>
      </w:r>
      <w:r w:rsidRPr="007055E8">
        <w:rPr>
          <w:rFonts w:ascii="Times New Roman" w:hAnsi="Times New Roman" w:cs="Times New Roman"/>
          <w:iCs/>
          <w:sz w:val="24"/>
          <w:szCs w:val="24"/>
        </w:rPr>
        <w:t>Определение значения слова по тексту или уточнение зна</w:t>
      </w:r>
      <w:r w:rsidRPr="007055E8">
        <w:rPr>
          <w:rFonts w:ascii="Times New Roman" w:hAnsi="Times New Roman" w:cs="Times New Roman"/>
          <w:iCs/>
          <w:spacing w:val="2"/>
          <w:sz w:val="24"/>
          <w:szCs w:val="24"/>
        </w:rPr>
        <w:t xml:space="preserve">чения с помощью толкового словаря. </w:t>
      </w:r>
      <w:r w:rsidRPr="007055E8">
        <w:rPr>
          <w:rFonts w:ascii="Times New Roman" w:hAnsi="Times New Roman" w:cs="Times New Roman"/>
          <w:iCs/>
          <w:spacing w:val="2"/>
          <w:sz w:val="24"/>
          <w:szCs w:val="24"/>
        </w:rPr>
        <w:lastRenderedPageBreak/>
        <w:t xml:space="preserve">Представление об </w:t>
      </w:r>
      <w:r w:rsidRPr="007055E8">
        <w:rPr>
          <w:rFonts w:ascii="Times New Roman" w:hAnsi="Times New Roman" w:cs="Times New Roman"/>
          <w:iCs/>
          <w:sz w:val="24"/>
          <w:szCs w:val="24"/>
        </w:rPr>
        <w:t>однозначных и многозначных словах, о прямом и переносном значении слова. Наблюдение за использованием в речи синонимов и антонимов.</w:t>
      </w:r>
    </w:p>
    <w:p w:rsidR="00951472" w:rsidRPr="007055E8" w:rsidRDefault="00951472"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
          <w:bCs/>
          <w:spacing w:val="2"/>
          <w:sz w:val="24"/>
          <w:szCs w:val="24"/>
        </w:rPr>
        <w:t xml:space="preserve">Синтаксис. </w:t>
      </w:r>
      <w:r w:rsidRPr="007055E8">
        <w:rPr>
          <w:rFonts w:ascii="Times New Roman" w:hAnsi="Times New Roman" w:cs="Times New Roman"/>
          <w:spacing w:val="2"/>
          <w:sz w:val="24"/>
          <w:szCs w:val="24"/>
        </w:rPr>
        <w:t xml:space="preserve">Различение предложения, словосочетания, </w:t>
      </w:r>
      <w:r w:rsidRPr="007055E8">
        <w:rPr>
          <w:rFonts w:ascii="Times New Roman" w:hAnsi="Times New Roman" w:cs="Times New Roman"/>
          <w:sz w:val="24"/>
          <w:szCs w:val="24"/>
        </w:rPr>
        <w:t>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951472" w:rsidRPr="007055E8" w:rsidRDefault="00951472"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951472" w:rsidRPr="007055E8" w:rsidRDefault="00951472"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Главные члены предложения: подлежащее и сказуемое. Второстепенные члены предложения (без разделения на виды). </w:t>
      </w:r>
      <w:r w:rsidRPr="007055E8">
        <w:rPr>
          <w:rFonts w:ascii="Times New Roman" w:hAnsi="Times New Roman" w:cs="Times New Roman"/>
          <w:spacing w:val="2"/>
          <w:sz w:val="24"/>
          <w:szCs w:val="24"/>
        </w:rPr>
        <w:t>Нахождение главных членов предложения.</w:t>
      </w:r>
      <w:r w:rsidRPr="007055E8">
        <w:rPr>
          <w:rFonts w:ascii="Times New Roman" w:hAnsi="Times New Roman" w:cs="Times New Roman"/>
          <w:sz w:val="24"/>
          <w:szCs w:val="24"/>
        </w:rPr>
        <w:t xml:space="preserve"> Различение главных и второстепенных членов </w:t>
      </w:r>
      <w:r w:rsidRPr="007055E8">
        <w:rPr>
          <w:rFonts w:ascii="Times New Roman" w:hAnsi="Times New Roman" w:cs="Times New Roman"/>
          <w:spacing w:val="2"/>
          <w:sz w:val="24"/>
          <w:szCs w:val="24"/>
        </w:rPr>
        <w:t xml:space="preserve">предложения. Установление связи (при помощи смысловых </w:t>
      </w:r>
      <w:r w:rsidRPr="007055E8">
        <w:rPr>
          <w:rFonts w:ascii="Times New Roman" w:hAnsi="Times New Roman" w:cs="Times New Roman"/>
          <w:sz w:val="24"/>
          <w:szCs w:val="24"/>
        </w:rPr>
        <w:t>вопросов) между словами в словосочетании и предложении.</w:t>
      </w:r>
    </w:p>
    <w:p w:rsidR="00951472" w:rsidRPr="007055E8" w:rsidRDefault="00951472"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Предложения с однородными членами с союзами </w:t>
      </w:r>
      <w:r w:rsidRPr="007055E8">
        <w:rPr>
          <w:rFonts w:ascii="Times New Roman" w:hAnsi="Times New Roman" w:cs="Times New Roman"/>
          <w:i/>
          <w:sz w:val="24"/>
          <w:szCs w:val="24"/>
        </w:rPr>
        <w:t>и</w:t>
      </w:r>
      <w:r w:rsidRPr="007055E8">
        <w:rPr>
          <w:rFonts w:ascii="Times New Roman" w:hAnsi="Times New Roman" w:cs="Times New Roman"/>
          <w:sz w:val="24"/>
          <w:szCs w:val="24"/>
        </w:rPr>
        <w:t xml:space="preserve"> (без перечисления), </w:t>
      </w:r>
      <w:r w:rsidRPr="007055E8">
        <w:rPr>
          <w:rFonts w:ascii="Times New Roman" w:hAnsi="Times New Roman" w:cs="Times New Roman"/>
          <w:i/>
          <w:sz w:val="24"/>
          <w:szCs w:val="24"/>
        </w:rPr>
        <w:t xml:space="preserve">а, но </w:t>
      </w:r>
      <w:r w:rsidRPr="007055E8">
        <w:rPr>
          <w:rFonts w:ascii="Times New Roman" w:hAnsi="Times New Roman" w:cs="Times New Roman"/>
          <w:sz w:val="24"/>
          <w:szCs w:val="24"/>
        </w:rPr>
        <w:t>и без союзов. Ис</w:t>
      </w:r>
      <w:r w:rsidRPr="007055E8">
        <w:rPr>
          <w:rFonts w:ascii="Times New Roman" w:hAnsi="Times New Roman" w:cs="Times New Roman"/>
          <w:spacing w:val="-2"/>
          <w:sz w:val="24"/>
          <w:szCs w:val="24"/>
        </w:rPr>
        <w:t>пользование интонации перечисления в предложениях с одно</w:t>
      </w:r>
      <w:r w:rsidRPr="007055E8">
        <w:rPr>
          <w:rFonts w:ascii="Times New Roman" w:hAnsi="Times New Roman" w:cs="Times New Roman"/>
          <w:sz w:val="24"/>
          <w:szCs w:val="24"/>
        </w:rPr>
        <w:t xml:space="preserve">родными членами, запятая при перечислении. Умение составить предложения с однородными членами без союзов и с союзами </w:t>
      </w:r>
      <w:r w:rsidRPr="007055E8">
        <w:rPr>
          <w:rFonts w:ascii="Times New Roman" w:hAnsi="Times New Roman" w:cs="Times New Roman"/>
          <w:bCs/>
          <w:i/>
          <w:iCs/>
          <w:sz w:val="24"/>
          <w:szCs w:val="24"/>
        </w:rPr>
        <w:t>и, а, но</w:t>
      </w:r>
      <w:r w:rsidRPr="007055E8">
        <w:rPr>
          <w:rFonts w:ascii="Times New Roman" w:hAnsi="Times New Roman" w:cs="Times New Roman"/>
          <w:sz w:val="24"/>
          <w:szCs w:val="24"/>
        </w:rPr>
        <w:t xml:space="preserve">. </w:t>
      </w:r>
    </w:p>
    <w:p w:rsidR="00951472" w:rsidRPr="007055E8" w:rsidRDefault="00951472" w:rsidP="007055E8">
      <w:pPr>
        <w:spacing w:after="0" w:line="240" w:lineRule="auto"/>
        <w:ind w:firstLine="709"/>
        <w:jc w:val="both"/>
        <w:rPr>
          <w:rFonts w:ascii="Times New Roman" w:hAnsi="Times New Roman" w:cs="Times New Roman"/>
          <w:i/>
          <w:sz w:val="24"/>
          <w:szCs w:val="24"/>
        </w:rPr>
      </w:pPr>
      <w:r w:rsidRPr="007055E8">
        <w:rPr>
          <w:rFonts w:ascii="Times New Roman" w:hAnsi="Times New Roman" w:cs="Times New Roman"/>
          <w:sz w:val="24"/>
          <w:szCs w:val="24"/>
        </w:rPr>
        <w:t xml:space="preserve">Знакомство со сложным предложением. Сложные предложения, состоящие из двух простых. </w:t>
      </w:r>
      <w:r w:rsidRPr="007055E8">
        <w:rPr>
          <w:rFonts w:ascii="Times New Roman" w:hAnsi="Times New Roman" w:cs="Times New Roman"/>
          <w:iCs/>
          <w:sz w:val="24"/>
          <w:szCs w:val="24"/>
        </w:rPr>
        <w:t>Различение простых и сложных предложений</w:t>
      </w:r>
      <w:r w:rsidRPr="007055E8">
        <w:rPr>
          <w:rFonts w:ascii="Times New Roman" w:hAnsi="Times New Roman" w:cs="Times New Roman"/>
          <w:sz w:val="24"/>
          <w:szCs w:val="24"/>
        </w:rPr>
        <w:t xml:space="preserve">. Запятая в сложных предложениях. Умение составить сложное предложение и поставить запятую перед союзами </w:t>
      </w:r>
      <w:r w:rsidRPr="007055E8">
        <w:rPr>
          <w:rFonts w:ascii="Times New Roman" w:hAnsi="Times New Roman" w:cs="Times New Roman"/>
          <w:i/>
          <w:sz w:val="24"/>
          <w:szCs w:val="24"/>
        </w:rPr>
        <w:t xml:space="preserve">и, а, но. </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z w:val="24"/>
          <w:szCs w:val="24"/>
        </w:rPr>
        <w:t>Орфография и пунктуация.</w:t>
      </w:r>
      <w:r w:rsidRPr="007055E8">
        <w:rPr>
          <w:rFonts w:ascii="Times New Roman" w:hAnsi="Times New Roman"/>
          <w:sz w:val="24"/>
          <w:szCs w:val="24"/>
        </w:rPr>
        <w:t xml:space="preserve"> Формирование орфографической зоркости. Использование орфографического словаря.</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Применение правил правописания:</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z w:val="24"/>
          <w:szCs w:val="24"/>
        </w:rPr>
        <w:t xml:space="preserve">сочетания </w:t>
      </w:r>
      <w:r w:rsidRPr="007055E8">
        <w:rPr>
          <w:rFonts w:ascii="Times New Roman" w:hAnsi="Times New Roman"/>
          <w:b/>
          <w:bCs/>
          <w:i/>
          <w:iCs/>
          <w:sz w:val="24"/>
          <w:szCs w:val="24"/>
        </w:rPr>
        <w:t>жи—ши</w:t>
      </w:r>
      <w:r w:rsidRPr="007055E8">
        <w:rPr>
          <w:rStyle w:val="15"/>
          <w:spacing w:val="2"/>
          <w:sz w:val="24"/>
          <w:szCs w:val="24"/>
        </w:rPr>
        <w:footnoteReference w:id="2"/>
      </w:r>
      <w:r w:rsidRPr="007055E8">
        <w:rPr>
          <w:rFonts w:ascii="Times New Roman" w:hAnsi="Times New Roman"/>
          <w:b/>
          <w:bCs/>
          <w:i/>
          <w:iCs/>
          <w:sz w:val="24"/>
          <w:szCs w:val="24"/>
        </w:rPr>
        <w:t xml:space="preserve">, ча—ща, чу—щу </w:t>
      </w:r>
      <w:r w:rsidRPr="007055E8">
        <w:rPr>
          <w:rFonts w:ascii="Times New Roman" w:hAnsi="Times New Roman"/>
          <w:sz w:val="24"/>
          <w:szCs w:val="24"/>
        </w:rPr>
        <w:t>в положении под ударением;</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z w:val="24"/>
          <w:szCs w:val="24"/>
        </w:rPr>
        <w:t xml:space="preserve">сочетания </w:t>
      </w:r>
      <w:r w:rsidRPr="007055E8">
        <w:rPr>
          <w:rFonts w:ascii="Times New Roman" w:hAnsi="Times New Roman"/>
          <w:b/>
          <w:bCs/>
          <w:i/>
          <w:iCs/>
          <w:sz w:val="24"/>
          <w:szCs w:val="24"/>
        </w:rPr>
        <w:t>чк—чн, чт, щн</w:t>
      </w:r>
      <w:r w:rsidRPr="007055E8">
        <w:rPr>
          <w:rFonts w:ascii="Times New Roman" w:hAnsi="Times New Roman"/>
          <w:sz w:val="24"/>
          <w:szCs w:val="24"/>
        </w:rPr>
        <w:t>;</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z w:val="24"/>
          <w:szCs w:val="24"/>
        </w:rPr>
        <w:t>перенос слов;</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z w:val="24"/>
          <w:szCs w:val="24"/>
        </w:rPr>
        <w:t>прописная буква в начале предложения, в именах собственных;</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z w:val="24"/>
          <w:szCs w:val="24"/>
        </w:rPr>
        <w:t>проверяемые безударные гласные в корне слова;</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z w:val="24"/>
          <w:szCs w:val="24"/>
        </w:rPr>
        <w:t>парные звонкие и глухие согласные в корне слова;</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z w:val="24"/>
          <w:szCs w:val="24"/>
        </w:rPr>
        <w:t>непроизносимые согласные;</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z w:val="24"/>
          <w:szCs w:val="24"/>
        </w:rPr>
        <w:t>непроверяемые гласные и согласные в корне слова (на ограниченном перечне слов);</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pacing w:val="2"/>
          <w:sz w:val="24"/>
          <w:szCs w:val="24"/>
        </w:rPr>
        <w:t>гласные и согласные в неизменяемых на письме при</w:t>
      </w:r>
      <w:r w:rsidRPr="007055E8">
        <w:rPr>
          <w:rFonts w:ascii="Times New Roman" w:hAnsi="Times New Roman"/>
          <w:sz w:val="24"/>
          <w:szCs w:val="24"/>
        </w:rPr>
        <w:t>ставках;</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z w:val="24"/>
          <w:szCs w:val="24"/>
        </w:rPr>
        <w:t xml:space="preserve">разделительные </w:t>
      </w:r>
      <w:r w:rsidRPr="007055E8">
        <w:rPr>
          <w:rFonts w:ascii="Times New Roman" w:hAnsi="Times New Roman"/>
          <w:b/>
          <w:bCs/>
          <w:i/>
          <w:iCs/>
          <w:sz w:val="24"/>
          <w:szCs w:val="24"/>
        </w:rPr>
        <w:t xml:space="preserve">ъ </w:t>
      </w:r>
      <w:r w:rsidRPr="007055E8">
        <w:rPr>
          <w:rFonts w:ascii="Times New Roman" w:hAnsi="Times New Roman"/>
          <w:sz w:val="24"/>
          <w:szCs w:val="24"/>
        </w:rPr>
        <w:t xml:space="preserve">и </w:t>
      </w:r>
      <w:r w:rsidRPr="007055E8">
        <w:rPr>
          <w:rFonts w:ascii="Times New Roman" w:hAnsi="Times New Roman"/>
          <w:b/>
          <w:bCs/>
          <w:i/>
          <w:iCs/>
          <w:sz w:val="24"/>
          <w:szCs w:val="24"/>
        </w:rPr>
        <w:t>ь</w:t>
      </w:r>
      <w:r w:rsidRPr="007055E8">
        <w:rPr>
          <w:rFonts w:ascii="Times New Roman" w:hAnsi="Times New Roman"/>
          <w:sz w:val="24"/>
          <w:szCs w:val="24"/>
        </w:rPr>
        <w:t>;</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z w:val="24"/>
          <w:szCs w:val="24"/>
        </w:rPr>
        <w:t>мягкий знак после шипящих на конце имён существительных (</w:t>
      </w:r>
      <w:r w:rsidRPr="007055E8">
        <w:rPr>
          <w:rFonts w:ascii="Times New Roman" w:hAnsi="Times New Roman"/>
          <w:b/>
          <w:bCs/>
          <w:i/>
          <w:iCs/>
          <w:sz w:val="24"/>
          <w:szCs w:val="24"/>
        </w:rPr>
        <w:t>ночь, нож, рожь, мышь</w:t>
      </w:r>
      <w:r w:rsidRPr="007055E8">
        <w:rPr>
          <w:rFonts w:ascii="Times New Roman" w:hAnsi="Times New Roman"/>
          <w:sz w:val="24"/>
          <w:szCs w:val="24"/>
        </w:rPr>
        <w:t>);</w:t>
      </w:r>
    </w:p>
    <w:p w:rsidR="00951472" w:rsidRPr="007055E8" w:rsidRDefault="00951472" w:rsidP="007055E8">
      <w:pPr>
        <w:pStyle w:val="af1"/>
        <w:spacing w:line="240" w:lineRule="auto"/>
        <w:ind w:firstLine="709"/>
        <w:rPr>
          <w:rFonts w:ascii="Times New Roman" w:hAnsi="Times New Roman"/>
          <w:spacing w:val="-2"/>
          <w:sz w:val="24"/>
          <w:szCs w:val="24"/>
        </w:rPr>
      </w:pPr>
      <w:r w:rsidRPr="007055E8">
        <w:rPr>
          <w:rFonts w:ascii="Times New Roman" w:hAnsi="Times New Roman"/>
          <w:sz w:val="24"/>
          <w:szCs w:val="24"/>
        </w:rPr>
        <w:t xml:space="preserve">безударные падежные окончания имён существительных </w:t>
      </w:r>
      <w:r w:rsidRPr="007055E8">
        <w:rPr>
          <w:rFonts w:ascii="Times New Roman" w:hAnsi="Times New Roman"/>
          <w:spacing w:val="-2"/>
          <w:sz w:val="24"/>
          <w:szCs w:val="24"/>
        </w:rPr>
        <w:t>(кроме существительных на ­</w:t>
      </w:r>
      <w:r w:rsidRPr="007055E8">
        <w:rPr>
          <w:rFonts w:ascii="Times New Roman" w:hAnsi="Times New Roman"/>
          <w:b/>
          <w:bCs/>
          <w:i/>
          <w:iCs/>
          <w:spacing w:val="-2"/>
          <w:sz w:val="24"/>
          <w:szCs w:val="24"/>
        </w:rPr>
        <w:t>мя, ­ий, ­ья, ­ье, ­ия, ­ов, ­ин</w:t>
      </w:r>
      <w:r w:rsidRPr="007055E8">
        <w:rPr>
          <w:rFonts w:ascii="Times New Roman" w:hAnsi="Times New Roman"/>
          <w:spacing w:val="-2"/>
          <w:sz w:val="24"/>
          <w:szCs w:val="24"/>
        </w:rPr>
        <w:t>);</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z w:val="24"/>
          <w:szCs w:val="24"/>
        </w:rPr>
        <w:t>безударные окончания имён прилагательных;</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pacing w:val="2"/>
          <w:sz w:val="24"/>
          <w:szCs w:val="24"/>
        </w:rPr>
        <w:t>раздельное написание предлогов с личными местоиме</w:t>
      </w:r>
      <w:r w:rsidRPr="007055E8">
        <w:rPr>
          <w:rFonts w:ascii="Times New Roman" w:hAnsi="Times New Roman"/>
          <w:sz w:val="24"/>
          <w:szCs w:val="24"/>
        </w:rPr>
        <w:t>ниями;</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b/>
          <w:bCs/>
          <w:i/>
          <w:iCs/>
          <w:sz w:val="24"/>
          <w:szCs w:val="24"/>
        </w:rPr>
        <w:t xml:space="preserve">не </w:t>
      </w:r>
      <w:r w:rsidRPr="007055E8">
        <w:rPr>
          <w:rFonts w:ascii="Times New Roman" w:hAnsi="Times New Roman"/>
          <w:sz w:val="24"/>
          <w:szCs w:val="24"/>
        </w:rPr>
        <w:t>с глаголами;</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z w:val="24"/>
          <w:szCs w:val="24"/>
        </w:rPr>
        <w:t>мягкий знак после шипящих на конце глаголов в форме 2­го лица единственного числа (</w:t>
      </w:r>
      <w:r w:rsidRPr="007055E8">
        <w:rPr>
          <w:rFonts w:ascii="Times New Roman" w:hAnsi="Times New Roman"/>
          <w:b/>
          <w:bCs/>
          <w:i/>
          <w:iCs/>
          <w:sz w:val="24"/>
          <w:szCs w:val="24"/>
        </w:rPr>
        <w:t>пишешь, учишь</w:t>
      </w:r>
      <w:r w:rsidRPr="007055E8">
        <w:rPr>
          <w:rFonts w:ascii="Times New Roman" w:hAnsi="Times New Roman"/>
          <w:sz w:val="24"/>
          <w:szCs w:val="24"/>
        </w:rPr>
        <w:t>);</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z w:val="24"/>
          <w:szCs w:val="24"/>
        </w:rPr>
        <w:t>мягкий знак в глаголах в сочетании ­</w:t>
      </w:r>
      <w:r w:rsidRPr="007055E8">
        <w:rPr>
          <w:rFonts w:ascii="Times New Roman" w:hAnsi="Times New Roman"/>
          <w:b/>
          <w:bCs/>
          <w:i/>
          <w:iCs/>
          <w:sz w:val="24"/>
          <w:szCs w:val="24"/>
        </w:rPr>
        <w:t>ться</w:t>
      </w:r>
      <w:r w:rsidRPr="007055E8">
        <w:rPr>
          <w:rFonts w:ascii="Times New Roman" w:hAnsi="Times New Roman"/>
          <w:sz w:val="24"/>
          <w:szCs w:val="24"/>
        </w:rPr>
        <w:t>;</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iCs/>
          <w:sz w:val="24"/>
          <w:szCs w:val="24"/>
        </w:rPr>
        <w:t>безударные личные окончания глаголов</w:t>
      </w:r>
      <w:r w:rsidRPr="007055E8">
        <w:rPr>
          <w:rFonts w:ascii="Times New Roman" w:hAnsi="Times New Roman"/>
          <w:sz w:val="24"/>
          <w:szCs w:val="24"/>
        </w:rPr>
        <w:t>;</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z w:val="24"/>
          <w:szCs w:val="24"/>
        </w:rPr>
        <w:t>раздельное написание предлогов с другими словами;</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z w:val="24"/>
          <w:szCs w:val="24"/>
        </w:rPr>
        <w:t>знаки препинания в конце предложения: точка, вопросительный и восклицательный знаки;</w:t>
      </w:r>
    </w:p>
    <w:p w:rsidR="00951472" w:rsidRPr="007055E8" w:rsidRDefault="00951472" w:rsidP="007055E8">
      <w:pPr>
        <w:pStyle w:val="af1"/>
        <w:spacing w:line="240" w:lineRule="auto"/>
        <w:ind w:firstLine="709"/>
        <w:rPr>
          <w:rFonts w:ascii="Times New Roman" w:hAnsi="Times New Roman"/>
          <w:b/>
          <w:bCs/>
          <w:sz w:val="24"/>
          <w:szCs w:val="24"/>
        </w:rPr>
      </w:pPr>
      <w:r w:rsidRPr="007055E8">
        <w:rPr>
          <w:rFonts w:ascii="Times New Roman" w:hAnsi="Times New Roman"/>
          <w:sz w:val="24"/>
          <w:szCs w:val="24"/>
        </w:rPr>
        <w:t>знаки препинания (запятая) в предложениях с однородными членами.</w:t>
      </w:r>
    </w:p>
    <w:p w:rsidR="00951472" w:rsidRPr="007055E8" w:rsidRDefault="00951472" w:rsidP="007055E8">
      <w:pPr>
        <w:spacing w:after="0" w:line="240" w:lineRule="auto"/>
        <w:ind w:firstLine="709"/>
        <w:jc w:val="both"/>
        <w:rPr>
          <w:rFonts w:ascii="Times New Roman" w:hAnsi="Times New Roman" w:cs="Times New Roman"/>
          <w:b/>
          <w:i/>
          <w:sz w:val="24"/>
          <w:szCs w:val="24"/>
        </w:rPr>
      </w:pPr>
      <w:r w:rsidRPr="007055E8">
        <w:rPr>
          <w:rFonts w:ascii="Times New Roman" w:hAnsi="Times New Roman" w:cs="Times New Roman"/>
          <w:b/>
          <w:i/>
          <w:sz w:val="24"/>
          <w:szCs w:val="24"/>
        </w:rPr>
        <w:t>Развитие речи</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 xml:space="preserve">Осознание ситуации общения: с какой </w:t>
      </w:r>
      <w:r w:rsidRPr="007055E8">
        <w:rPr>
          <w:rFonts w:ascii="Times New Roman" w:hAnsi="Times New Roman"/>
          <w:sz w:val="24"/>
          <w:szCs w:val="24"/>
        </w:rPr>
        <w:t>целью, с кем и где происходит общение.</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lastRenderedPageBreak/>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951472" w:rsidRPr="007055E8" w:rsidRDefault="00951472" w:rsidP="007055E8">
      <w:pPr>
        <w:pStyle w:val="af"/>
        <w:spacing w:line="240" w:lineRule="auto"/>
        <w:ind w:firstLine="709"/>
        <w:rPr>
          <w:rFonts w:ascii="Times New Roman" w:hAnsi="Times New Roman"/>
          <w:spacing w:val="-2"/>
          <w:sz w:val="24"/>
          <w:szCs w:val="24"/>
        </w:rPr>
      </w:pPr>
      <w:r w:rsidRPr="007055E8">
        <w:rPr>
          <w:rFonts w:ascii="Times New Roman" w:hAnsi="Times New Roman"/>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Практическое овладение устными монологическими выска</w:t>
      </w:r>
      <w:r w:rsidRPr="007055E8">
        <w:rPr>
          <w:rFonts w:ascii="Times New Roman" w:hAnsi="Times New Roman"/>
          <w:sz w:val="24"/>
          <w:szCs w:val="24"/>
        </w:rPr>
        <w:t>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w:t>
      </w:r>
      <w:r w:rsidRPr="007055E8">
        <w:rPr>
          <w:rFonts w:ascii="Times New Roman" w:hAnsi="Times New Roman"/>
          <w:iCs/>
          <w:sz w:val="24"/>
          <w:szCs w:val="24"/>
        </w:rPr>
        <w:t>абзацев</w:t>
      </w:r>
      <w:r w:rsidRPr="007055E8">
        <w:rPr>
          <w:rFonts w:ascii="Times New Roman" w:hAnsi="Times New Roman"/>
          <w:sz w:val="24"/>
          <w:szCs w:val="24"/>
        </w:rPr>
        <w:t>).</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Комплексная работа над структурой текста: озаглавливание, корректирование порядка предложений и частей текста (</w:t>
      </w:r>
      <w:r w:rsidRPr="007055E8">
        <w:rPr>
          <w:rFonts w:ascii="Times New Roman" w:hAnsi="Times New Roman"/>
          <w:iCs/>
          <w:sz w:val="24"/>
          <w:szCs w:val="24"/>
        </w:rPr>
        <w:t>абзацев</w:t>
      </w:r>
      <w:r w:rsidRPr="007055E8">
        <w:rPr>
          <w:rFonts w:ascii="Times New Roman" w:hAnsi="Times New Roman"/>
          <w:sz w:val="24"/>
          <w:szCs w:val="24"/>
        </w:rPr>
        <w:t xml:space="preserve">). План текста. Составление планов к данным текстам. </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Типы текстов: описание, повествование, рассуждение, их особенности.</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Знакомство с жанрами письма и поздравления.</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 xml:space="preserve">Создание собственных текстов и корректирование заданных </w:t>
      </w:r>
      <w:r w:rsidRPr="007055E8">
        <w:rPr>
          <w:rFonts w:ascii="Times New Roman" w:hAnsi="Times New Roman"/>
          <w:sz w:val="24"/>
          <w:szCs w:val="24"/>
        </w:rPr>
        <w:t>текстов с учётом точности, правильности, богатства и выра</w:t>
      </w:r>
      <w:r w:rsidRPr="007055E8">
        <w:rPr>
          <w:rFonts w:ascii="Times New Roman" w:hAnsi="Times New Roman"/>
          <w:spacing w:val="2"/>
          <w:sz w:val="24"/>
          <w:szCs w:val="24"/>
        </w:rPr>
        <w:t xml:space="preserve">зительности письменной речи; </w:t>
      </w:r>
      <w:r w:rsidRPr="007055E8">
        <w:rPr>
          <w:rFonts w:ascii="Times New Roman" w:hAnsi="Times New Roman"/>
          <w:iCs/>
          <w:spacing w:val="2"/>
          <w:sz w:val="24"/>
          <w:szCs w:val="24"/>
        </w:rPr>
        <w:t xml:space="preserve">использование в текстах </w:t>
      </w:r>
      <w:r w:rsidRPr="007055E8">
        <w:rPr>
          <w:rFonts w:ascii="Times New Roman" w:hAnsi="Times New Roman"/>
          <w:iCs/>
          <w:sz w:val="24"/>
          <w:szCs w:val="24"/>
        </w:rPr>
        <w:t>синонимов и антонимов</w:t>
      </w:r>
      <w:r w:rsidRPr="007055E8">
        <w:rPr>
          <w:rFonts w:ascii="Times New Roman" w:hAnsi="Times New Roman"/>
          <w:sz w:val="24"/>
          <w:szCs w:val="24"/>
        </w:rPr>
        <w:t>.</w:t>
      </w:r>
    </w:p>
    <w:p w:rsidR="00951472" w:rsidRPr="007055E8" w:rsidRDefault="00951472" w:rsidP="007055E8">
      <w:pPr>
        <w:pStyle w:val="af"/>
        <w:spacing w:line="240" w:lineRule="auto"/>
        <w:ind w:firstLine="709"/>
        <w:rPr>
          <w:rFonts w:ascii="Times New Roman" w:hAnsi="Times New Roman"/>
          <w:spacing w:val="-4"/>
          <w:sz w:val="24"/>
          <w:szCs w:val="24"/>
        </w:rPr>
      </w:pPr>
      <w:r w:rsidRPr="007055E8">
        <w:rPr>
          <w:rFonts w:ascii="Times New Roman" w:hAnsi="Times New Roman"/>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951472" w:rsidRPr="007055E8" w:rsidRDefault="00951472" w:rsidP="007055E8">
      <w:pPr>
        <w:spacing w:after="0" w:line="240" w:lineRule="auto"/>
        <w:jc w:val="center"/>
        <w:rPr>
          <w:rFonts w:ascii="Times New Roman" w:hAnsi="Times New Roman" w:cs="Times New Roman"/>
          <w:b/>
          <w:i/>
          <w:sz w:val="24"/>
          <w:szCs w:val="24"/>
        </w:rPr>
      </w:pPr>
      <w:r w:rsidRPr="007055E8">
        <w:rPr>
          <w:rFonts w:ascii="Times New Roman" w:hAnsi="Times New Roman" w:cs="Times New Roman"/>
          <w:b/>
          <w:i/>
          <w:sz w:val="24"/>
          <w:szCs w:val="24"/>
        </w:rPr>
        <w:t>2. Литературное чтение</w:t>
      </w:r>
    </w:p>
    <w:p w:rsidR="00951472" w:rsidRPr="007055E8" w:rsidRDefault="00951472" w:rsidP="007055E8">
      <w:pPr>
        <w:pStyle w:val="af"/>
        <w:spacing w:line="240" w:lineRule="auto"/>
        <w:ind w:firstLine="709"/>
        <w:rPr>
          <w:rFonts w:ascii="Times New Roman" w:hAnsi="Times New Roman"/>
          <w:b/>
          <w:bCs/>
          <w:i/>
          <w:iCs/>
          <w:sz w:val="24"/>
          <w:szCs w:val="24"/>
        </w:rPr>
      </w:pPr>
      <w:r w:rsidRPr="007055E8">
        <w:rPr>
          <w:rFonts w:ascii="Times New Roman" w:hAnsi="Times New Roman"/>
          <w:b/>
          <w:bCs/>
          <w:i/>
          <w:iCs/>
          <w:sz w:val="24"/>
          <w:szCs w:val="24"/>
        </w:rPr>
        <w:t>Виды речевой и читательской деятельности</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z w:val="24"/>
          <w:szCs w:val="24"/>
        </w:rPr>
        <w:t xml:space="preserve">Аудирование (слушание). </w:t>
      </w:r>
      <w:r w:rsidRPr="007055E8">
        <w:rPr>
          <w:rFonts w:ascii="Times New Roman" w:hAnsi="Times New Roman"/>
          <w:sz w:val="24"/>
          <w:szCs w:val="24"/>
        </w:rPr>
        <w:t xml:space="preserve">Восприятие на слух звучащей речи (высказывание собеседника, чтение различных текстов). </w:t>
      </w:r>
      <w:r w:rsidRPr="007055E8">
        <w:rPr>
          <w:rFonts w:ascii="Times New Roman" w:hAnsi="Times New Roman"/>
          <w:spacing w:val="2"/>
          <w:sz w:val="24"/>
          <w:szCs w:val="24"/>
        </w:rPr>
        <w:t xml:space="preserve">Адекватное понимание содержания звучащей речи, умение </w:t>
      </w:r>
      <w:r w:rsidRPr="007055E8">
        <w:rPr>
          <w:rFonts w:ascii="Times New Roman" w:hAnsi="Times New Roman"/>
          <w:sz w:val="24"/>
          <w:szCs w:val="24"/>
        </w:rPr>
        <w:t xml:space="preserve">отвечать на вопросы по содержанию услышанного произведения, определение последовательности событий, осознание </w:t>
      </w:r>
      <w:r w:rsidRPr="007055E8">
        <w:rPr>
          <w:rFonts w:ascii="Times New Roman" w:hAnsi="Times New Roman"/>
          <w:spacing w:val="2"/>
          <w:sz w:val="24"/>
          <w:szCs w:val="24"/>
        </w:rPr>
        <w:t>цели речевого высказывания, умение задавать вопрос по услышанному учебному, научно</w:t>
      </w:r>
      <w:r w:rsidRPr="007055E8">
        <w:rPr>
          <w:rFonts w:ascii="Times New Roman" w:hAnsi="Times New Roman"/>
          <w:spacing w:val="2"/>
          <w:sz w:val="24"/>
          <w:szCs w:val="24"/>
        </w:rPr>
        <w:noBreakHyphen/>
        <w:t>познавательному и художе</w:t>
      </w:r>
      <w:r w:rsidRPr="007055E8">
        <w:rPr>
          <w:rFonts w:ascii="Times New Roman" w:hAnsi="Times New Roman"/>
          <w:sz w:val="24"/>
          <w:szCs w:val="24"/>
        </w:rPr>
        <w:t>ственному произведению.</w:t>
      </w:r>
    </w:p>
    <w:p w:rsidR="00951472" w:rsidRPr="007055E8" w:rsidRDefault="00951472" w:rsidP="007055E8">
      <w:pPr>
        <w:pStyle w:val="af"/>
        <w:spacing w:line="240" w:lineRule="auto"/>
        <w:ind w:firstLine="709"/>
        <w:rPr>
          <w:rFonts w:ascii="Times New Roman" w:hAnsi="Times New Roman"/>
          <w:b/>
          <w:bCs/>
          <w:i/>
          <w:iCs/>
          <w:sz w:val="24"/>
          <w:szCs w:val="24"/>
        </w:rPr>
      </w:pPr>
      <w:r w:rsidRPr="007055E8">
        <w:rPr>
          <w:rFonts w:ascii="Times New Roman" w:hAnsi="Times New Roman"/>
          <w:b/>
          <w:bCs/>
          <w:i/>
          <w:iCs/>
          <w:sz w:val="24"/>
          <w:szCs w:val="24"/>
        </w:rPr>
        <w:t>Чтение</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z w:val="24"/>
          <w:szCs w:val="24"/>
        </w:rPr>
        <w:t>Чтение вслух.</w:t>
      </w:r>
      <w:r w:rsidRPr="007055E8">
        <w:rPr>
          <w:rFonts w:ascii="Times New Roman" w:hAnsi="Times New Roman"/>
          <w:sz w:val="24"/>
          <w:szCs w:val="24"/>
        </w:rPr>
        <w:t xml:space="preserve"> Постепенный переход от слогового к плав</w:t>
      </w:r>
      <w:r w:rsidRPr="007055E8">
        <w:rPr>
          <w:rFonts w:ascii="Times New Roman" w:hAnsi="Times New Roman"/>
          <w:spacing w:val="2"/>
          <w:sz w:val="24"/>
          <w:szCs w:val="24"/>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7055E8">
        <w:rPr>
          <w:rFonts w:ascii="Times New Roman" w:hAnsi="Times New Roman"/>
          <w:sz w:val="24"/>
          <w:szCs w:val="24"/>
        </w:rPr>
        <w:t xml:space="preserve">с интонационным выделением знаков препинания. </w:t>
      </w:r>
    </w:p>
    <w:p w:rsidR="00951472" w:rsidRPr="007055E8" w:rsidRDefault="00951472" w:rsidP="007055E8">
      <w:pPr>
        <w:pStyle w:val="af"/>
        <w:spacing w:line="240" w:lineRule="auto"/>
        <w:ind w:firstLine="709"/>
        <w:rPr>
          <w:rFonts w:ascii="Times New Roman" w:hAnsi="Times New Roman"/>
          <w:spacing w:val="-2"/>
          <w:sz w:val="24"/>
          <w:szCs w:val="24"/>
        </w:rPr>
      </w:pPr>
      <w:r w:rsidRPr="007055E8">
        <w:rPr>
          <w:rFonts w:ascii="Times New Roman" w:hAnsi="Times New Roman"/>
          <w:b/>
          <w:bCs/>
          <w:sz w:val="24"/>
          <w:szCs w:val="24"/>
        </w:rPr>
        <w:t>Чтение про себя.</w:t>
      </w:r>
      <w:r w:rsidRPr="007055E8">
        <w:rPr>
          <w:rFonts w:ascii="Times New Roman" w:hAnsi="Times New Roman"/>
          <w:sz w:val="24"/>
          <w:szCs w:val="24"/>
        </w:rPr>
        <w:t xml:space="preserve"> Осознание смысла произведения при </w:t>
      </w:r>
      <w:r w:rsidRPr="007055E8">
        <w:rPr>
          <w:rFonts w:ascii="Times New Roman" w:hAnsi="Times New Roman"/>
          <w:spacing w:val="-2"/>
          <w:sz w:val="24"/>
          <w:szCs w:val="24"/>
        </w:rPr>
        <w:t xml:space="preserve">чтении про себя (доступных по объёму и жанру произведений). Умение находить в тексте необходимую информацию. </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z w:val="24"/>
          <w:szCs w:val="24"/>
        </w:rPr>
        <w:t>Работа с разными видами текста.</w:t>
      </w:r>
      <w:r w:rsidRPr="007055E8">
        <w:rPr>
          <w:rFonts w:ascii="Times New Roman" w:hAnsi="Times New Roman"/>
          <w:sz w:val="24"/>
          <w:szCs w:val="24"/>
        </w:rPr>
        <w:t xml:space="preserve"> Общее представление </w:t>
      </w:r>
      <w:r w:rsidRPr="007055E8">
        <w:rPr>
          <w:rFonts w:ascii="Times New Roman" w:hAnsi="Times New Roman"/>
          <w:spacing w:val="2"/>
          <w:sz w:val="24"/>
          <w:szCs w:val="24"/>
        </w:rPr>
        <w:t xml:space="preserve">о разных видах текста: художественный, учебный, научно-популярный, их сравнение. </w:t>
      </w:r>
      <w:r w:rsidRPr="007055E8">
        <w:rPr>
          <w:rFonts w:ascii="Times New Roman" w:hAnsi="Times New Roman"/>
          <w:sz w:val="24"/>
          <w:szCs w:val="24"/>
        </w:rPr>
        <w:t>Определение целей создания этих видов текста. Особенности фольклорного текста.</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 xml:space="preserve">Самостоятельное </w:t>
      </w:r>
      <w:r w:rsidRPr="007055E8">
        <w:rPr>
          <w:rFonts w:ascii="Times New Roman" w:hAnsi="Times New Roman"/>
          <w:sz w:val="24"/>
          <w:szCs w:val="24"/>
        </w:rPr>
        <w:t>деление текста на смысловые части, их озаглавливание. Умение работать с разными видами информации.</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 xml:space="preserve">Участие в коллективном обсуждении: умение отвечать </w:t>
      </w:r>
      <w:r w:rsidRPr="007055E8">
        <w:rPr>
          <w:rFonts w:ascii="Times New Roman" w:hAnsi="Times New Roman"/>
          <w:sz w:val="24"/>
          <w:szCs w:val="24"/>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pacing w:val="2"/>
          <w:sz w:val="24"/>
          <w:szCs w:val="24"/>
        </w:rPr>
        <w:t>Библиографическая культура.</w:t>
      </w:r>
      <w:r w:rsidRPr="007055E8">
        <w:rPr>
          <w:rFonts w:ascii="Times New Roman" w:hAnsi="Times New Roman"/>
          <w:spacing w:val="2"/>
          <w:sz w:val="24"/>
          <w:szCs w:val="24"/>
        </w:rPr>
        <w:t xml:space="preserve"> Книга как особый вид </w:t>
      </w:r>
      <w:r w:rsidRPr="007055E8">
        <w:rPr>
          <w:rFonts w:ascii="Times New Roman" w:hAnsi="Times New Roman"/>
          <w:sz w:val="24"/>
          <w:szCs w:val="24"/>
        </w:rPr>
        <w:t xml:space="preserve">искусства. Книга как источник необходимых знаний. Книга учебная, художественная, справочная. Элементы </w:t>
      </w:r>
      <w:r w:rsidRPr="007055E8">
        <w:rPr>
          <w:rFonts w:ascii="Times New Roman" w:hAnsi="Times New Roman"/>
          <w:spacing w:val="2"/>
          <w:sz w:val="24"/>
          <w:szCs w:val="24"/>
        </w:rPr>
        <w:t xml:space="preserve">книги: содержание или оглавление, титульный лист, аннотация, иллюстрации. Виды </w:t>
      </w:r>
      <w:r w:rsidRPr="007055E8">
        <w:rPr>
          <w:rFonts w:ascii="Times New Roman" w:hAnsi="Times New Roman"/>
          <w:spacing w:val="2"/>
          <w:sz w:val="24"/>
          <w:szCs w:val="24"/>
        </w:rPr>
        <w:lastRenderedPageBreak/>
        <w:t xml:space="preserve">информации в книге: научная, художественная (с опорой на внешние показатели книги, </w:t>
      </w:r>
      <w:r w:rsidRPr="007055E8">
        <w:rPr>
          <w:rFonts w:ascii="Times New Roman" w:hAnsi="Times New Roman"/>
          <w:sz w:val="24"/>
          <w:szCs w:val="24"/>
        </w:rPr>
        <w:t>её справочно­иллюстративный материал).</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Типы книг (изданий): книга</w:t>
      </w:r>
      <w:r w:rsidRPr="007055E8">
        <w:rPr>
          <w:rFonts w:ascii="Times New Roman" w:hAnsi="Times New Roman"/>
          <w:spacing w:val="-2"/>
          <w:sz w:val="24"/>
          <w:szCs w:val="24"/>
        </w:rPr>
        <w:noBreakHyphen/>
        <w:t>произведение, книга</w:t>
      </w:r>
      <w:r w:rsidRPr="007055E8">
        <w:rPr>
          <w:rFonts w:ascii="Times New Roman" w:hAnsi="Times New Roman"/>
          <w:spacing w:val="-2"/>
          <w:sz w:val="24"/>
          <w:szCs w:val="24"/>
        </w:rPr>
        <w:noBreakHyphen/>
        <w:t xml:space="preserve">сборник, </w:t>
      </w:r>
      <w:r w:rsidRPr="007055E8">
        <w:rPr>
          <w:rFonts w:ascii="Times New Roman" w:hAnsi="Times New Roman"/>
          <w:sz w:val="24"/>
          <w:szCs w:val="24"/>
        </w:rPr>
        <w:t>собрание сочинений, периодическая печать, справочные издания (справочники, словари, энциклопедии).</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Выбор книг на основе рекомендованного списка, кар</w:t>
      </w:r>
      <w:r w:rsidRPr="007055E8">
        <w:rPr>
          <w:rFonts w:ascii="Times New Roman" w:hAnsi="Times New Roman"/>
          <w:sz w:val="24"/>
          <w:szCs w:val="24"/>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z w:val="24"/>
          <w:szCs w:val="24"/>
        </w:rPr>
        <w:t>Работа с текстом художественного произведения.</w:t>
      </w:r>
      <w:r w:rsidRPr="007055E8">
        <w:rPr>
          <w:rFonts w:ascii="Times New Roman" w:hAnsi="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w:t>
      </w:r>
      <w:r w:rsidRPr="007055E8">
        <w:rPr>
          <w:rFonts w:ascii="Times New Roman" w:hAnsi="Times New Roman"/>
          <w:spacing w:val="2"/>
          <w:sz w:val="24"/>
          <w:szCs w:val="24"/>
        </w:rPr>
        <w:t>текста: своеобразие выразительных средств языка (с помо</w:t>
      </w:r>
      <w:r w:rsidRPr="007055E8">
        <w:rPr>
          <w:rFonts w:ascii="Times New Roman" w:hAnsi="Times New Roman"/>
          <w:sz w:val="24"/>
          <w:szCs w:val="24"/>
        </w:rPr>
        <w:t>щью учителя). Осознание того, что фольклор есть выражение общечеловеческих нравственных правил и отношений.</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Понимание нравственного содержания прочитанного, осоз</w:t>
      </w:r>
      <w:r w:rsidRPr="007055E8">
        <w:rPr>
          <w:rFonts w:ascii="Times New Roman" w:hAnsi="Times New Roman"/>
          <w:sz w:val="24"/>
          <w:szCs w:val="24"/>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7055E8">
        <w:rPr>
          <w:rFonts w:ascii="Times New Roman" w:hAnsi="Times New Roman"/>
          <w:spacing w:val="2"/>
          <w:sz w:val="24"/>
          <w:szCs w:val="24"/>
        </w:rPr>
        <w:t xml:space="preserve">воспроизведение текста с использованием выразительных средств языка: последовательное воспроизведение эпизода </w:t>
      </w:r>
      <w:r w:rsidRPr="007055E8">
        <w:rPr>
          <w:rFonts w:ascii="Times New Roman" w:hAnsi="Times New Roman"/>
          <w:sz w:val="24"/>
          <w:szCs w:val="24"/>
        </w:rPr>
        <w:t xml:space="preserve">с </w:t>
      </w:r>
      <w:r w:rsidRPr="007055E8">
        <w:rPr>
          <w:rFonts w:ascii="Times New Roman" w:hAnsi="Times New Roman"/>
          <w:spacing w:val="2"/>
          <w:sz w:val="24"/>
          <w:szCs w:val="24"/>
        </w:rPr>
        <w:t xml:space="preserve">использованием специфической для данного произведения лексики (по вопросам учителя), рассказ по иллюстрациям, </w:t>
      </w:r>
      <w:r w:rsidRPr="007055E8">
        <w:rPr>
          <w:rFonts w:ascii="Times New Roman" w:hAnsi="Times New Roman"/>
          <w:sz w:val="24"/>
          <w:szCs w:val="24"/>
        </w:rPr>
        <w:t>пересказ.</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Характеристика героя произведения. Нахож</w:t>
      </w:r>
      <w:r w:rsidRPr="007055E8">
        <w:rPr>
          <w:rFonts w:ascii="Times New Roman" w:hAnsi="Times New Roman"/>
          <w:spacing w:val="2"/>
          <w:sz w:val="24"/>
          <w:szCs w:val="24"/>
        </w:rPr>
        <w:t xml:space="preserve">дение в тексте слов и выражений, характеризующих героя </w:t>
      </w:r>
      <w:r w:rsidRPr="007055E8">
        <w:rPr>
          <w:rFonts w:ascii="Times New Roman" w:hAnsi="Times New Roman"/>
          <w:sz w:val="24"/>
          <w:szCs w:val="24"/>
        </w:rPr>
        <w:t xml:space="preserve">и событие. Анализ (с помощью учителя), мотивы поступка </w:t>
      </w:r>
      <w:r w:rsidRPr="007055E8">
        <w:rPr>
          <w:rFonts w:ascii="Times New Roman" w:hAnsi="Times New Roman"/>
          <w:spacing w:val="2"/>
          <w:sz w:val="24"/>
          <w:szCs w:val="24"/>
        </w:rPr>
        <w:t xml:space="preserve">персонажа. Сопоставление поступков героев по аналогии </w:t>
      </w:r>
      <w:r w:rsidRPr="007055E8">
        <w:rPr>
          <w:rFonts w:ascii="Times New Roman" w:hAnsi="Times New Roman"/>
          <w:sz w:val="24"/>
          <w:szCs w:val="24"/>
        </w:rPr>
        <w:t>или по контрасту. Выявление авторского отношения к герою на основе анализа текста, авторских помет, имён героев.</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Характеристика героя произведения. Портрет, характер героя, выраженные через поступки и речь.</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Освоение разных видов пересказа художественного текста: подробный, выборочный и краткий (передача основных мыслей).</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Подробный пересказ текста: определение главной мыс</w:t>
      </w:r>
      <w:r w:rsidRPr="007055E8">
        <w:rPr>
          <w:rFonts w:ascii="Times New Roman" w:hAnsi="Times New Roman"/>
          <w:sz w:val="24"/>
          <w:szCs w:val="24"/>
        </w:rPr>
        <w:t>ли фрагмента, выделение опорных или ключевых слов, оза</w:t>
      </w:r>
      <w:r w:rsidRPr="007055E8">
        <w:rPr>
          <w:rFonts w:ascii="Times New Roman" w:hAnsi="Times New Roman"/>
          <w:spacing w:val="2"/>
          <w:sz w:val="24"/>
          <w:szCs w:val="24"/>
        </w:rPr>
        <w:t xml:space="preserve">главливание, подробный пересказ эпизода; деление текста </w:t>
      </w:r>
      <w:r w:rsidRPr="007055E8">
        <w:rPr>
          <w:rFonts w:ascii="Times New Roman" w:hAnsi="Times New Roman"/>
          <w:sz w:val="24"/>
          <w:szCs w:val="24"/>
        </w:rPr>
        <w:t>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 xml:space="preserve">Самостоятельный выборочный пересказ по заданному </w:t>
      </w:r>
      <w:r w:rsidRPr="007055E8">
        <w:rPr>
          <w:rFonts w:ascii="Times New Roman" w:hAnsi="Times New Roman"/>
          <w:sz w:val="24"/>
          <w:szCs w:val="24"/>
        </w:rPr>
        <w:t xml:space="preserve">фрагменту: характеристика героя произведения (отбор слов, </w:t>
      </w:r>
      <w:r w:rsidRPr="007055E8">
        <w:rPr>
          <w:rFonts w:ascii="Times New Roman" w:hAnsi="Times New Roman"/>
          <w:spacing w:val="2"/>
          <w:sz w:val="24"/>
          <w:szCs w:val="24"/>
        </w:rPr>
        <w:t xml:space="preserve">выражений в тексте, позволяющих составить рассказ о герое), описание места действия (выбор слов, выражений в </w:t>
      </w:r>
      <w:r w:rsidRPr="007055E8">
        <w:rPr>
          <w:rFonts w:ascii="Times New Roman" w:hAnsi="Times New Roman"/>
          <w:sz w:val="24"/>
          <w:szCs w:val="24"/>
        </w:rPr>
        <w:t xml:space="preserve">тексте, позволяющих составить данное описание на основе </w:t>
      </w:r>
      <w:r w:rsidRPr="007055E8">
        <w:rPr>
          <w:rFonts w:ascii="Times New Roman" w:hAnsi="Times New Roman"/>
          <w:spacing w:val="2"/>
          <w:sz w:val="24"/>
          <w:szCs w:val="24"/>
        </w:rPr>
        <w:t xml:space="preserve">текста). </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pacing w:val="2"/>
          <w:sz w:val="24"/>
          <w:szCs w:val="24"/>
        </w:rPr>
        <w:t xml:space="preserve">Работа с учебными, научно­популярными и другими текстами. </w:t>
      </w:r>
      <w:r w:rsidRPr="007055E8">
        <w:rPr>
          <w:rFonts w:ascii="Times New Roman" w:hAnsi="Times New Roman"/>
          <w:spacing w:val="2"/>
          <w:sz w:val="24"/>
          <w:szCs w:val="24"/>
        </w:rPr>
        <w:t xml:space="preserve">Понимание заглавия произведения; адекватное </w:t>
      </w:r>
      <w:r w:rsidRPr="007055E8">
        <w:rPr>
          <w:rFonts w:ascii="Times New Roman" w:hAnsi="Times New Roman"/>
          <w:sz w:val="24"/>
          <w:szCs w:val="24"/>
        </w:rPr>
        <w:t xml:space="preserve">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w:t>
      </w:r>
      <w:r w:rsidRPr="007055E8">
        <w:rPr>
          <w:rFonts w:ascii="Times New Roman" w:hAnsi="Times New Roman"/>
          <w:spacing w:val="2"/>
          <w:sz w:val="24"/>
          <w:szCs w:val="24"/>
        </w:rPr>
        <w:t xml:space="preserve">Воспроизведение текста с опорой </w:t>
      </w:r>
      <w:r w:rsidRPr="007055E8">
        <w:rPr>
          <w:rFonts w:ascii="Times New Roman" w:hAnsi="Times New Roman"/>
          <w:sz w:val="24"/>
          <w:szCs w:val="24"/>
        </w:rPr>
        <w:t>на ключевые слова, модель, схему. Подробный пересказ текста. Краткий пересказ текста (выделение главного в содержании текста).</w:t>
      </w:r>
    </w:p>
    <w:p w:rsidR="00951472" w:rsidRPr="007055E8" w:rsidRDefault="00951472" w:rsidP="007055E8">
      <w:pPr>
        <w:pStyle w:val="af"/>
        <w:spacing w:line="240" w:lineRule="auto"/>
        <w:ind w:firstLine="708"/>
        <w:rPr>
          <w:rFonts w:ascii="Times New Roman" w:hAnsi="Times New Roman"/>
          <w:b/>
          <w:bCs/>
          <w:i/>
          <w:iCs/>
          <w:sz w:val="24"/>
          <w:szCs w:val="24"/>
        </w:rPr>
      </w:pPr>
      <w:r w:rsidRPr="007055E8">
        <w:rPr>
          <w:rFonts w:ascii="Times New Roman" w:hAnsi="Times New Roman"/>
          <w:b/>
          <w:bCs/>
          <w:i/>
          <w:iCs/>
          <w:sz w:val="24"/>
          <w:szCs w:val="24"/>
        </w:rPr>
        <w:t>Говорение (культура речевого общения)</w:t>
      </w:r>
    </w:p>
    <w:p w:rsidR="00951472" w:rsidRPr="007055E8" w:rsidRDefault="00951472" w:rsidP="007055E8">
      <w:pPr>
        <w:pStyle w:val="af"/>
        <w:spacing w:line="240" w:lineRule="auto"/>
        <w:ind w:firstLine="708"/>
        <w:rPr>
          <w:rFonts w:ascii="Times New Roman" w:hAnsi="Times New Roman"/>
          <w:spacing w:val="2"/>
          <w:sz w:val="24"/>
          <w:szCs w:val="24"/>
        </w:rPr>
      </w:pPr>
      <w:r w:rsidRPr="007055E8">
        <w:rPr>
          <w:rFonts w:ascii="Times New Roman" w:hAnsi="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7055E8">
        <w:rPr>
          <w:rFonts w:ascii="Times New Roman" w:hAnsi="Times New Roman"/>
          <w:spacing w:val="2"/>
          <w:sz w:val="24"/>
          <w:szCs w:val="24"/>
        </w:rPr>
        <w:t xml:space="preserve">перебивая, собеседника и в вежливой форме высказывать </w:t>
      </w:r>
      <w:r w:rsidRPr="007055E8">
        <w:rPr>
          <w:rFonts w:ascii="Times New Roman" w:hAnsi="Times New Roman"/>
          <w:sz w:val="24"/>
          <w:szCs w:val="24"/>
        </w:rPr>
        <w:t>свою точку зрения по обсуждаемому произведению (учебному, научно­познавательному, художественному тексту)</w:t>
      </w:r>
      <w:r w:rsidRPr="007055E8">
        <w:rPr>
          <w:rFonts w:ascii="Times New Roman" w:hAnsi="Times New Roman"/>
          <w:spacing w:val="2"/>
          <w:sz w:val="24"/>
          <w:szCs w:val="24"/>
        </w:rPr>
        <w:t xml:space="preserve">. Использование норм речевого этикета в условиях внеучебного общения. </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 xml:space="preserve">Работа со словом (распознание прямого и переносного </w:t>
      </w:r>
      <w:r w:rsidRPr="007055E8">
        <w:rPr>
          <w:rFonts w:ascii="Times New Roman" w:hAnsi="Times New Roman"/>
          <w:spacing w:val="-2"/>
          <w:sz w:val="24"/>
          <w:szCs w:val="24"/>
        </w:rPr>
        <w:t>значения слов, их многозначности), попол</w:t>
      </w:r>
      <w:r w:rsidRPr="007055E8">
        <w:rPr>
          <w:rFonts w:ascii="Times New Roman" w:hAnsi="Times New Roman"/>
          <w:sz w:val="24"/>
          <w:szCs w:val="24"/>
        </w:rPr>
        <w:t>нение активного словарного запаса.</w:t>
      </w:r>
    </w:p>
    <w:p w:rsidR="00951472" w:rsidRPr="007055E8" w:rsidRDefault="00951472" w:rsidP="007055E8">
      <w:pPr>
        <w:pStyle w:val="af"/>
        <w:spacing w:line="240" w:lineRule="auto"/>
        <w:ind w:firstLine="708"/>
        <w:rPr>
          <w:rFonts w:ascii="Times New Roman" w:hAnsi="Times New Roman"/>
          <w:spacing w:val="2"/>
          <w:sz w:val="24"/>
          <w:szCs w:val="24"/>
        </w:rPr>
      </w:pPr>
      <w:r w:rsidRPr="007055E8">
        <w:rPr>
          <w:rFonts w:ascii="Times New Roman" w:hAnsi="Times New Roman"/>
          <w:sz w:val="24"/>
          <w:szCs w:val="24"/>
        </w:rPr>
        <w:t>Монолог как форма речевого высказывания. Монологиче</w:t>
      </w:r>
      <w:r w:rsidRPr="007055E8">
        <w:rPr>
          <w:rFonts w:ascii="Times New Roman" w:hAnsi="Times New Roman"/>
          <w:spacing w:val="2"/>
          <w:sz w:val="24"/>
          <w:szCs w:val="24"/>
        </w:rPr>
        <w:t xml:space="preserve">ское речевое высказывание небольшого объёма с опорой на авторский текст, по предложенной теме или в виде (форме) </w:t>
      </w:r>
      <w:r w:rsidRPr="007055E8">
        <w:rPr>
          <w:rFonts w:ascii="Times New Roman" w:hAnsi="Times New Roman"/>
          <w:spacing w:val="2"/>
          <w:sz w:val="24"/>
          <w:szCs w:val="24"/>
        </w:rPr>
        <w:lastRenderedPageBreak/>
        <w:t>ответа на вопрос. Отражение основной мысли текста в вы</w:t>
      </w:r>
      <w:r w:rsidRPr="007055E8">
        <w:rPr>
          <w:rFonts w:ascii="Times New Roman" w:hAnsi="Times New Roman"/>
          <w:sz w:val="24"/>
          <w:szCs w:val="24"/>
        </w:rPr>
        <w:t>сказывании. Передача содержания прочитанного или прослу</w:t>
      </w:r>
      <w:r w:rsidRPr="007055E8">
        <w:rPr>
          <w:rFonts w:ascii="Times New Roman" w:hAnsi="Times New Roman"/>
          <w:spacing w:val="2"/>
          <w:sz w:val="24"/>
          <w:szCs w:val="24"/>
        </w:rPr>
        <w:t xml:space="preserve">шанного с учётом специфики учебного и художественного текста. Передача впечатлений (из </w:t>
      </w:r>
      <w:r w:rsidRPr="007055E8">
        <w:rPr>
          <w:rFonts w:ascii="Times New Roman" w:hAnsi="Times New Roman"/>
          <w:sz w:val="24"/>
          <w:szCs w:val="24"/>
        </w:rPr>
        <w:t>повседневной жизни, от художественного произведения, про</w:t>
      </w:r>
      <w:r w:rsidRPr="007055E8">
        <w:rPr>
          <w:rFonts w:ascii="Times New Roman" w:hAnsi="Times New Roman"/>
          <w:spacing w:val="2"/>
          <w:sz w:val="24"/>
          <w:szCs w:val="24"/>
        </w:rPr>
        <w:t>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951472" w:rsidRPr="007055E8" w:rsidRDefault="00951472" w:rsidP="007055E8">
      <w:pPr>
        <w:pStyle w:val="af"/>
        <w:spacing w:line="240" w:lineRule="auto"/>
        <w:ind w:firstLine="709"/>
        <w:rPr>
          <w:rFonts w:ascii="Times New Roman" w:hAnsi="Times New Roman"/>
          <w:b/>
          <w:bCs/>
          <w:i/>
          <w:iCs/>
          <w:sz w:val="24"/>
          <w:szCs w:val="24"/>
        </w:rPr>
      </w:pPr>
      <w:r w:rsidRPr="007055E8">
        <w:rPr>
          <w:rFonts w:ascii="Times New Roman" w:hAnsi="Times New Roman"/>
          <w:b/>
          <w:bCs/>
          <w:i/>
          <w:iCs/>
          <w:sz w:val="24"/>
          <w:szCs w:val="24"/>
        </w:rPr>
        <w:t>Письмо (культура письменной речи)</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 xml:space="preserve">Нормы письменной речи: соответствие содержания заголовку (отражение темы, места действия, характеров героев), </w:t>
      </w:r>
      <w:r w:rsidRPr="007055E8">
        <w:rPr>
          <w:rFonts w:ascii="Times New Roman" w:hAnsi="Times New Roman"/>
          <w:spacing w:val="2"/>
          <w:sz w:val="24"/>
          <w:szCs w:val="24"/>
        </w:rPr>
        <w:t>использование выразительных средств языка (сравнение) в мини­сочинениях</w:t>
      </w:r>
      <w:r w:rsidRPr="007055E8">
        <w:rPr>
          <w:rFonts w:ascii="Times New Roman" w:hAnsi="Times New Roman"/>
          <w:sz w:val="24"/>
          <w:szCs w:val="24"/>
        </w:rPr>
        <w:t>, рассказ на заданную тему.</w:t>
      </w:r>
    </w:p>
    <w:p w:rsidR="00951472" w:rsidRPr="007055E8" w:rsidRDefault="00951472" w:rsidP="007055E8">
      <w:pPr>
        <w:pStyle w:val="af"/>
        <w:spacing w:line="240" w:lineRule="auto"/>
        <w:ind w:firstLine="709"/>
        <w:rPr>
          <w:rFonts w:ascii="Times New Roman" w:hAnsi="Times New Roman"/>
          <w:b/>
          <w:bCs/>
          <w:i/>
          <w:iCs/>
          <w:sz w:val="24"/>
          <w:szCs w:val="24"/>
        </w:rPr>
      </w:pPr>
      <w:r w:rsidRPr="007055E8">
        <w:rPr>
          <w:rFonts w:ascii="Times New Roman" w:hAnsi="Times New Roman"/>
          <w:b/>
          <w:bCs/>
          <w:i/>
          <w:iCs/>
          <w:sz w:val="24"/>
          <w:szCs w:val="24"/>
        </w:rPr>
        <w:t>Круг детского чтения</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Представленность разных видов книг: историческая, приключенческая, фантастическая, научно­популярная, справоч</w:t>
      </w:r>
      <w:r w:rsidRPr="007055E8">
        <w:rPr>
          <w:rFonts w:ascii="Times New Roman" w:hAnsi="Times New Roman"/>
          <w:spacing w:val="2"/>
          <w:sz w:val="24"/>
          <w:szCs w:val="24"/>
        </w:rPr>
        <w:t xml:space="preserve">но­энциклопедическая литература; детские периодические </w:t>
      </w:r>
      <w:r w:rsidRPr="007055E8">
        <w:rPr>
          <w:rFonts w:ascii="Times New Roman" w:hAnsi="Times New Roman"/>
          <w:sz w:val="24"/>
          <w:szCs w:val="24"/>
        </w:rPr>
        <w:t>издания (по выбору).</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951472" w:rsidRPr="007055E8" w:rsidRDefault="00951472" w:rsidP="007055E8">
      <w:pPr>
        <w:pStyle w:val="af"/>
        <w:spacing w:line="240" w:lineRule="auto"/>
        <w:ind w:firstLine="709"/>
        <w:rPr>
          <w:rFonts w:ascii="Times New Roman" w:hAnsi="Times New Roman"/>
          <w:b/>
          <w:bCs/>
          <w:i/>
          <w:iCs/>
          <w:sz w:val="24"/>
          <w:szCs w:val="24"/>
        </w:rPr>
      </w:pPr>
      <w:r w:rsidRPr="007055E8">
        <w:rPr>
          <w:rFonts w:ascii="Times New Roman" w:hAnsi="Times New Roman"/>
          <w:b/>
          <w:bCs/>
          <w:i/>
          <w:iCs/>
          <w:spacing w:val="2"/>
          <w:sz w:val="24"/>
          <w:szCs w:val="24"/>
        </w:rPr>
        <w:t xml:space="preserve">Литературоведческая пропедевтика (практическое </w:t>
      </w:r>
      <w:r w:rsidRPr="007055E8">
        <w:rPr>
          <w:rFonts w:ascii="Times New Roman" w:hAnsi="Times New Roman"/>
          <w:b/>
          <w:bCs/>
          <w:i/>
          <w:iCs/>
          <w:sz w:val="24"/>
          <w:szCs w:val="24"/>
        </w:rPr>
        <w:t>освоение)</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Нахождение в тексте, определение значения в художе</w:t>
      </w:r>
      <w:r w:rsidRPr="007055E8">
        <w:rPr>
          <w:rFonts w:ascii="Times New Roman" w:hAnsi="Times New Roman"/>
          <w:sz w:val="24"/>
          <w:szCs w:val="24"/>
        </w:rPr>
        <w:t>ственной речи (с помощью учителя) средств выразительности: синонимов, антонимов, сравнений.</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 xml:space="preserve">Ориентировка в литературных понятиях: художественное </w:t>
      </w:r>
      <w:r w:rsidRPr="007055E8">
        <w:rPr>
          <w:rFonts w:ascii="Times New Roman" w:hAnsi="Times New Roman"/>
          <w:sz w:val="24"/>
          <w:szCs w:val="24"/>
        </w:rPr>
        <w:t>произведение, автор (рассказчик), сюжет, тема; герой произведения: его портрет, речь, поступки, мысли; отношение автора к герою.</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Фольклор и авторские художественные произведения (различение).</w:t>
      </w:r>
    </w:p>
    <w:p w:rsidR="00951472" w:rsidRPr="007055E8" w:rsidRDefault="00951472" w:rsidP="007055E8">
      <w:pPr>
        <w:pStyle w:val="af"/>
        <w:spacing w:line="240" w:lineRule="auto"/>
        <w:ind w:firstLine="709"/>
        <w:rPr>
          <w:rFonts w:ascii="Times New Roman" w:hAnsi="Times New Roman"/>
          <w:spacing w:val="2"/>
          <w:sz w:val="24"/>
          <w:szCs w:val="24"/>
        </w:rPr>
      </w:pPr>
      <w:r w:rsidRPr="007055E8">
        <w:rPr>
          <w:rFonts w:ascii="Times New Roman" w:hAnsi="Times New Roman"/>
          <w:sz w:val="24"/>
          <w:szCs w:val="24"/>
        </w:rPr>
        <w:t>Жанровое разнообразие произведений. Малые фольклор</w:t>
      </w:r>
      <w:r w:rsidRPr="007055E8">
        <w:rPr>
          <w:rFonts w:ascii="Times New Roman" w:hAnsi="Times New Roman"/>
          <w:spacing w:val="2"/>
          <w:sz w:val="24"/>
          <w:szCs w:val="24"/>
        </w:rPr>
        <w:t>ные формы (колыбельные песни, потешки, пословицы и поговорки, загадки) — узнавание, различение, определение основного смысла.</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 xml:space="preserve">Сказки (о животных, бытовые, волшебные). </w:t>
      </w:r>
      <w:r w:rsidRPr="007055E8">
        <w:rPr>
          <w:rFonts w:ascii="Times New Roman" w:hAnsi="Times New Roman"/>
          <w:spacing w:val="2"/>
          <w:sz w:val="24"/>
          <w:szCs w:val="24"/>
        </w:rPr>
        <w:t xml:space="preserve">Художественные особенности сказок: лексика, построение </w:t>
      </w:r>
      <w:r w:rsidRPr="007055E8">
        <w:rPr>
          <w:rFonts w:ascii="Times New Roman" w:hAnsi="Times New Roman"/>
          <w:sz w:val="24"/>
          <w:szCs w:val="24"/>
        </w:rPr>
        <w:t>(композиция). Литературная (авторская) сказка.</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Рассказ, стихотворение, басня — общее представление о жанре, особенностях построения и выразительных средствах.</w:t>
      </w:r>
    </w:p>
    <w:p w:rsidR="00951472" w:rsidRPr="007055E8" w:rsidRDefault="00951472" w:rsidP="007055E8">
      <w:pPr>
        <w:pStyle w:val="af"/>
        <w:spacing w:line="240" w:lineRule="auto"/>
        <w:ind w:firstLine="709"/>
        <w:rPr>
          <w:rFonts w:ascii="Times New Roman" w:hAnsi="Times New Roman"/>
          <w:b/>
          <w:bCs/>
          <w:i/>
          <w:iCs/>
          <w:sz w:val="24"/>
          <w:szCs w:val="24"/>
        </w:rPr>
      </w:pPr>
      <w:r w:rsidRPr="007055E8">
        <w:rPr>
          <w:rFonts w:ascii="Times New Roman" w:hAnsi="Times New Roman"/>
          <w:b/>
          <w:bCs/>
          <w:i/>
          <w:iCs/>
          <w:sz w:val="24"/>
          <w:szCs w:val="24"/>
        </w:rPr>
        <w:t>Творческая деятельность обучающихся (на основе литературных произведений)</w:t>
      </w:r>
    </w:p>
    <w:p w:rsidR="00951472" w:rsidRPr="007055E8" w:rsidRDefault="00951472" w:rsidP="007055E8">
      <w:pPr>
        <w:pStyle w:val="af"/>
        <w:spacing w:line="240" w:lineRule="auto"/>
        <w:ind w:firstLine="709"/>
        <w:rPr>
          <w:rFonts w:ascii="Times New Roman" w:hAnsi="Times New Roman"/>
          <w:iCs/>
          <w:sz w:val="24"/>
          <w:szCs w:val="24"/>
        </w:rPr>
      </w:pPr>
      <w:r w:rsidRPr="007055E8">
        <w:rPr>
          <w:rFonts w:ascii="Times New Roman" w:hAnsi="Times New Roman"/>
          <w:sz w:val="24"/>
          <w:szCs w:val="24"/>
        </w:rPr>
        <w:t>Интерпретация текста литературного произведения в творческой деятельности учащихся: чтение по ролям, инсцениро</w:t>
      </w:r>
      <w:r w:rsidRPr="007055E8">
        <w:rPr>
          <w:rFonts w:ascii="Times New Roman" w:hAnsi="Times New Roman"/>
          <w:spacing w:val="2"/>
          <w:sz w:val="24"/>
          <w:szCs w:val="24"/>
        </w:rPr>
        <w:t>вание, драматизация; устное словесное рисование, знаком</w:t>
      </w:r>
      <w:r w:rsidRPr="007055E8">
        <w:rPr>
          <w:rFonts w:ascii="Times New Roman" w:hAnsi="Times New Roman"/>
          <w:sz w:val="24"/>
          <w:szCs w:val="24"/>
        </w:rPr>
        <w:t xml:space="preserve">ство с различными способами работы с деформированным </w:t>
      </w:r>
      <w:r w:rsidRPr="007055E8">
        <w:rPr>
          <w:rFonts w:ascii="Times New Roman" w:hAnsi="Times New Roman"/>
          <w:spacing w:val="2"/>
          <w:sz w:val="24"/>
          <w:szCs w:val="24"/>
        </w:rPr>
        <w:t xml:space="preserve">текстом и использование их (установление причинно­следственных связей, последовательности событий: соблюдение </w:t>
      </w:r>
      <w:r w:rsidRPr="007055E8">
        <w:rPr>
          <w:rFonts w:ascii="Times New Roman" w:hAnsi="Times New Roman"/>
          <w:sz w:val="24"/>
          <w:szCs w:val="24"/>
        </w:rPr>
        <w:t xml:space="preserve">этапности в выполнении действий); изложение с элементами сочинения, </w:t>
      </w:r>
      <w:r w:rsidRPr="007055E8">
        <w:rPr>
          <w:rFonts w:ascii="Times New Roman" w:hAnsi="Times New Roman"/>
          <w:iCs/>
          <w:sz w:val="24"/>
          <w:szCs w:val="24"/>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951472" w:rsidRPr="007055E8" w:rsidRDefault="00951472" w:rsidP="007055E8">
      <w:pPr>
        <w:pStyle w:val="41"/>
        <w:spacing w:before="0" w:after="0" w:line="240" w:lineRule="auto"/>
        <w:rPr>
          <w:rFonts w:ascii="Times New Roman" w:hAnsi="Times New Roman" w:cs="Times New Roman"/>
          <w:b/>
          <w:sz w:val="24"/>
          <w:szCs w:val="24"/>
        </w:rPr>
      </w:pPr>
      <w:r w:rsidRPr="007055E8">
        <w:rPr>
          <w:rFonts w:ascii="Times New Roman" w:hAnsi="Times New Roman" w:cs="Times New Roman"/>
          <w:b/>
          <w:sz w:val="24"/>
          <w:szCs w:val="24"/>
        </w:rPr>
        <w:t>3. Иностранный язык</w:t>
      </w:r>
    </w:p>
    <w:p w:rsidR="00951472" w:rsidRPr="007055E8" w:rsidRDefault="00951472" w:rsidP="007055E8">
      <w:pPr>
        <w:pStyle w:val="af"/>
        <w:spacing w:line="240" w:lineRule="auto"/>
        <w:ind w:firstLine="709"/>
        <w:rPr>
          <w:rFonts w:ascii="Times New Roman" w:hAnsi="Times New Roman"/>
          <w:b/>
          <w:bCs/>
          <w:i/>
          <w:iCs/>
          <w:sz w:val="24"/>
          <w:szCs w:val="24"/>
        </w:rPr>
      </w:pPr>
      <w:r w:rsidRPr="007055E8">
        <w:rPr>
          <w:rFonts w:ascii="Times New Roman" w:hAnsi="Times New Roman"/>
          <w:b/>
          <w:bCs/>
          <w:i/>
          <w:iCs/>
          <w:sz w:val="24"/>
          <w:szCs w:val="24"/>
        </w:rPr>
        <w:t>Предметное содержание речи</w:t>
      </w:r>
    </w:p>
    <w:p w:rsidR="00951472" w:rsidRPr="007055E8" w:rsidRDefault="00951472" w:rsidP="007055E8">
      <w:pPr>
        <w:pStyle w:val="af"/>
        <w:spacing w:line="240" w:lineRule="auto"/>
        <w:ind w:firstLine="709"/>
        <w:rPr>
          <w:rFonts w:ascii="Times New Roman" w:hAnsi="Times New Roman"/>
          <w:b/>
          <w:bCs/>
          <w:sz w:val="24"/>
          <w:szCs w:val="24"/>
        </w:rPr>
      </w:pPr>
      <w:r w:rsidRPr="007055E8">
        <w:rPr>
          <w:rFonts w:ascii="Times New Roman" w:hAnsi="Times New Roman"/>
          <w:b/>
          <w:bCs/>
          <w:sz w:val="24"/>
          <w:szCs w:val="24"/>
        </w:rPr>
        <w:lastRenderedPageBreak/>
        <w:t xml:space="preserve">Знакомство. </w:t>
      </w:r>
      <w:r w:rsidRPr="007055E8">
        <w:rPr>
          <w:rFonts w:ascii="Times New Roman" w:hAnsi="Times New Roman"/>
          <w:sz w:val="24"/>
          <w:szCs w:val="24"/>
        </w:rPr>
        <w:t xml:space="preserve">С одноклассниками, учителем, персонажами детских произведений: имя, возраст. </w:t>
      </w:r>
      <w:r w:rsidRPr="007055E8">
        <w:rPr>
          <w:rFonts w:ascii="Times New Roman" w:hAnsi="Times New Roman"/>
          <w:color w:val="auto"/>
          <w:sz w:val="24"/>
          <w:szCs w:val="24"/>
        </w:rPr>
        <w:t>Приветствие, прощание, поздравление, ответ на поздравление, благодарность, извинения (с</w:t>
      </w:r>
      <w:r w:rsidRPr="007055E8">
        <w:rPr>
          <w:rFonts w:ascii="Times New Roman" w:hAnsi="Times New Roman"/>
          <w:sz w:val="24"/>
          <w:szCs w:val="24"/>
        </w:rPr>
        <w:t xml:space="preserve"> использованием типичных фраз речевого этикета).</w:t>
      </w:r>
    </w:p>
    <w:p w:rsidR="00951472" w:rsidRPr="007055E8" w:rsidRDefault="00951472" w:rsidP="007055E8">
      <w:pPr>
        <w:pStyle w:val="af"/>
        <w:spacing w:line="240" w:lineRule="auto"/>
        <w:ind w:firstLine="709"/>
        <w:rPr>
          <w:rFonts w:ascii="Times New Roman" w:hAnsi="Times New Roman"/>
          <w:b/>
          <w:bCs/>
          <w:sz w:val="24"/>
          <w:szCs w:val="24"/>
        </w:rPr>
      </w:pPr>
      <w:r w:rsidRPr="007055E8">
        <w:rPr>
          <w:rFonts w:ascii="Times New Roman" w:hAnsi="Times New Roman"/>
          <w:b/>
          <w:bCs/>
          <w:sz w:val="24"/>
          <w:szCs w:val="24"/>
        </w:rPr>
        <w:t xml:space="preserve">Я и моя семья. </w:t>
      </w:r>
      <w:r w:rsidRPr="007055E8">
        <w:rPr>
          <w:rFonts w:ascii="Times New Roman" w:hAnsi="Times New Roman"/>
          <w:sz w:val="24"/>
          <w:szCs w:val="24"/>
        </w:rPr>
        <w:t>Члены семьи, их имена, возраст, внешность, характер. Мой день (распо</w:t>
      </w:r>
      <w:r w:rsidRPr="007055E8">
        <w:rPr>
          <w:rFonts w:ascii="Times New Roman" w:hAnsi="Times New Roman"/>
          <w:spacing w:val="2"/>
          <w:sz w:val="24"/>
          <w:szCs w:val="24"/>
        </w:rPr>
        <w:t>рядок дня)</w:t>
      </w:r>
      <w:r w:rsidRPr="007055E8">
        <w:rPr>
          <w:rFonts w:ascii="Times New Roman" w:hAnsi="Times New Roman"/>
          <w:i/>
          <w:iCs/>
          <w:spacing w:val="2"/>
          <w:sz w:val="24"/>
          <w:szCs w:val="24"/>
        </w:rPr>
        <w:t xml:space="preserve">. </w:t>
      </w:r>
      <w:r w:rsidRPr="007055E8">
        <w:rPr>
          <w:rFonts w:ascii="Times New Roman" w:hAnsi="Times New Roman"/>
          <w:spacing w:val="2"/>
          <w:sz w:val="24"/>
          <w:szCs w:val="24"/>
        </w:rPr>
        <w:t xml:space="preserve">Любимая еда. </w:t>
      </w:r>
      <w:r w:rsidRPr="007055E8">
        <w:rPr>
          <w:rFonts w:ascii="Times New Roman" w:hAnsi="Times New Roman"/>
          <w:sz w:val="24"/>
          <w:szCs w:val="24"/>
        </w:rPr>
        <w:t xml:space="preserve">Семейные праздники: день рождения, Новый год/Рождество. </w:t>
      </w:r>
    </w:p>
    <w:p w:rsidR="00951472" w:rsidRPr="007055E8" w:rsidRDefault="00951472" w:rsidP="007055E8">
      <w:pPr>
        <w:pStyle w:val="af"/>
        <w:spacing w:line="240" w:lineRule="auto"/>
        <w:ind w:firstLine="709"/>
        <w:rPr>
          <w:rFonts w:ascii="Times New Roman" w:hAnsi="Times New Roman"/>
          <w:b/>
          <w:bCs/>
          <w:sz w:val="24"/>
          <w:szCs w:val="24"/>
        </w:rPr>
      </w:pPr>
      <w:r w:rsidRPr="007055E8">
        <w:rPr>
          <w:rFonts w:ascii="Times New Roman" w:hAnsi="Times New Roman"/>
          <w:b/>
          <w:bCs/>
          <w:spacing w:val="2"/>
          <w:sz w:val="24"/>
          <w:szCs w:val="24"/>
        </w:rPr>
        <w:t xml:space="preserve">Мир моих увлечений. </w:t>
      </w:r>
      <w:r w:rsidRPr="007055E8">
        <w:rPr>
          <w:rFonts w:ascii="Times New Roman" w:hAnsi="Times New Roman"/>
          <w:spacing w:val="2"/>
          <w:sz w:val="24"/>
          <w:szCs w:val="24"/>
        </w:rPr>
        <w:t xml:space="preserve">Мои любимые занятия. </w:t>
      </w:r>
      <w:r w:rsidRPr="007055E8">
        <w:rPr>
          <w:rFonts w:ascii="Times New Roman" w:hAnsi="Times New Roman"/>
          <w:iCs/>
          <w:sz w:val="24"/>
          <w:szCs w:val="24"/>
        </w:rPr>
        <w:t>Мои любимые сказки</w:t>
      </w:r>
      <w:r w:rsidRPr="007055E8">
        <w:rPr>
          <w:rFonts w:ascii="Times New Roman" w:hAnsi="Times New Roman"/>
          <w:i/>
          <w:iCs/>
          <w:sz w:val="24"/>
          <w:szCs w:val="24"/>
        </w:rPr>
        <w:t xml:space="preserve">. </w:t>
      </w:r>
      <w:r w:rsidRPr="007055E8">
        <w:rPr>
          <w:rFonts w:ascii="Times New Roman" w:hAnsi="Times New Roman"/>
          <w:sz w:val="24"/>
          <w:szCs w:val="24"/>
        </w:rPr>
        <w:t>Выходной день</w:t>
      </w:r>
      <w:r w:rsidRPr="007055E8">
        <w:rPr>
          <w:rFonts w:ascii="Times New Roman" w:hAnsi="Times New Roman"/>
          <w:i/>
          <w:iCs/>
          <w:sz w:val="24"/>
          <w:szCs w:val="24"/>
        </w:rPr>
        <w:t xml:space="preserve">, </w:t>
      </w:r>
      <w:r w:rsidRPr="007055E8">
        <w:rPr>
          <w:rFonts w:ascii="Times New Roman" w:hAnsi="Times New Roman"/>
          <w:sz w:val="24"/>
          <w:szCs w:val="24"/>
        </w:rPr>
        <w:t>каникулы.</w:t>
      </w:r>
    </w:p>
    <w:p w:rsidR="00951472" w:rsidRPr="007055E8" w:rsidRDefault="00951472" w:rsidP="007055E8">
      <w:pPr>
        <w:pStyle w:val="af"/>
        <w:spacing w:line="240" w:lineRule="auto"/>
        <w:ind w:firstLine="709"/>
        <w:rPr>
          <w:rFonts w:ascii="Times New Roman" w:hAnsi="Times New Roman"/>
          <w:b/>
          <w:bCs/>
          <w:sz w:val="24"/>
          <w:szCs w:val="24"/>
        </w:rPr>
      </w:pPr>
      <w:r w:rsidRPr="007055E8">
        <w:rPr>
          <w:rFonts w:ascii="Times New Roman" w:hAnsi="Times New Roman"/>
          <w:b/>
          <w:bCs/>
          <w:sz w:val="24"/>
          <w:szCs w:val="24"/>
        </w:rPr>
        <w:t xml:space="preserve">Я и мои друзья. </w:t>
      </w:r>
      <w:r w:rsidRPr="007055E8">
        <w:rPr>
          <w:rFonts w:ascii="Times New Roman" w:hAnsi="Times New Roman"/>
          <w:sz w:val="24"/>
          <w:szCs w:val="24"/>
        </w:rPr>
        <w:t>Имя, возраст, внешность, характер, увлечения/хобби. Любимое домашнее животное: имя, возраст, цвет, размер, характер.</w:t>
      </w:r>
    </w:p>
    <w:p w:rsidR="00951472" w:rsidRPr="007055E8" w:rsidRDefault="00951472" w:rsidP="007055E8">
      <w:pPr>
        <w:pStyle w:val="af"/>
        <w:spacing w:line="240" w:lineRule="auto"/>
        <w:ind w:firstLine="709"/>
        <w:rPr>
          <w:rFonts w:ascii="Times New Roman" w:hAnsi="Times New Roman"/>
          <w:b/>
          <w:bCs/>
          <w:sz w:val="24"/>
          <w:szCs w:val="24"/>
        </w:rPr>
      </w:pPr>
      <w:r w:rsidRPr="007055E8">
        <w:rPr>
          <w:rFonts w:ascii="Times New Roman" w:hAnsi="Times New Roman"/>
          <w:b/>
          <w:bCs/>
          <w:spacing w:val="2"/>
          <w:sz w:val="24"/>
          <w:szCs w:val="24"/>
        </w:rPr>
        <w:t xml:space="preserve">Моя школа. </w:t>
      </w:r>
      <w:r w:rsidRPr="007055E8">
        <w:rPr>
          <w:rFonts w:ascii="Times New Roman" w:hAnsi="Times New Roman"/>
          <w:spacing w:val="2"/>
          <w:sz w:val="24"/>
          <w:szCs w:val="24"/>
        </w:rPr>
        <w:t xml:space="preserve">Классная комната, учебные предметы, </w:t>
      </w:r>
      <w:r w:rsidRPr="007055E8">
        <w:rPr>
          <w:rFonts w:ascii="Times New Roman" w:hAnsi="Times New Roman"/>
          <w:sz w:val="24"/>
          <w:szCs w:val="24"/>
        </w:rPr>
        <w:t xml:space="preserve">школьные принадлежности. </w:t>
      </w:r>
    </w:p>
    <w:p w:rsidR="00951472" w:rsidRPr="007055E8" w:rsidRDefault="00951472" w:rsidP="007055E8">
      <w:pPr>
        <w:pStyle w:val="af"/>
        <w:spacing w:line="240" w:lineRule="auto"/>
        <w:ind w:firstLine="709"/>
        <w:rPr>
          <w:rFonts w:ascii="Times New Roman" w:hAnsi="Times New Roman"/>
          <w:b/>
          <w:bCs/>
          <w:sz w:val="24"/>
          <w:szCs w:val="24"/>
        </w:rPr>
      </w:pPr>
      <w:r w:rsidRPr="007055E8">
        <w:rPr>
          <w:rFonts w:ascii="Times New Roman" w:hAnsi="Times New Roman"/>
          <w:b/>
          <w:bCs/>
          <w:sz w:val="24"/>
          <w:szCs w:val="24"/>
        </w:rPr>
        <w:t xml:space="preserve">Мир вокруг меня. </w:t>
      </w:r>
      <w:r w:rsidRPr="007055E8">
        <w:rPr>
          <w:rFonts w:ascii="Times New Roman" w:hAnsi="Times New Roman"/>
          <w:sz w:val="24"/>
          <w:szCs w:val="24"/>
        </w:rPr>
        <w:t xml:space="preserve">Мой дом/квартира/комната: названия комнат. Природа. </w:t>
      </w:r>
      <w:r w:rsidRPr="007055E8">
        <w:rPr>
          <w:rFonts w:ascii="Times New Roman" w:hAnsi="Times New Roman"/>
          <w:iCs/>
          <w:sz w:val="24"/>
          <w:szCs w:val="24"/>
        </w:rPr>
        <w:t>Дикие и домашние животные</w:t>
      </w:r>
      <w:r w:rsidRPr="007055E8">
        <w:rPr>
          <w:rFonts w:ascii="Times New Roman" w:hAnsi="Times New Roman"/>
          <w:i/>
          <w:iCs/>
          <w:sz w:val="24"/>
          <w:szCs w:val="24"/>
        </w:rPr>
        <w:t xml:space="preserve">. </w:t>
      </w:r>
      <w:r w:rsidRPr="007055E8">
        <w:rPr>
          <w:rFonts w:ascii="Times New Roman" w:hAnsi="Times New Roman"/>
          <w:sz w:val="24"/>
          <w:szCs w:val="24"/>
        </w:rPr>
        <w:t>Любимое время года. Погода.</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pacing w:val="2"/>
          <w:sz w:val="24"/>
          <w:szCs w:val="24"/>
        </w:rPr>
        <w:t xml:space="preserve">Страна/страны изучаемого языка и родная страна. </w:t>
      </w:r>
      <w:r w:rsidRPr="007055E8">
        <w:rPr>
          <w:rFonts w:ascii="Times New Roman" w:hAnsi="Times New Roman"/>
          <w:sz w:val="24"/>
          <w:szCs w:val="24"/>
        </w:rPr>
        <w:t xml:space="preserve">Общие сведения: название, столица. </w:t>
      </w:r>
      <w:r w:rsidRPr="007055E8">
        <w:rPr>
          <w:rFonts w:ascii="Times New Roman" w:hAnsi="Times New Roman"/>
          <w:iCs/>
          <w:sz w:val="24"/>
          <w:szCs w:val="24"/>
        </w:rPr>
        <w:t>Небольшие произведения детского фольклора на изучаемом иностранном языке (рифмовки, стихи, песни, сказки).</w:t>
      </w:r>
    </w:p>
    <w:p w:rsidR="00951472" w:rsidRPr="007055E8" w:rsidRDefault="00951472" w:rsidP="007055E8">
      <w:pPr>
        <w:pStyle w:val="af"/>
        <w:spacing w:line="240" w:lineRule="auto"/>
        <w:ind w:firstLine="709"/>
        <w:rPr>
          <w:rFonts w:ascii="Times New Roman" w:hAnsi="Times New Roman"/>
          <w:b/>
          <w:bCs/>
          <w:i/>
          <w:iCs/>
          <w:sz w:val="24"/>
          <w:szCs w:val="24"/>
        </w:rPr>
      </w:pPr>
      <w:r w:rsidRPr="007055E8">
        <w:rPr>
          <w:rFonts w:ascii="Times New Roman" w:hAnsi="Times New Roman"/>
          <w:b/>
          <w:bCs/>
          <w:i/>
          <w:iCs/>
          <w:sz w:val="24"/>
          <w:szCs w:val="24"/>
        </w:rPr>
        <w:t>Коммуникативные умения по видам речевой деятельности</w:t>
      </w:r>
    </w:p>
    <w:p w:rsidR="00951472" w:rsidRPr="007055E8" w:rsidRDefault="00951472" w:rsidP="007055E8">
      <w:pPr>
        <w:pStyle w:val="af"/>
        <w:spacing w:line="240" w:lineRule="auto"/>
        <w:ind w:firstLine="709"/>
        <w:rPr>
          <w:rFonts w:ascii="Times New Roman" w:hAnsi="Times New Roman"/>
          <w:i/>
          <w:iCs/>
          <w:sz w:val="24"/>
          <w:szCs w:val="24"/>
        </w:rPr>
      </w:pPr>
      <w:r w:rsidRPr="007055E8">
        <w:rPr>
          <w:rFonts w:ascii="Times New Roman" w:hAnsi="Times New Roman"/>
          <w:b/>
          <w:bCs/>
          <w:sz w:val="24"/>
          <w:szCs w:val="24"/>
        </w:rPr>
        <w:t>В русле говорения</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i/>
          <w:iCs/>
          <w:sz w:val="24"/>
          <w:szCs w:val="24"/>
        </w:rPr>
        <w:t>1.</w:t>
      </w:r>
      <w:r w:rsidRPr="007055E8">
        <w:rPr>
          <w:rFonts w:ascii="Times New Roman" w:hAnsi="Times New Roman"/>
          <w:i/>
          <w:iCs/>
          <w:sz w:val="24"/>
          <w:szCs w:val="24"/>
        </w:rPr>
        <w:t> </w:t>
      </w:r>
      <w:r w:rsidRPr="007055E8">
        <w:rPr>
          <w:rFonts w:ascii="Times New Roman" w:hAnsi="Times New Roman"/>
          <w:i/>
          <w:iCs/>
          <w:sz w:val="24"/>
          <w:szCs w:val="24"/>
        </w:rPr>
        <w:t>Диалогическая форма</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Уметь вести:</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pacing w:val="2"/>
          <w:sz w:val="24"/>
          <w:szCs w:val="24"/>
        </w:rPr>
        <w:t>этикетные диалоги в типичных ситуациях бытового и учебно­трудового общения</w:t>
      </w:r>
      <w:r w:rsidRPr="007055E8">
        <w:rPr>
          <w:rFonts w:ascii="Times New Roman" w:hAnsi="Times New Roman"/>
          <w:sz w:val="24"/>
          <w:szCs w:val="24"/>
        </w:rPr>
        <w:t>;</w:t>
      </w:r>
    </w:p>
    <w:p w:rsidR="00951472" w:rsidRPr="007055E8" w:rsidRDefault="00951472" w:rsidP="007055E8">
      <w:pPr>
        <w:pStyle w:val="af1"/>
        <w:spacing w:line="240" w:lineRule="auto"/>
        <w:ind w:firstLine="709"/>
        <w:rPr>
          <w:rFonts w:ascii="Times New Roman" w:hAnsi="Times New Roman"/>
          <w:color w:val="auto"/>
          <w:sz w:val="24"/>
          <w:szCs w:val="24"/>
        </w:rPr>
      </w:pPr>
      <w:r w:rsidRPr="007055E8">
        <w:rPr>
          <w:rFonts w:ascii="Times New Roman" w:hAnsi="Times New Roman"/>
          <w:color w:val="auto"/>
          <w:sz w:val="24"/>
          <w:szCs w:val="24"/>
        </w:rP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951472" w:rsidRPr="007055E8" w:rsidRDefault="00951472" w:rsidP="007055E8">
      <w:pPr>
        <w:pStyle w:val="af1"/>
        <w:spacing w:line="240" w:lineRule="auto"/>
        <w:ind w:firstLine="709"/>
        <w:rPr>
          <w:rFonts w:ascii="Times New Roman" w:hAnsi="Times New Roman"/>
          <w:i/>
          <w:iCs/>
          <w:sz w:val="24"/>
          <w:szCs w:val="24"/>
        </w:rPr>
      </w:pPr>
      <w:r w:rsidRPr="007055E8">
        <w:rPr>
          <w:rFonts w:ascii="Times New Roman" w:hAnsi="Times New Roman"/>
          <w:sz w:val="24"/>
          <w:szCs w:val="24"/>
        </w:rPr>
        <w:t>диалог — побуждение к действию.</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i/>
          <w:iCs/>
          <w:sz w:val="24"/>
          <w:szCs w:val="24"/>
        </w:rPr>
        <w:t>2.</w:t>
      </w:r>
      <w:r w:rsidRPr="007055E8">
        <w:rPr>
          <w:rFonts w:ascii="Times New Roman" w:hAnsi="Times New Roman"/>
          <w:i/>
          <w:iCs/>
          <w:sz w:val="24"/>
          <w:szCs w:val="24"/>
        </w:rPr>
        <w:t> </w:t>
      </w:r>
      <w:r w:rsidRPr="007055E8">
        <w:rPr>
          <w:rFonts w:ascii="Times New Roman" w:hAnsi="Times New Roman"/>
          <w:i/>
          <w:iCs/>
          <w:sz w:val="24"/>
          <w:szCs w:val="24"/>
        </w:rPr>
        <w:t>Монологическая форма</w:t>
      </w:r>
    </w:p>
    <w:p w:rsidR="00951472" w:rsidRPr="007055E8" w:rsidRDefault="00951472" w:rsidP="007055E8">
      <w:pPr>
        <w:pStyle w:val="af"/>
        <w:spacing w:line="240" w:lineRule="auto"/>
        <w:ind w:firstLine="709"/>
        <w:rPr>
          <w:rFonts w:ascii="Times New Roman" w:hAnsi="Times New Roman"/>
          <w:color w:val="auto"/>
          <w:sz w:val="24"/>
          <w:szCs w:val="24"/>
        </w:rPr>
      </w:pPr>
      <w:r w:rsidRPr="007055E8">
        <w:rPr>
          <w:rFonts w:ascii="Times New Roman" w:hAnsi="Times New Roman"/>
          <w:spacing w:val="2"/>
          <w:sz w:val="24"/>
          <w:szCs w:val="24"/>
        </w:rPr>
        <w:t xml:space="preserve">Уметь пользоваться основными коммуникативными типами речи: описание, рассказ, </w:t>
      </w:r>
      <w:r w:rsidRPr="007055E8">
        <w:rPr>
          <w:rFonts w:ascii="Times New Roman" w:hAnsi="Times New Roman"/>
          <w:iCs/>
          <w:color w:val="auto"/>
          <w:spacing w:val="2"/>
          <w:sz w:val="24"/>
          <w:szCs w:val="24"/>
        </w:rPr>
        <w:t>характеристика (персона</w:t>
      </w:r>
      <w:r w:rsidRPr="007055E8">
        <w:rPr>
          <w:rFonts w:ascii="Times New Roman" w:hAnsi="Times New Roman"/>
          <w:iCs/>
          <w:color w:val="auto"/>
          <w:sz w:val="24"/>
          <w:szCs w:val="24"/>
        </w:rPr>
        <w:t>жей) с опорой на картинку (небольшой объем).</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z w:val="24"/>
          <w:szCs w:val="24"/>
        </w:rPr>
        <w:t>В русле аудирования</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Воспринимать на слух и понимать:</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z w:val="24"/>
          <w:szCs w:val="24"/>
        </w:rPr>
        <w:t>речь учителя и одноклассников в процессе общения на уроке и вербально/невербально реагировать на услышанное.</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z w:val="24"/>
          <w:szCs w:val="24"/>
        </w:rPr>
        <w:t>В русле чтения</w:t>
      </w:r>
    </w:p>
    <w:p w:rsidR="00951472" w:rsidRPr="007055E8" w:rsidRDefault="00951472" w:rsidP="007055E8">
      <w:pPr>
        <w:pStyle w:val="af"/>
        <w:spacing w:line="240" w:lineRule="auto"/>
        <w:ind w:firstLine="709"/>
        <w:rPr>
          <w:rFonts w:ascii="Times New Roman" w:hAnsi="Times New Roman"/>
          <w:color w:val="auto"/>
          <w:sz w:val="24"/>
          <w:szCs w:val="24"/>
        </w:rPr>
      </w:pPr>
      <w:r w:rsidRPr="007055E8">
        <w:rPr>
          <w:rFonts w:ascii="Times New Roman" w:hAnsi="Times New Roman"/>
          <w:color w:val="auto"/>
          <w:sz w:val="24"/>
          <w:szCs w:val="24"/>
        </w:rPr>
        <w:t>Читать (использовать метод глобального чтения):</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color w:val="auto"/>
          <w:spacing w:val="2"/>
          <w:sz w:val="24"/>
          <w:szCs w:val="24"/>
        </w:rPr>
        <w:t>вслух читать слова изучаемой лексики</w:t>
      </w:r>
      <w:r w:rsidRPr="007055E8">
        <w:rPr>
          <w:rFonts w:ascii="Times New Roman" w:hAnsi="Times New Roman"/>
          <w:sz w:val="24"/>
          <w:szCs w:val="24"/>
        </w:rPr>
        <w:t xml:space="preserve"> и понимать </w:t>
      </w:r>
      <w:r w:rsidRPr="007055E8">
        <w:rPr>
          <w:rFonts w:ascii="Times New Roman" w:hAnsi="Times New Roman"/>
          <w:color w:val="auto"/>
          <w:spacing w:val="2"/>
          <w:sz w:val="24"/>
          <w:szCs w:val="24"/>
        </w:rPr>
        <w:t>небольшие диалоги,</w:t>
      </w:r>
      <w:r w:rsidRPr="007055E8">
        <w:rPr>
          <w:rFonts w:ascii="Times New Roman" w:hAnsi="Times New Roman"/>
          <w:spacing w:val="2"/>
          <w:sz w:val="24"/>
          <w:szCs w:val="24"/>
        </w:rPr>
        <w:t xml:space="preserve"> построенные на изученном </w:t>
      </w:r>
      <w:r w:rsidRPr="007055E8">
        <w:rPr>
          <w:rFonts w:ascii="Times New Roman" w:hAnsi="Times New Roman"/>
          <w:sz w:val="24"/>
          <w:szCs w:val="24"/>
        </w:rPr>
        <w:t>языковом материале; находить необходимую информацию (имена персонажей, где происходит действие и</w:t>
      </w:r>
      <w:r w:rsidRPr="007055E8">
        <w:rPr>
          <w:rFonts w:ascii="Cambria Math" w:hAnsi="Cambria Math" w:cs="Cambria Math"/>
          <w:sz w:val="24"/>
          <w:szCs w:val="24"/>
        </w:rPr>
        <w:t> </w:t>
      </w:r>
      <w:r w:rsidRPr="007055E8">
        <w:rPr>
          <w:rFonts w:ascii="Times New Roman" w:hAnsi="Times New Roman"/>
          <w:sz w:val="24"/>
          <w:szCs w:val="24"/>
        </w:rPr>
        <w:t>т.</w:t>
      </w:r>
      <w:r w:rsidRPr="007055E8">
        <w:rPr>
          <w:rFonts w:ascii="Cambria Math" w:hAnsi="Cambria Math" w:cs="Cambria Math"/>
          <w:sz w:val="24"/>
          <w:szCs w:val="24"/>
        </w:rPr>
        <w:t> </w:t>
      </w:r>
      <w:r w:rsidRPr="007055E8">
        <w:rPr>
          <w:rFonts w:ascii="Times New Roman" w:hAnsi="Times New Roman"/>
          <w:sz w:val="24"/>
          <w:szCs w:val="24"/>
        </w:rPr>
        <w:t>д.).</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z w:val="24"/>
          <w:szCs w:val="24"/>
        </w:rPr>
        <w:t>В русле письма</w:t>
      </w:r>
    </w:p>
    <w:p w:rsidR="00951472" w:rsidRPr="007055E8" w:rsidRDefault="00951472" w:rsidP="007055E8">
      <w:pPr>
        <w:pStyle w:val="af"/>
        <w:spacing w:line="240" w:lineRule="auto"/>
        <w:ind w:firstLine="709"/>
        <w:rPr>
          <w:rFonts w:ascii="Times New Roman" w:hAnsi="Times New Roman"/>
          <w:color w:val="auto"/>
          <w:sz w:val="24"/>
          <w:szCs w:val="24"/>
        </w:rPr>
      </w:pPr>
      <w:r w:rsidRPr="007055E8">
        <w:rPr>
          <w:rFonts w:ascii="Times New Roman" w:hAnsi="Times New Roman"/>
          <w:color w:val="auto"/>
          <w:sz w:val="24"/>
          <w:szCs w:val="24"/>
        </w:rPr>
        <w:t>Знать и уметь писать буквы английского алфавита.</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Владеть:</w:t>
      </w:r>
    </w:p>
    <w:p w:rsidR="00951472" w:rsidRPr="007055E8" w:rsidRDefault="00951472" w:rsidP="007055E8">
      <w:pPr>
        <w:pStyle w:val="af1"/>
        <w:spacing w:line="240" w:lineRule="auto"/>
        <w:ind w:firstLine="709"/>
        <w:rPr>
          <w:rFonts w:ascii="Times New Roman" w:hAnsi="Times New Roman"/>
          <w:sz w:val="24"/>
          <w:szCs w:val="24"/>
        </w:rPr>
      </w:pPr>
      <w:r w:rsidRPr="007055E8">
        <w:rPr>
          <w:rFonts w:ascii="Times New Roman" w:hAnsi="Times New Roman"/>
          <w:sz w:val="24"/>
          <w:szCs w:val="24"/>
        </w:rPr>
        <w:t>умением выписывать из текста слова, словосочетания и предложения.</w:t>
      </w:r>
    </w:p>
    <w:p w:rsidR="00951472" w:rsidRPr="007055E8" w:rsidRDefault="00951472" w:rsidP="007055E8">
      <w:pPr>
        <w:pStyle w:val="af5"/>
        <w:spacing w:before="0" w:after="0" w:line="240" w:lineRule="auto"/>
        <w:ind w:firstLine="709"/>
        <w:jc w:val="both"/>
        <w:rPr>
          <w:rFonts w:ascii="Times New Roman" w:hAnsi="Times New Roman"/>
          <w:sz w:val="24"/>
          <w:szCs w:val="24"/>
        </w:rPr>
      </w:pPr>
      <w:r w:rsidRPr="007055E8">
        <w:rPr>
          <w:rFonts w:ascii="Times New Roman" w:hAnsi="Times New Roman"/>
          <w:sz w:val="24"/>
          <w:szCs w:val="24"/>
        </w:rPr>
        <w:t>Языковые средства и навыки пользования ими</w:t>
      </w:r>
    </w:p>
    <w:p w:rsidR="00951472" w:rsidRPr="007055E8" w:rsidRDefault="00951472" w:rsidP="007055E8">
      <w:pPr>
        <w:pStyle w:val="af"/>
        <w:spacing w:line="240" w:lineRule="auto"/>
        <w:ind w:firstLine="709"/>
        <w:rPr>
          <w:rFonts w:ascii="Times New Roman" w:hAnsi="Times New Roman"/>
          <w:b/>
          <w:bCs/>
          <w:sz w:val="24"/>
          <w:szCs w:val="24"/>
        </w:rPr>
      </w:pPr>
      <w:r w:rsidRPr="007055E8">
        <w:rPr>
          <w:rFonts w:ascii="Times New Roman" w:hAnsi="Times New Roman"/>
          <w:b/>
          <w:bCs/>
          <w:i/>
          <w:iCs/>
          <w:sz w:val="24"/>
          <w:szCs w:val="24"/>
        </w:rPr>
        <w:t>Английский язык</w:t>
      </w:r>
    </w:p>
    <w:p w:rsidR="00951472" w:rsidRPr="007055E8" w:rsidRDefault="00951472" w:rsidP="007055E8">
      <w:pPr>
        <w:pStyle w:val="af"/>
        <w:spacing w:line="240" w:lineRule="auto"/>
        <w:ind w:firstLine="709"/>
        <w:rPr>
          <w:rFonts w:ascii="Times New Roman" w:hAnsi="Times New Roman"/>
          <w:b/>
          <w:bCs/>
          <w:sz w:val="24"/>
          <w:szCs w:val="24"/>
        </w:rPr>
      </w:pPr>
      <w:r w:rsidRPr="007055E8">
        <w:rPr>
          <w:rFonts w:ascii="Times New Roman" w:hAnsi="Times New Roman"/>
          <w:b/>
          <w:bCs/>
          <w:sz w:val="24"/>
          <w:szCs w:val="24"/>
        </w:rPr>
        <w:t xml:space="preserve">Графика, каллиграфия, орфография. </w:t>
      </w:r>
      <w:r w:rsidRPr="007055E8">
        <w:rPr>
          <w:rFonts w:ascii="Times New Roman" w:hAnsi="Times New Roman"/>
          <w:bCs/>
          <w:sz w:val="24"/>
          <w:szCs w:val="24"/>
        </w:rPr>
        <w:t>Б</w:t>
      </w:r>
      <w:r w:rsidRPr="007055E8">
        <w:rPr>
          <w:rFonts w:ascii="Times New Roman" w:hAnsi="Times New Roman"/>
          <w:sz w:val="24"/>
          <w:szCs w:val="24"/>
        </w:rPr>
        <w:t xml:space="preserve">уквы английского алфавита. Основные буквосочетания. Звуко­буквенные </w:t>
      </w:r>
      <w:r w:rsidRPr="007055E8">
        <w:rPr>
          <w:rFonts w:ascii="Times New Roman" w:hAnsi="Times New Roman"/>
          <w:spacing w:val="2"/>
          <w:sz w:val="24"/>
          <w:szCs w:val="24"/>
        </w:rPr>
        <w:t xml:space="preserve">соответствия. Апостроф. </w:t>
      </w:r>
    </w:p>
    <w:p w:rsidR="00951472" w:rsidRPr="007055E8" w:rsidRDefault="00951472" w:rsidP="007055E8">
      <w:pPr>
        <w:pStyle w:val="af"/>
        <w:spacing w:line="240" w:lineRule="auto"/>
        <w:ind w:firstLine="709"/>
        <w:rPr>
          <w:rFonts w:ascii="Times New Roman" w:hAnsi="Times New Roman"/>
          <w:b/>
          <w:bCs/>
          <w:sz w:val="24"/>
          <w:szCs w:val="24"/>
        </w:rPr>
      </w:pPr>
      <w:r w:rsidRPr="007055E8">
        <w:rPr>
          <w:rFonts w:ascii="Times New Roman" w:hAnsi="Times New Roman"/>
          <w:b/>
          <w:bCs/>
          <w:sz w:val="24"/>
          <w:szCs w:val="24"/>
        </w:rPr>
        <w:t xml:space="preserve">Фонетическая сторона речи. </w:t>
      </w:r>
      <w:r w:rsidRPr="007055E8">
        <w:rPr>
          <w:rFonts w:ascii="Times New Roman" w:hAnsi="Times New Roman"/>
          <w:bCs/>
          <w:sz w:val="24"/>
          <w:szCs w:val="24"/>
        </w:rPr>
        <w:t>П</w:t>
      </w:r>
      <w:r w:rsidRPr="007055E8">
        <w:rPr>
          <w:rFonts w:ascii="Times New Roman" w:hAnsi="Times New Roman"/>
          <w:sz w:val="24"/>
          <w:szCs w:val="24"/>
        </w:rPr>
        <w:t>роизношение и различение на слух звуков и звукосочетаний англий</w:t>
      </w:r>
      <w:r w:rsidRPr="007055E8">
        <w:rPr>
          <w:rFonts w:ascii="Times New Roman" w:hAnsi="Times New Roman"/>
          <w:spacing w:val="2"/>
          <w:sz w:val="24"/>
          <w:szCs w:val="24"/>
        </w:rPr>
        <w:t xml:space="preserve">ского языка. Соблюдение норм произношения: долгота и </w:t>
      </w:r>
      <w:r w:rsidRPr="007055E8">
        <w:rPr>
          <w:rFonts w:ascii="Times New Roman" w:hAnsi="Times New Roman"/>
          <w:sz w:val="24"/>
          <w:szCs w:val="24"/>
        </w:rPr>
        <w:t xml:space="preserve">краткость гласных, отсутствие оглушения звонких согласных </w:t>
      </w:r>
      <w:r w:rsidRPr="007055E8">
        <w:rPr>
          <w:rFonts w:ascii="Times New Roman" w:hAnsi="Times New Roman"/>
          <w:spacing w:val="2"/>
          <w:sz w:val="24"/>
          <w:szCs w:val="24"/>
        </w:rPr>
        <w:t xml:space="preserve">в конце слога или слова, отсутствие смягчения согласных перед гласными. Дифтонги. </w:t>
      </w:r>
      <w:r w:rsidRPr="007055E8">
        <w:rPr>
          <w:rFonts w:ascii="Times New Roman" w:hAnsi="Times New Roman"/>
          <w:iCs/>
          <w:spacing w:val="2"/>
          <w:sz w:val="24"/>
          <w:szCs w:val="24"/>
        </w:rPr>
        <w:t>Связующее «r» (there is/there are).</w:t>
      </w:r>
      <w:r w:rsidRPr="007055E8">
        <w:rPr>
          <w:rFonts w:ascii="Times New Roman" w:hAnsi="Times New Roman"/>
          <w:i/>
          <w:iCs/>
          <w:spacing w:val="2"/>
          <w:sz w:val="24"/>
          <w:szCs w:val="24"/>
        </w:rPr>
        <w:t xml:space="preserve"> </w:t>
      </w:r>
      <w:r w:rsidRPr="007055E8">
        <w:rPr>
          <w:rFonts w:ascii="Times New Roman" w:hAnsi="Times New Roman"/>
          <w:spacing w:val="2"/>
          <w:sz w:val="24"/>
          <w:szCs w:val="24"/>
        </w:rPr>
        <w:t>Ударение в слове, фразе.</w:t>
      </w:r>
      <w:r w:rsidRPr="007055E8">
        <w:rPr>
          <w:rFonts w:ascii="Times New Roman" w:hAnsi="Times New Roman"/>
          <w:i/>
          <w:iCs/>
          <w:spacing w:val="2"/>
          <w:sz w:val="24"/>
          <w:szCs w:val="24"/>
        </w:rPr>
        <w:t xml:space="preserve"> </w:t>
      </w:r>
      <w:r w:rsidRPr="007055E8">
        <w:rPr>
          <w:rFonts w:ascii="Times New Roman" w:hAnsi="Times New Roman"/>
          <w:iCs/>
          <w:spacing w:val="2"/>
          <w:sz w:val="24"/>
          <w:szCs w:val="24"/>
        </w:rPr>
        <w:t>Отсутствие ударения на служебных словах (артиклях, союзах, предлогах).</w:t>
      </w:r>
      <w:r w:rsidRPr="007055E8">
        <w:rPr>
          <w:rFonts w:ascii="Times New Roman" w:hAnsi="Times New Roman"/>
          <w:i/>
          <w:iCs/>
          <w:spacing w:val="2"/>
          <w:sz w:val="24"/>
          <w:szCs w:val="24"/>
        </w:rPr>
        <w:t xml:space="preserve"> </w:t>
      </w:r>
      <w:r w:rsidRPr="007055E8">
        <w:rPr>
          <w:rFonts w:ascii="Times New Roman" w:hAnsi="Times New Roman"/>
          <w:iCs/>
          <w:spacing w:val="2"/>
          <w:sz w:val="24"/>
          <w:szCs w:val="24"/>
        </w:rPr>
        <w:t>Членение предложений на смысловые группы.</w:t>
      </w:r>
      <w:r w:rsidRPr="007055E8">
        <w:rPr>
          <w:rFonts w:ascii="Times New Roman" w:hAnsi="Times New Roman"/>
          <w:spacing w:val="2"/>
          <w:sz w:val="24"/>
          <w:szCs w:val="24"/>
        </w:rPr>
        <w:t xml:space="preserve"> Ритмико­интонационные особенности повествовательного, побудительного </w:t>
      </w:r>
      <w:r w:rsidRPr="007055E8">
        <w:rPr>
          <w:rFonts w:ascii="Times New Roman" w:hAnsi="Times New Roman"/>
          <w:sz w:val="24"/>
          <w:szCs w:val="24"/>
        </w:rPr>
        <w:t>и вопросительного (общий и специальный вопрос) предложе</w:t>
      </w:r>
      <w:r w:rsidRPr="007055E8">
        <w:rPr>
          <w:rFonts w:ascii="Times New Roman" w:hAnsi="Times New Roman"/>
          <w:spacing w:val="2"/>
          <w:sz w:val="24"/>
          <w:szCs w:val="24"/>
        </w:rPr>
        <w:t xml:space="preserve">ний. </w:t>
      </w:r>
      <w:r w:rsidRPr="007055E8">
        <w:rPr>
          <w:rFonts w:ascii="Times New Roman" w:hAnsi="Times New Roman"/>
          <w:iCs/>
          <w:spacing w:val="2"/>
          <w:sz w:val="24"/>
          <w:szCs w:val="24"/>
        </w:rPr>
        <w:t xml:space="preserve">Интонация перечисления. </w:t>
      </w:r>
    </w:p>
    <w:p w:rsidR="00951472" w:rsidRPr="007055E8" w:rsidRDefault="00951472" w:rsidP="007055E8">
      <w:pPr>
        <w:pStyle w:val="af"/>
        <w:spacing w:line="240" w:lineRule="auto"/>
        <w:ind w:firstLine="709"/>
        <w:rPr>
          <w:rFonts w:ascii="Times New Roman" w:hAnsi="Times New Roman"/>
          <w:b/>
          <w:bCs/>
          <w:sz w:val="24"/>
          <w:szCs w:val="24"/>
        </w:rPr>
      </w:pPr>
      <w:r w:rsidRPr="007055E8">
        <w:rPr>
          <w:rFonts w:ascii="Times New Roman" w:hAnsi="Times New Roman"/>
          <w:b/>
          <w:bCs/>
          <w:spacing w:val="-2"/>
          <w:sz w:val="24"/>
          <w:szCs w:val="24"/>
        </w:rPr>
        <w:lastRenderedPageBreak/>
        <w:t xml:space="preserve">Лексическая сторона речи. </w:t>
      </w:r>
      <w:r w:rsidRPr="007055E8">
        <w:rPr>
          <w:rFonts w:ascii="Times New Roman" w:hAnsi="Times New Roman"/>
          <w:spacing w:val="-2"/>
          <w:sz w:val="24"/>
          <w:szCs w:val="24"/>
        </w:rPr>
        <w:t>Лексические единицы, обслу</w:t>
      </w:r>
      <w:r w:rsidRPr="007055E8">
        <w:rPr>
          <w:rFonts w:ascii="Times New Roman" w:hAnsi="Times New Roman"/>
          <w:sz w:val="24"/>
          <w:szCs w:val="24"/>
        </w:rPr>
        <w:t xml:space="preserve">живающие ситуации общения, в пределах тематики начальной школы, в объёме 300 лексических единиц для усвоения, простейшие </w:t>
      </w:r>
      <w:r w:rsidRPr="007055E8">
        <w:rPr>
          <w:rFonts w:ascii="Times New Roman" w:hAnsi="Times New Roman"/>
          <w:spacing w:val="2"/>
          <w:sz w:val="24"/>
          <w:szCs w:val="24"/>
        </w:rPr>
        <w:t xml:space="preserve">устойчивые словосочетания, оценочная лексика и речевые </w:t>
      </w:r>
      <w:r w:rsidRPr="007055E8">
        <w:rPr>
          <w:rFonts w:ascii="Times New Roman" w:hAnsi="Times New Roman"/>
          <w:sz w:val="24"/>
          <w:szCs w:val="24"/>
        </w:rPr>
        <w:t xml:space="preserve">клише как элементы речевого этикета, отражающие культуру англоговорящих стран. Интернациональные слова (например, </w:t>
      </w:r>
      <w:r w:rsidRPr="007055E8">
        <w:rPr>
          <w:rFonts w:ascii="Times New Roman" w:hAnsi="Times New Roman"/>
          <w:spacing w:val="2"/>
          <w:sz w:val="24"/>
          <w:szCs w:val="24"/>
        </w:rPr>
        <w:t xml:space="preserve">doctor, film). </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z w:val="24"/>
          <w:szCs w:val="24"/>
        </w:rPr>
        <w:t xml:space="preserve">Грамматическая сторона речи. </w:t>
      </w:r>
      <w:r w:rsidRPr="007055E8">
        <w:rPr>
          <w:rFonts w:ascii="Times New Roman" w:hAnsi="Times New Roman"/>
          <w:sz w:val="24"/>
          <w:szCs w:val="24"/>
        </w:rPr>
        <w:t xml:space="preserve">Основные коммуникативные типы предложений: повествовательное, вопросительное, </w:t>
      </w:r>
      <w:r w:rsidRPr="007055E8">
        <w:rPr>
          <w:rFonts w:ascii="Times New Roman" w:hAnsi="Times New Roman"/>
          <w:spacing w:val="2"/>
          <w:sz w:val="24"/>
          <w:szCs w:val="24"/>
        </w:rPr>
        <w:t xml:space="preserve">побудительное. Общий и специальный вопросы. Вопросительные слова: what, who, when, where, why, how. Порядок </w:t>
      </w:r>
      <w:r w:rsidRPr="007055E8">
        <w:rPr>
          <w:rFonts w:ascii="Times New Roman" w:hAnsi="Times New Roman"/>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7055E8">
        <w:rPr>
          <w:rFonts w:ascii="Times New Roman" w:hAnsi="Times New Roman"/>
          <w:iCs/>
          <w:sz w:val="24"/>
          <w:szCs w:val="24"/>
        </w:rPr>
        <w:t>Безличные предложения в настоящем времени (It is cold. It’s five o</w:t>
      </w:r>
      <w:r w:rsidRPr="007055E8">
        <w:rPr>
          <w:rFonts w:ascii="Times New Roman" w:hAnsi="Times New Roman"/>
          <w:sz w:val="24"/>
          <w:szCs w:val="24"/>
        </w:rPr>
        <w:t>’</w:t>
      </w:r>
      <w:r w:rsidRPr="007055E8">
        <w:rPr>
          <w:rFonts w:ascii="Times New Roman" w:hAnsi="Times New Roman"/>
          <w:iCs/>
          <w:sz w:val="24"/>
          <w:szCs w:val="24"/>
        </w:rPr>
        <w:t>clock.)</w:t>
      </w:r>
      <w:r w:rsidRPr="007055E8">
        <w:rPr>
          <w:rFonts w:ascii="Times New Roman" w:hAnsi="Times New Roman"/>
          <w:i/>
          <w:iCs/>
          <w:sz w:val="24"/>
          <w:szCs w:val="24"/>
        </w:rPr>
        <w:t>.</w:t>
      </w:r>
      <w:r w:rsidRPr="007055E8">
        <w:rPr>
          <w:rFonts w:ascii="Times New Roman" w:hAnsi="Times New Roman"/>
          <w:sz w:val="24"/>
          <w:szCs w:val="24"/>
        </w:rPr>
        <w:t xml:space="preserve"> Предложения с оборотом there is/there are. Простые распространённые предложения. Предложения </w:t>
      </w:r>
      <w:r w:rsidRPr="007055E8">
        <w:rPr>
          <w:rFonts w:ascii="Times New Roman" w:hAnsi="Times New Roman"/>
          <w:spacing w:val="2"/>
          <w:sz w:val="24"/>
          <w:szCs w:val="24"/>
        </w:rPr>
        <w:t xml:space="preserve">с однородными членами. </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 xml:space="preserve">Глагольные конструкции I’d like to… Существительные в единственном и множественном числе (образованные по </w:t>
      </w:r>
      <w:r w:rsidRPr="007055E8">
        <w:rPr>
          <w:rFonts w:ascii="Times New Roman" w:hAnsi="Times New Roman"/>
          <w:sz w:val="24"/>
          <w:szCs w:val="24"/>
        </w:rPr>
        <w:t xml:space="preserve">правилу и исключения), существительные с неопределённым, определённым и нулевым артиклем. </w:t>
      </w:r>
    </w:p>
    <w:p w:rsidR="00951472" w:rsidRPr="007055E8" w:rsidRDefault="00951472" w:rsidP="007055E8">
      <w:pPr>
        <w:pStyle w:val="af"/>
        <w:spacing w:line="240" w:lineRule="auto"/>
        <w:ind w:firstLine="709"/>
        <w:rPr>
          <w:rFonts w:ascii="Times New Roman" w:hAnsi="Times New Roman"/>
          <w:iCs/>
          <w:sz w:val="24"/>
          <w:szCs w:val="24"/>
        </w:rPr>
      </w:pPr>
      <w:r w:rsidRPr="007055E8">
        <w:rPr>
          <w:rFonts w:ascii="Times New Roman" w:hAnsi="Times New Roman"/>
          <w:sz w:val="24"/>
          <w:szCs w:val="24"/>
        </w:rPr>
        <w:t xml:space="preserve">Местоимения: личные (в именительном и объектном падежах), притяжательные, вопросительные, указательные (this/these, that/those), </w:t>
      </w:r>
      <w:r w:rsidRPr="007055E8">
        <w:rPr>
          <w:rFonts w:ascii="Times New Roman" w:hAnsi="Times New Roman"/>
          <w:iCs/>
          <w:sz w:val="24"/>
          <w:szCs w:val="24"/>
        </w:rPr>
        <w:t>неопределённые (some, any — некоторые случаи употребления).</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iCs/>
          <w:spacing w:val="2"/>
          <w:sz w:val="24"/>
          <w:szCs w:val="24"/>
        </w:rPr>
        <w:t>Наречия</w:t>
      </w:r>
      <w:r w:rsidRPr="007055E8">
        <w:rPr>
          <w:rFonts w:ascii="Times New Roman" w:hAnsi="Times New Roman"/>
          <w:iCs/>
          <w:spacing w:val="2"/>
          <w:sz w:val="24"/>
          <w:szCs w:val="24"/>
          <w:lang w:val="en-US"/>
        </w:rPr>
        <w:t xml:space="preserve"> </w:t>
      </w:r>
      <w:r w:rsidRPr="007055E8">
        <w:rPr>
          <w:rFonts w:ascii="Times New Roman" w:hAnsi="Times New Roman"/>
          <w:iCs/>
          <w:spacing w:val="2"/>
          <w:sz w:val="24"/>
          <w:szCs w:val="24"/>
        </w:rPr>
        <w:t>времени</w:t>
      </w:r>
      <w:r w:rsidRPr="007055E8">
        <w:rPr>
          <w:rFonts w:ascii="Times New Roman" w:hAnsi="Times New Roman"/>
          <w:iCs/>
          <w:spacing w:val="2"/>
          <w:sz w:val="24"/>
          <w:szCs w:val="24"/>
          <w:lang w:val="en-US"/>
        </w:rPr>
        <w:t xml:space="preserve"> (yesterday, tomorrow, never, usually, </w:t>
      </w:r>
      <w:r w:rsidRPr="007055E8">
        <w:rPr>
          <w:rFonts w:ascii="Times New Roman" w:hAnsi="Times New Roman"/>
          <w:iCs/>
          <w:sz w:val="24"/>
          <w:szCs w:val="24"/>
          <w:lang w:val="en-US"/>
        </w:rPr>
        <w:t xml:space="preserve">often, sometimes). </w:t>
      </w:r>
      <w:r w:rsidRPr="007055E8">
        <w:rPr>
          <w:rFonts w:ascii="Times New Roman" w:hAnsi="Times New Roman"/>
          <w:iCs/>
          <w:sz w:val="24"/>
          <w:szCs w:val="24"/>
        </w:rPr>
        <w:t>Наречия степени (much, little, very).</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Количественные числительные (до 100), порядковые числительные (до 10).</w:t>
      </w:r>
    </w:p>
    <w:p w:rsidR="00951472" w:rsidRPr="007055E8" w:rsidRDefault="00951472" w:rsidP="007055E8">
      <w:pPr>
        <w:pStyle w:val="af"/>
        <w:spacing w:line="240" w:lineRule="auto"/>
        <w:ind w:firstLine="709"/>
        <w:rPr>
          <w:rFonts w:ascii="Times New Roman" w:hAnsi="Times New Roman"/>
          <w:b/>
          <w:bCs/>
          <w:i/>
          <w:iCs/>
          <w:sz w:val="24"/>
          <w:szCs w:val="24"/>
          <w:lang w:val="en-US"/>
        </w:rPr>
      </w:pPr>
      <w:r w:rsidRPr="007055E8">
        <w:rPr>
          <w:rFonts w:ascii="Times New Roman" w:hAnsi="Times New Roman"/>
          <w:spacing w:val="2"/>
          <w:sz w:val="24"/>
          <w:szCs w:val="24"/>
        </w:rPr>
        <w:t>Наиболее</w:t>
      </w:r>
      <w:r w:rsidRPr="007055E8">
        <w:rPr>
          <w:rFonts w:ascii="Times New Roman" w:hAnsi="Times New Roman"/>
          <w:spacing w:val="2"/>
          <w:sz w:val="24"/>
          <w:szCs w:val="24"/>
          <w:lang w:val="en-US"/>
        </w:rPr>
        <w:t xml:space="preserve"> </w:t>
      </w:r>
      <w:r w:rsidRPr="007055E8">
        <w:rPr>
          <w:rFonts w:ascii="Times New Roman" w:hAnsi="Times New Roman"/>
          <w:spacing w:val="2"/>
          <w:sz w:val="24"/>
          <w:szCs w:val="24"/>
        </w:rPr>
        <w:t>употребительные</w:t>
      </w:r>
      <w:r w:rsidRPr="007055E8">
        <w:rPr>
          <w:rFonts w:ascii="Times New Roman" w:hAnsi="Times New Roman"/>
          <w:spacing w:val="2"/>
          <w:sz w:val="24"/>
          <w:szCs w:val="24"/>
          <w:lang w:val="en-US"/>
        </w:rPr>
        <w:t xml:space="preserve"> </w:t>
      </w:r>
      <w:r w:rsidRPr="007055E8">
        <w:rPr>
          <w:rFonts w:ascii="Times New Roman" w:hAnsi="Times New Roman"/>
          <w:spacing w:val="2"/>
          <w:sz w:val="24"/>
          <w:szCs w:val="24"/>
        </w:rPr>
        <w:t>предлоги</w:t>
      </w:r>
      <w:r w:rsidRPr="007055E8">
        <w:rPr>
          <w:rFonts w:ascii="Times New Roman" w:hAnsi="Times New Roman"/>
          <w:spacing w:val="2"/>
          <w:sz w:val="24"/>
          <w:szCs w:val="24"/>
          <w:lang w:val="en-US"/>
        </w:rPr>
        <w:t xml:space="preserve">: in, on, at, into, to, </w:t>
      </w:r>
      <w:r w:rsidRPr="007055E8">
        <w:rPr>
          <w:rFonts w:ascii="Times New Roman" w:hAnsi="Times New Roman"/>
          <w:sz w:val="24"/>
          <w:szCs w:val="24"/>
          <w:lang w:val="en-US"/>
        </w:rPr>
        <w:t>from, of, with.</w:t>
      </w:r>
    </w:p>
    <w:p w:rsidR="00951472" w:rsidRPr="007055E8" w:rsidRDefault="00951472" w:rsidP="007055E8">
      <w:pPr>
        <w:pStyle w:val="af"/>
        <w:spacing w:line="240" w:lineRule="auto"/>
        <w:ind w:firstLine="709"/>
        <w:rPr>
          <w:rFonts w:ascii="Times New Roman" w:hAnsi="Times New Roman"/>
          <w:b/>
          <w:bCs/>
          <w:i/>
          <w:iCs/>
          <w:sz w:val="24"/>
          <w:szCs w:val="24"/>
        </w:rPr>
      </w:pPr>
      <w:r w:rsidRPr="007055E8">
        <w:rPr>
          <w:rFonts w:ascii="Times New Roman" w:hAnsi="Times New Roman"/>
          <w:b/>
          <w:bCs/>
          <w:i/>
          <w:iCs/>
          <w:sz w:val="24"/>
          <w:szCs w:val="24"/>
        </w:rPr>
        <w:t>Социокультурная осведомлённость</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В процессе обучения иностранному языку в начальной школе обучающиеся знакомятся: с названиями стран из</w:t>
      </w:r>
      <w:r w:rsidRPr="007055E8">
        <w:rPr>
          <w:rFonts w:ascii="Times New Roman" w:hAnsi="Times New Roman"/>
          <w:sz w:val="24"/>
          <w:szCs w:val="24"/>
        </w:rPr>
        <w:t xml:space="preserve">учаемого языка; с некоторыми литературными персонажами </w:t>
      </w:r>
      <w:r w:rsidRPr="007055E8">
        <w:rPr>
          <w:rFonts w:ascii="Times New Roman" w:hAnsi="Times New Roman"/>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7055E8">
        <w:rPr>
          <w:rFonts w:ascii="Times New Roman" w:hAnsi="Times New Roman"/>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951472" w:rsidRPr="007055E8" w:rsidRDefault="00951472" w:rsidP="007055E8">
      <w:pPr>
        <w:pStyle w:val="41"/>
        <w:spacing w:before="0" w:after="0" w:line="240" w:lineRule="auto"/>
        <w:rPr>
          <w:rFonts w:ascii="Times New Roman" w:hAnsi="Times New Roman" w:cs="Times New Roman"/>
          <w:b/>
          <w:sz w:val="24"/>
          <w:szCs w:val="24"/>
        </w:rPr>
      </w:pPr>
      <w:r w:rsidRPr="007055E8">
        <w:rPr>
          <w:rFonts w:ascii="Times New Roman" w:hAnsi="Times New Roman" w:cs="Times New Roman"/>
          <w:b/>
          <w:sz w:val="24"/>
          <w:szCs w:val="24"/>
        </w:rPr>
        <w:t>4. Математика</w:t>
      </w:r>
    </w:p>
    <w:p w:rsidR="00951472" w:rsidRPr="007055E8" w:rsidRDefault="00951472" w:rsidP="007055E8">
      <w:pPr>
        <w:pStyle w:val="af"/>
        <w:spacing w:line="240" w:lineRule="auto"/>
        <w:ind w:firstLine="708"/>
        <w:rPr>
          <w:rFonts w:ascii="Times New Roman" w:hAnsi="Times New Roman"/>
          <w:b/>
          <w:bCs/>
          <w:i/>
          <w:iCs/>
          <w:sz w:val="24"/>
          <w:szCs w:val="24"/>
        </w:rPr>
      </w:pPr>
      <w:r w:rsidRPr="007055E8">
        <w:rPr>
          <w:rFonts w:ascii="Times New Roman" w:hAnsi="Times New Roman"/>
          <w:b/>
          <w:bCs/>
          <w:i/>
          <w:iCs/>
          <w:sz w:val="24"/>
          <w:szCs w:val="24"/>
        </w:rPr>
        <w:t>Числа и величины</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7055E8">
        <w:rPr>
          <w:rFonts w:ascii="Times New Roman" w:hAnsi="Times New Roman"/>
          <w:spacing w:val="2"/>
          <w:sz w:val="24"/>
          <w:szCs w:val="24"/>
        </w:rPr>
        <w:t xml:space="preserve">ние и упорядочение однородных величин. Доля величины </w:t>
      </w:r>
      <w:r w:rsidRPr="007055E8">
        <w:rPr>
          <w:rFonts w:ascii="Times New Roman" w:hAnsi="Times New Roman"/>
          <w:sz w:val="24"/>
          <w:szCs w:val="24"/>
        </w:rPr>
        <w:t>(половина, треть, четверть, десятая, сотая, тысячная).</w:t>
      </w:r>
    </w:p>
    <w:p w:rsidR="00951472" w:rsidRPr="007055E8" w:rsidRDefault="00951472" w:rsidP="007055E8">
      <w:pPr>
        <w:pStyle w:val="af"/>
        <w:spacing w:line="240" w:lineRule="auto"/>
        <w:ind w:firstLine="708"/>
        <w:rPr>
          <w:rFonts w:ascii="Times New Roman" w:hAnsi="Times New Roman"/>
          <w:b/>
          <w:bCs/>
          <w:i/>
          <w:iCs/>
          <w:sz w:val="24"/>
          <w:szCs w:val="24"/>
        </w:rPr>
      </w:pPr>
      <w:r w:rsidRPr="007055E8">
        <w:rPr>
          <w:rFonts w:ascii="Times New Roman" w:hAnsi="Times New Roman"/>
          <w:b/>
          <w:bCs/>
          <w:i/>
          <w:iCs/>
          <w:sz w:val="24"/>
          <w:szCs w:val="24"/>
        </w:rPr>
        <w:t>Арифметические действия</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pacing w:val="2"/>
          <w:sz w:val="24"/>
          <w:szCs w:val="24"/>
        </w:rPr>
        <w:t xml:space="preserve">Сложение, вычитание, умножение и деление. Названия </w:t>
      </w:r>
      <w:r w:rsidRPr="007055E8">
        <w:rPr>
          <w:rFonts w:ascii="Times New Roman" w:hAnsi="Times New Roman"/>
          <w:sz w:val="24"/>
          <w:szCs w:val="24"/>
        </w:rPr>
        <w:t>компонентов арифметических действий, знаки действий. Таблица сложения. Таблица умножения. Связь между сложени</w:t>
      </w:r>
      <w:r w:rsidRPr="007055E8">
        <w:rPr>
          <w:rFonts w:ascii="Times New Roman" w:hAnsi="Times New Roman"/>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7055E8">
        <w:rPr>
          <w:rFonts w:ascii="Times New Roman" w:hAnsi="Times New Roman"/>
          <w:sz w:val="24"/>
          <w:szCs w:val="24"/>
        </w:rPr>
        <w:t>с остатком.</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7055E8">
        <w:rPr>
          <w:rFonts w:ascii="Times New Roman" w:hAnsi="Times New Roman"/>
          <w:spacing w:val="2"/>
          <w:sz w:val="24"/>
          <w:szCs w:val="24"/>
        </w:rPr>
        <w:t>свойств арифметических действий в вычислениях (переста</w:t>
      </w:r>
      <w:r w:rsidRPr="007055E8">
        <w:rPr>
          <w:rFonts w:ascii="Times New Roman" w:hAnsi="Times New Roman"/>
          <w:sz w:val="24"/>
          <w:szCs w:val="24"/>
        </w:rPr>
        <w:t>новка и группировка слагаемых в сумме, множителей в произведении; умножение суммы и разности на число).</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z w:val="24"/>
          <w:szCs w:val="24"/>
        </w:rPr>
        <w:lastRenderedPageBreak/>
        <w:t xml:space="preserve">Алгоритмы письменного сложения, вычитания, умножения и деления многозначных чисел. </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 xml:space="preserve">Способы проверки правильности вычислений (алгоритм, </w:t>
      </w:r>
      <w:r w:rsidRPr="007055E8">
        <w:rPr>
          <w:rFonts w:ascii="Times New Roman" w:hAnsi="Times New Roman"/>
          <w:sz w:val="24"/>
          <w:szCs w:val="24"/>
        </w:rPr>
        <w:t>обратное действие, оценка достоверности, прикидки результата, вычисление на калькуляторе).</w:t>
      </w:r>
    </w:p>
    <w:p w:rsidR="00951472" w:rsidRPr="007055E8" w:rsidRDefault="00951472" w:rsidP="007055E8">
      <w:pPr>
        <w:pStyle w:val="af"/>
        <w:spacing w:line="240" w:lineRule="auto"/>
        <w:ind w:firstLine="708"/>
        <w:rPr>
          <w:rFonts w:ascii="Times New Roman" w:hAnsi="Times New Roman"/>
          <w:b/>
          <w:bCs/>
          <w:i/>
          <w:iCs/>
          <w:sz w:val="24"/>
          <w:szCs w:val="24"/>
        </w:rPr>
      </w:pPr>
      <w:r w:rsidRPr="007055E8">
        <w:rPr>
          <w:rFonts w:ascii="Times New Roman" w:hAnsi="Times New Roman"/>
          <w:b/>
          <w:bCs/>
          <w:i/>
          <w:iCs/>
          <w:sz w:val="24"/>
          <w:szCs w:val="24"/>
        </w:rPr>
        <w:t>Работа с текстовыми задачами</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pacing w:val="-2"/>
          <w:sz w:val="24"/>
          <w:szCs w:val="24"/>
        </w:rPr>
        <w:t>Решение текстовых задач арифметическим способом. Зада</w:t>
      </w:r>
      <w:r w:rsidRPr="007055E8">
        <w:rPr>
          <w:rFonts w:ascii="Times New Roman" w:hAnsi="Times New Roman"/>
          <w:sz w:val="24"/>
          <w:szCs w:val="24"/>
        </w:rPr>
        <w:t>чи, содержащие отношения «больше (меньше) на…», «больше (меньше) в…». Зависимости между величинами, характеризу</w:t>
      </w:r>
      <w:r w:rsidRPr="007055E8">
        <w:rPr>
          <w:rFonts w:ascii="Times New Roman" w:hAnsi="Times New Roman"/>
          <w:spacing w:val="2"/>
          <w:sz w:val="24"/>
          <w:szCs w:val="24"/>
        </w:rPr>
        <w:t>ющими процессы движения, работы, купли</w:t>
      </w:r>
      <w:r w:rsidRPr="007055E8">
        <w:rPr>
          <w:rFonts w:ascii="Times New Roman" w:hAnsi="Times New Roman"/>
          <w:spacing w:val="2"/>
          <w:sz w:val="24"/>
          <w:szCs w:val="24"/>
        </w:rPr>
        <w:noBreakHyphen/>
        <w:t>продажи и</w:t>
      </w:r>
      <w:r w:rsidRPr="007055E8">
        <w:rPr>
          <w:rFonts w:ascii="Times New Roman" w:hAnsi="Times New Roman"/>
          <w:spacing w:val="2"/>
          <w:sz w:val="24"/>
          <w:szCs w:val="24"/>
        </w:rPr>
        <w:t> </w:t>
      </w:r>
      <w:r w:rsidRPr="007055E8">
        <w:rPr>
          <w:rFonts w:ascii="Times New Roman" w:hAnsi="Times New Roman"/>
          <w:spacing w:val="2"/>
          <w:sz w:val="24"/>
          <w:szCs w:val="24"/>
        </w:rPr>
        <w:t xml:space="preserve">др. </w:t>
      </w:r>
      <w:r w:rsidRPr="007055E8">
        <w:rPr>
          <w:rFonts w:ascii="Times New Roman" w:hAnsi="Times New Roman"/>
          <w:sz w:val="24"/>
          <w:szCs w:val="24"/>
        </w:rPr>
        <w:t>Скорость, время, путь; объём работы, время, производительность труда; количество товара, его цена и стоимость и</w:t>
      </w:r>
      <w:r w:rsidRPr="007055E8">
        <w:rPr>
          <w:rFonts w:ascii="Times New Roman" w:hAnsi="Times New Roman"/>
          <w:sz w:val="24"/>
          <w:szCs w:val="24"/>
        </w:rPr>
        <w:t> </w:t>
      </w:r>
      <w:r w:rsidRPr="007055E8">
        <w:rPr>
          <w:rFonts w:ascii="Times New Roman" w:hAnsi="Times New Roman"/>
          <w:sz w:val="24"/>
          <w:szCs w:val="24"/>
        </w:rPr>
        <w:t xml:space="preserve">др. </w:t>
      </w:r>
      <w:r w:rsidRPr="007055E8">
        <w:rPr>
          <w:rFonts w:ascii="Times New Roman" w:hAnsi="Times New Roman"/>
          <w:spacing w:val="2"/>
          <w:sz w:val="24"/>
          <w:szCs w:val="24"/>
        </w:rPr>
        <w:t xml:space="preserve">Планирование хода решения задачи. Представление текста </w:t>
      </w:r>
      <w:r w:rsidRPr="007055E8">
        <w:rPr>
          <w:rFonts w:ascii="Times New Roman" w:hAnsi="Times New Roman"/>
          <w:sz w:val="24"/>
          <w:szCs w:val="24"/>
        </w:rPr>
        <w:t>задачи (схема, таблица и другие модели).</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z w:val="24"/>
          <w:szCs w:val="24"/>
        </w:rPr>
        <w:t>Задачи на нахождение доли целого и целого по его доле.</w:t>
      </w:r>
    </w:p>
    <w:p w:rsidR="00951472" w:rsidRPr="007055E8" w:rsidRDefault="00951472" w:rsidP="007055E8">
      <w:pPr>
        <w:pStyle w:val="af"/>
        <w:spacing w:line="240" w:lineRule="auto"/>
        <w:ind w:firstLine="708"/>
        <w:rPr>
          <w:rFonts w:ascii="Times New Roman" w:hAnsi="Times New Roman"/>
          <w:b/>
          <w:bCs/>
          <w:i/>
          <w:iCs/>
          <w:sz w:val="24"/>
          <w:szCs w:val="24"/>
        </w:rPr>
      </w:pPr>
      <w:r w:rsidRPr="007055E8">
        <w:rPr>
          <w:rFonts w:ascii="Times New Roman" w:hAnsi="Times New Roman"/>
          <w:b/>
          <w:bCs/>
          <w:i/>
          <w:iCs/>
          <w:spacing w:val="2"/>
          <w:sz w:val="24"/>
          <w:szCs w:val="24"/>
        </w:rPr>
        <w:t>Пространственные отношения. Геометрические фи</w:t>
      </w:r>
      <w:r w:rsidRPr="007055E8">
        <w:rPr>
          <w:rFonts w:ascii="Times New Roman" w:hAnsi="Times New Roman"/>
          <w:b/>
          <w:bCs/>
          <w:i/>
          <w:iCs/>
          <w:sz w:val="24"/>
          <w:szCs w:val="24"/>
        </w:rPr>
        <w:t>гуры</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w:t>
      </w:r>
      <w:r w:rsidRPr="007055E8">
        <w:rPr>
          <w:rFonts w:ascii="Times New Roman" w:hAnsi="Times New Roman"/>
          <w:sz w:val="24"/>
          <w:szCs w:val="24"/>
        </w:rPr>
        <w:t>геометрических фигур: точка, линия (кривая, прямая), отрезок, ломаная, угол, многоугольник, треугольник, прямоуголь</w:t>
      </w:r>
      <w:r w:rsidRPr="007055E8">
        <w:rPr>
          <w:rFonts w:ascii="Times New Roman" w:hAnsi="Times New Roman"/>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7055E8">
        <w:rPr>
          <w:rFonts w:ascii="Times New Roman" w:hAnsi="Times New Roman"/>
          <w:sz w:val="24"/>
          <w:szCs w:val="24"/>
        </w:rPr>
        <w:t>куб, шар, параллелепипед, пирамида, цилиндр, конус.</w:t>
      </w:r>
    </w:p>
    <w:p w:rsidR="00951472" w:rsidRPr="007055E8" w:rsidRDefault="00951472" w:rsidP="007055E8">
      <w:pPr>
        <w:pStyle w:val="af"/>
        <w:spacing w:line="240" w:lineRule="auto"/>
        <w:ind w:firstLine="708"/>
        <w:rPr>
          <w:rFonts w:ascii="Times New Roman" w:hAnsi="Times New Roman"/>
          <w:b/>
          <w:bCs/>
          <w:i/>
          <w:iCs/>
          <w:sz w:val="24"/>
          <w:szCs w:val="24"/>
        </w:rPr>
      </w:pPr>
      <w:r w:rsidRPr="007055E8">
        <w:rPr>
          <w:rFonts w:ascii="Times New Roman" w:hAnsi="Times New Roman"/>
          <w:b/>
          <w:bCs/>
          <w:i/>
          <w:iCs/>
          <w:sz w:val="24"/>
          <w:szCs w:val="24"/>
        </w:rPr>
        <w:t>Геометрические величины</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pacing w:val="2"/>
          <w:sz w:val="24"/>
          <w:szCs w:val="24"/>
        </w:rPr>
        <w:t xml:space="preserve">Геометрические величины и их измерение. Измерение </w:t>
      </w:r>
      <w:r w:rsidRPr="007055E8">
        <w:rPr>
          <w:rFonts w:ascii="Times New Roman" w:hAnsi="Times New Roman"/>
          <w:sz w:val="24"/>
          <w:szCs w:val="24"/>
        </w:rPr>
        <w:t>длины отрезка. Единицы длины (мм, см, дм, м, км). Периметр. Вычисление периметра многоугольника.</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z w:val="24"/>
          <w:szCs w:val="24"/>
        </w:rPr>
        <w:t>Площадь геометрической фигуры. Единицы площади (см</w:t>
      </w:r>
      <w:r w:rsidRPr="007055E8">
        <w:rPr>
          <w:rFonts w:ascii="Times New Roman" w:hAnsi="Times New Roman"/>
          <w:sz w:val="24"/>
          <w:szCs w:val="24"/>
          <w:vertAlign w:val="superscript"/>
        </w:rPr>
        <w:t>2</w:t>
      </w:r>
      <w:r w:rsidRPr="007055E8">
        <w:rPr>
          <w:rFonts w:ascii="Times New Roman" w:hAnsi="Times New Roman"/>
          <w:sz w:val="24"/>
          <w:szCs w:val="24"/>
        </w:rPr>
        <w:t xml:space="preserve">, </w:t>
      </w:r>
      <w:r w:rsidRPr="007055E8">
        <w:rPr>
          <w:rFonts w:ascii="Times New Roman" w:hAnsi="Times New Roman"/>
          <w:spacing w:val="2"/>
          <w:sz w:val="24"/>
          <w:szCs w:val="24"/>
        </w:rPr>
        <w:t>дм</w:t>
      </w:r>
      <w:r w:rsidRPr="007055E8">
        <w:rPr>
          <w:rFonts w:ascii="Times New Roman" w:hAnsi="Times New Roman"/>
          <w:spacing w:val="2"/>
          <w:sz w:val="24"/>
          <w:szCs w:val="24"/>
          <w:vertAlign w:val="superscript"/>
        </w:rPr>
        <w:t>2</w:t>
      </w:r>
      <w:r w:rsidRPr="007055E8">
        <w:rPr>
          <w:rFonts w:ascii="Times New Roman" w:hAnsi="Times New Roman"/>
          <w:spacing w:val="2"/>
          <w:sz w:val="24"/>
          <w:szCs w:val="24"/>
        </w:rPr>
        <w:t>, м</w:t>
      </w:r>
      <w:r w:rsidRPr="007055E8">
        <w:rPr>
          <w:rFonts w:ascii="Times New Roman" w:hAnsi="Times New Roman"/>
          <w:spacing w:val="2"/>
          <w:sz w:val="24"/>
          <w:szCs w:val="24"/>
          <w:vertAlign w:val="superscript"/>
        </w:rPr>
        <w:t>2</w:t>
      </w:r>
      <w:r w:rsidRPr="007055E8">
        <w:rPr>
          <w:rFonts w:ascii="Times New Roman" w:hAnsi="Times New Roman"/>
          <w:spacing w:val="2"/>
          <w:sz w:val="24"/>
          <w:szCs w:val="24"/>
        </w:rPr>
        <w:t xml:space="preserve">). </w:t>
      </w:r>
      <w:r w:rsidRPr="007055E8">
        <w:rPr>
          <w:rFonts w:ascii="Times New Roman" w:hAnsi="Times New Roman"/>
          <w:sz w:val="24"/>
          <w:szCs w:val="24"/>
        </w:rPr>
        <w:t>Вычисление площади прямоугольника.</w:t>
      </w:r>
    </w:p>
    <w:p w:rsidR="00951472" w:rsidRPr="007055E8" w:rsidRDefault="00951472" w:rsidP="007055E8">
      <w:pPr>
        <w:pStyle w:val="af"/>
        <w:spacing w:line="240" w:lineRule="auto"/>
        <w:ind w:firstLine="708"/>
        <w:rPr>
          <w:rFonts w:ascii="Times New Roman" w:hAnsi="Times New Roman"/>
          <w:b/>
          <w:bCs/>
          <w:i/>
          <w:iCs/>
          <w:sz w:val="24"/>
          <w:szCs w:val="24"/>
        </w:rPr>
      </w:pPr>
      <w:r w:rsidRPr="007055E8">
        <w:rPr>
          <w:rFonts w:ascii="Times New Roman" w:hAnsi="Times New Roman"/>
          <w:b/>
          <w:bCs/>
          <w:i/>
          <w:iCs/>
          <w:sz w:val="24"/>
          <w:szCs w:val="24"/>
        </w:rPr>
        <w:t>Работа с информацией</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z w:val="24"/>
          <w:szCs w:val="24"/>
        </w:rPr>
        <w:t xml:space="preserve">Сбор и представление информации, связанной со счётом </w:t>
      </w:r>
      <w:r w:rsidRPr="007055E8">
        <w:rPr>
          <w:rFonts w:ascii="Times New Roman" w:hAnsi="Times New Roman"/>
          <w:spacing w:val="2"/>
          <w:sz w:val="24"/>
          <w:szCs w:val="24"/>
        </w:rPr>
        <w:t xml:space="preserve">(пересчётом), измерением величин; фиксирование, анализ </w:t>
      </w:r>
      <w:r w:rsidRPr="007055E8">
        <w:rPr>
          <w:rFonts w:ascii="Times New Roman" w:hAnsi="Times New Roman"/>
          <w:sz w:val="24"/>
          <w:szCs w:val="24"/>
        </w:rPr>
        <w:t>полученной информации.</w:t>
      </w:r>
    </w:p>
    <w:p w:rsidR="00951472" w:rsidRPr="007055E8" w:rsidRDefault="00951472" w:rsidP="007055E8">
      <w:pPr>
        <w:pStyle w:val="af"/>
        <w:spacing w:line="240" w:lineRule="auto"/>
        <w:ind w:firstLine="708"/>
        <w:rPr>
          <w:rFonts w:ascii="Times New Roman" w:hAnsi="Times New Roman"/>
          <w:spacing w:val="-2"/>
          <w:sz w:val="24"/>
          <w:szCs w:val="24"/>
        </w:rPr>
      </w:pPr>
      <w:r w:rsidRPr="007055E8">
        <w:rPr>
          <w:rFonts w:ascii="Times New Roman" w:hAnsi="Times New Roman"/>
          <w:spacing w:val="-2"/>
          <w:sz w:val="24"/>
          <w:szCs w:val="24"/>
        </w:rPr>
        <w:t>Построение простейших выражений с помощью логических связок и слов («и»; «не»; «если… то…»; «верно/неверно, что…»; «каждый»; «все»; «некоторые»).</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pacing w:val="-2"/>
          <w:sz w:val="24"/>
          <w:szCs w:val="24"/>
        </w:rPr>
        <w:t>Составление конечной последовательности (цепочки) пред</w:t>
      </w:r>
      <w:r w:rsidRPr="007055E8">
        <w:rPr>
          <w:rFonts w:ascii="Times New Roman" w:hAnsi="Times New Roman"/>
          <w:spacing w:val="2"/>
          <w:sz w:val="24"/>
          <w:szCs w:val="24"/>
        </w:rPr>
        <w:t>метов, чисел, геометрических фигур и</w:t>
      </w:r>
      <w:r w:rsidRPr="007055E8">
        <w:rPr>
          <w:rFonts w:ascii="Times New Roman" w:hAnsi="Times New Roman"/>
          <w:spacing w:val="2"/>
          <w:sz w:val="24"/>
          <w:szCs w:val="24"/>
        </w:rPr>
        <w:t> </w:t>
      </w:r>
      <w:r w:rsidRPr="007055E8">
        <w:rPr>
          <w:rFonts w:ascii="Times New Roman" w:hAnsi="Times New Roman"/>
          <w:spacing w:val="2"/>
          <w:sz w:val="24"/>
          <w:szCs w:val="24"/>
        </w:rPr>
        <w:t xml:space="preserve">др. по правилу. </w:t>
      </w:r>
      <w:r w:rsidRPr="007055E8">
        <w:rPr>
          <w:rFonts w:ascii="Times New Roman" w:hAnsi="Times New Roman"/>
          <w:sz w:val="24"/>
          <w:szCs w:val="24"/>
        </w:rPr>
        <w:t>Составление, запись и выполнение простого алгоритма, плана поиска информации.</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pacing w:val="2"/>
          <w:sz w:val="24"/>
          <w:szCs w:val="24"/>
        </w:rPr>
        <w:t xml:space="preserve">Чтение и заполнение таблицы. Интерпретация данных </w:t>
      </w:r>
      <w:r w:rsidRPr="007055E8">
        <w:rPr>
          <w:rFonts w:ascii="Times New Roman" w:hAnsi="Times New Roman"/>
          <w:sz w:val="24"/>
          <w:szCs w:val="24"/>
        </w:rPr>
        <w:t>таблицы. Чтение столбчатой диаграммы. Создание простейшей информационной модели (схема, таблица, цепочка).</w:t>
      </w:r>
    </w:p>
    <w:p w:rsidR="00951472" w:rsidRPr="007055E8" w:rsidRDefault="00951472" w:rsidP="007055E8">
      <w:pPr>
        <w:pStyle w:val="41"/>
        <w:spacing w:before="0" w:after="0" w:line="240" w:lineRule="auto"/>
        <w:rPr>
          <w:rFonts w:ascii="Times New Roman" w:hAnsi="Times New Roman" w:cs="Times New Roman"/>
          <w:b/>
          <w:sz w:val="24"/>
          <w:szCs w:val="24"/>
        </w:rPr>
      </w:pPr>
      <w:r w:rsidRPr="007055E8">
        <w:rPr>
          <w:rFonts w:ascii="Times New Roman" w:hAnsi="Times New Roman" w:cs="Times New Roman"/>
          <w:b/>
          <w:sz w:val="24"/>
          <w:szCs w:val="24"/>
        </w:rPr>
        <w:t>5. Окружающий мир (Человек, природа, общество)</w:t>
      </w:r>
    </w:p>
    <w:p w:rsidR="00951472" w:rsidRPr="007055E8" w:rsidRDefault="00951472" w:rsidP="007055E8">
      <w:pPr>
        <w:pStyle w:val="af"/>
        <w:spacing w:line="240" w:lineRule="auto"/>
        <w:ind w:firstLine="709"/>
        <w:rPr>
          <w:rFonts w:ascii="Times New Roman" w:hAnsi="Times New Roman"/>
          <w:b/>
          <w:bCs/>
          <w:i/>
          <w:iCs/>
          <w:sz w:val="24"/>
          <w:szCs w:val="24"/>
        </w:rPr>
      </w:pPr>
      <w:r w:rsidRPr="007055E8">
        <w:rPr>
          <w:rFonts w:ascii="Times New Roman" w:hAnsi="Times New Roman"/>
          <w:b/>
          <w:bCs/>
          <w:i/>
          <w:iCs/>
          <w:sz w:val="24"/>
          <w:szCs w:val="24"/>
        </w:rPr>
        <w:t>Человек и природа</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Природа — это то, что нас окружает, но не создано челове</w:t>
      </w:r>
      <w:r w:rsidRPr="007055E8">
        <w:rPr>
          <w:rFonts w:ascii="Times New Roman" w:hAnsi="Times New Roman"/>
          <w:sz w:val="24"/>
          <w:szCs w:val="24"/>
        </w:rPr>
        <w:t>ком. Природные объекты и предметы, созданные человеком. Неживая и живая природа. Признаки предметов (цвет, форма, сравнительные размеры и</w:t>
      </w:r>
      <w:r w:rsidRPr="007055E8">
        <w:rPr>
          <w:rFonts w:ascii="Times New Roman" w:hAnsi="Times New Roman"/>
          <w:sz w:val="24"/>
          <w:szCs w:val="24"/>
        </w:rPr>
        <w:t> </w:t>
      </w:r>
      <w:r w:rsidRPr="007055E8">
        <w:rPr>
          <w:rFonts w:ascii="Times New Roman" w:hAnsi="Times New Roman"/>
          <w:sz w:val="24"/>
          <w:szCs w:val="24"/>
        </w:rPr>
        <w:t>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 xml:space="preserve">Вещество — то, из чего состоят все природные объекты </w:t>
      </w:r>
      <w:r w:rsidRPr="007055E8">
        <w:rPr>
          <w:rFonts w:ascii="Times New Roman" w:hAnsi="Times New Roman"/>
          <w:spacing w:val="2"/>
          <w:sz w:val="24"/>
          <w:szCs w:val="24"/>
        </w:rPr>
        <w:t xml:space="preserve">и предметы. Разнообразие веществ в окружающем мире. </w:t>
      </w:r>
      <w:r w:rsidRPr="007055E8">
        <w:rPr>
          <w:rFonts w:ascii="Times New Roman" w:hAnsi="Times New Roman"/>
          <w:sz w:val="24"/>
          <w:szCs w:val="24"/>
        </w:rPr>
        <w:t>Примеры веществ: соль, сахар, вода, природный газ. Твёрдые тела, жидкости, газы. Простейшие практические работы с веществами, жидкостями, газами.</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 xml:space="preserve">Звёзды и планеты. </w:t>
      </w:r>
      <w:r w:rsidRPr="007055E8">
        <w:rPr>
          <w:rFonts w:ascii="Times New Roman" w:hAnsi="Times New Roman"/>
          <w:iCs/>
          <w:spacing w:val="2"/>
          <w:sz w:val="24"/>
          <w:szCs w:val="24"/>
        </w:rPr>
        <w:t>Солнце</w:t>
      </w:r>
      <w:r w:rsidRPr="007055E8">
        <w:rPr>
          <w:rFonts w:ascii="Times New Roman" w:hAnsi="Times New Roman"/>
          <w:spacing w:val="2"/>
          <w:sz w:val="24"/>
          <w:szCs w:val="24"/>
        </w:rPr>
        <w:t xml:space="preserve"> — </w:t>
      </w:r>
      <w:r w:rsidRPr="007055E8">
        <w:rPr>
          <w:rFonts w:ascii="Times New Roman" w:hAnsi="Times New Roman"/>
          <w:iCs/>
          <w:spacing w:val="2"/>
          <w:sz w:val="24"/>
          <w:szCs w:val="24"/>
        </w:rPr>
        <w:t>ближайшая к нам звез</w:t>
      </w:r>
      <w:r w:rsidRPr="007055E8">
        <w:rPr>
          <w:rFonts w:ascii="Times New Roman" w:hAnsi="Times New Roman"/>
          <w:iCs/>
          <w:sz w:val="24"/>
          <w:szCs w:val="24"/>
        </w:rPr>
        <w:t xml:space="preserve">да, источник света и тепла для всего живого на Земле. </w:t>
      </w:r>
      <w:r w:rsidRPr="007055E8">
        <w:rPr>
          <w:rFonts w:ascii="Times New Roman" w:hAnsi="Times New Roman"/>
          <w:spacing w:val="2"/>
          <w:sz w:val="24"/>
          <w:szCs w:val="24"/>
        </w:rPr>
        <w:t>Земля — планета, общее представление о форме и размерах Земли. Глобус как модель Земли. Географическая кар</w:t>
      </w:r>
      <w:r w:rsidRPr="007055E8">
        <w:rPr>
          <w:rFonts w:ascii="Times New Roman" w:hAnsi="Times New Roman"/>
          <w:sz w:val="24"/>
          <w:szCs w:val="24"/>
        </w:rPr>
        <w:t xml:space="preserve">та и план. Материки и океаны, их названия, расположение на глобусе и карте. </w:t>
      </w:r>
      <w:r w:rsidRPr="007055E8">
        <w:rPr>
          <w:rFonts w:ascii="Times New Roman" w:hAnsi="Times New Roman"/>
          <w:iCs/>
          <w:sz w:val="24"/>
          <w:szCs w:val="24"/>
        </w:rPr>
        <w:t>Важнейшие природные объекты своей страны, района</w:t>
      </w:r>
      <w:r w:rsidRPr="007055E8">
        <w:rPr>
          <w:rFonts w:ascii="Times New Roman" w:hAnsi="Times New Roman"/>
          <w:sz w:val="24"/>
          <w:szCs w:val="24"/>
        </w:rPr>
        <w:t>. Ориентирование на местности. Компас.</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lastRenderedPageBreak/>
        <w:t>Смена дня и ночи на Земле. Вращение Земли как при</w:t>
      </w:r>
      <w:r w:rsidRPr="007055E8">
        <w:rPr>
          <w:rFonts w:ascii="Times New Roman" w:hAnsi="Times New Roman"/>
          <w:spacing w:val="2"/>
          <w:sz w:val="24"/>
          <w:szCs w:val="24"/>
        </w:rPr>
        <w:t xml:space="preserve">чина смены дня и ночи. Времена года, их особенности (на основе наблюдений). </w:t>
      </w:r>
      <w:r w:rsidRPr="007055E8">
        <w:rPr>
          <w:rFonts w:ascii="Times New Roman" w:hAnsi="Times New Roman"/>
          <w:iCs/>
          <w:sz w:val="24"/>
          <w:szCs w:val="24"/>
        </w:rPr>
        <w:t>Обращение Земли вокруг Солнца как причина смены времён года</w:t>
      </w:r>
      <w:r w:rsidRPr="007055E8">
        <w:rPr>
          <w:rFonts w:ascii="Times New Roman" w:hAnsi="Times New Roman"/>
          <w:sz w:val="24"/>
          <w:szCs w:val="24"/>
        </w:rPr>
        <w:t>. Смена времён года в родном крае на основе наблюдений.</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 xml:space="preserve">Погода, её составляющие (температура воздуха, облачность, </w:t>
      </w:r>
      <w:r w:rsidRPr="007055E8">
        <w:rPr>
          <w:rFonts w:ascii="Times New Roman" w:hAnsi="Times New Roman"/>
          <w:sz w:val="24"/>
          <w:szCs w:val="24"/>
        </w:rPr>
        <w:t xml:space="preserve">осадки, ветер). Наблюдение за погодой своего края. </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 xml:space="preserve">Водоёмы, их разнообразие (океан, море, река, озеро, </w:t>
      </w:r>
      <w:r w:rsidRPr="007055E8">
        <w:rPr>
          <w:rFonts w:ascii="Times New Roman" w:hAnsi="Times New Roman"/>
          <w:sz w:val="24"/>
          <w:szCs w:val="24"/>
        </w:rPr>
        <w:t>пруд, болото); использование человеком. Водоёмы родного края (названия, краткая характеристика на основе наблюдений).</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Воздух — смесь газов. Свойства воздуха. Значение воздуха для растений, животных, человека. Охрана, бережное использование  воздуха.</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 xml:space="preserve">Вода. Свойства воды. Состояния воды, её распространение </w:t>
      </w:r>
      <w:r w:rsidRPr="007055E8">
        <w:rPr>
          <w:rFonts w:ascii="Times New Roman" w:hAnsi="Times New Roman"/>
          <w:sz w:val="24"/>
          <w:szCs w:val="24"/>
        </w:rPr>
        <w:t>в природе, значение для живых организмов и хозяйственной жизни человека. Круговорот воды в природе. Охрана, бережное использование  воды.</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 xml:space="preserve">Почва, её состав, значение для живой природы и для </w:t>
      </w:r>
      <w:r w:rsidRPr="007055E8">
        <w:rPr>
          <w:rFonts w:ascii="Times New Roman" w:hAnsi="Times New Roman"/>
          <w:sz w:val="24"/>
          <w:szCs w:val="24"/>
        </w:rPr>
        <w:t>хозяйственной жизни человека. Охрана, бережное использование почв.</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7055E8">
        <w:rPr>
          <w:rFonts w:ascii="Times New Roman" w:hAnsi="Times New Roman"/>
          <w:spacing w:val="2"/>
          <w:sz w:val="24"/>
          <w:szCs w:val="24"/>
        </w:rPr>
        <w:t xml:space="preserve">ста растений, фиксация изменений. Деревья, кустарники, </w:t>
      </w:r>
      <w:r w:rsidRPr="007055E8">
        <w:rPr>
          <w:rFonts w:ascii="Times New Roman" w:hAnsi="Times New Roman"/>
          <w:sz w:val="24"/>
          <w:szCs w:val="24"/>
        </w:rPr>
        <w:t>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Грибы: съедобные и ядовитые. Правила сбора грибов.</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Животные, их разнообразие. Условия, необходимые для жизни животных (воздух, вода, тепло, пища). Насекомые,</w:t>
      </w:r>
      <w:r w:rsidRPr="007055E8">
        <w:rPr>
          <w:rFonts w:ascii="Times New Roman" w:hAnsi="Times New Roman"/>
          <w:sz w:val="24"/>
          <w:szCs w:val="24"/>
        </w:rPr>
        <w:t xml:space="preserve"> рыбы, земноводные, пресмыкающиеся, птицы, звери, их отличия. Особенности питания разных животных. Раз</w:t>
      </w:r>
      <w:r w:rsidRPr="007055E8">
        <w:rPr>
          <w:rFonts w:ascii="Times New Roman" w:hAnsi="Times New Roman"/>
          <w:spacing w:val="-2"/>
          <w:sz w:val="24"/>
          <w:szCs w:val="24"/>
        </w:rPr>
        <w:t xml:space="preserve">множение животных. Дикие </w:t>
      </w:r>
      <w:r w:rsidRPr="007055E8">
        <w:rPr>
          <w:rFonts w:ascii="Times New Roman" w:hAnsi="Times New Roman"/>
          <w:sz w:val="24"/>
          <w:szCs w:val="24"/>
        </w:rPr>
        <w:t>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951472" w:rsidRPr="007055E8" w:rsidRDefault="00951472" w:rsidP="007055E8">
      <w:pPr>
        <w:pStyle w:val="af"/>
        <w:spacing w:line="240" w:lineRule="auto"/>
        <w:ind w:firstLine="709"/>
        <w:rPr>
          <w:rFonts w:ascii="Times New Roman" w:hAnsi="Times New Roman"/>
          <w:spacing w:val="-2"/>
          <w:sz w:val="24"/>
          <w:szCs w:val="24"/>
        </w:rPr>
      </w:pPr>
      <w:r w:rsidRPr="007055E8">
        <w:rPr>
          <w:rFonts w:ascii="Times New Roman" w:hAnsi="Times New Roman"/>
          <w:sz w:val="24"/>
          <w:szCs w:val="24"/>
        </w:rPr>
        <w:t>Лес, луг, водоём — единство живой и неживой природы (солнечный свет, воздух, вода, почва, растения, животные).</w:t>
      </w:r>
      <w:r w:rsidRPr="007055E8">
        <w:rPr>
          <w:rFonts w:ascii="Times New Roman" w:hAnsi="Times New Roman"/>
          <w:spacing w:val="-2"/>
          <w:sz w:val="24"/>
          <w:szCs w:val="24"/>
        </w:rPr>
        <w:t xml:space="preserve"> </w:t>
      </w:r>
      <w:r w:rsidRPr="007055E8">
        <w:rPr>
          <w:rFonts w:ascii="Times New Roman" w:hAnsi="Times New Roman"/>
          <w:iCs/>
          <w:spacing w:val="-2"/>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7055E8">
        <w:rPr>
          <w:rFonts w:ascii="Times New Roman" w:hAnsi="Times New Roman"/>
          <w:iCs/>
          <w:sz w:val="24"/>
          <w:szCs w:val="24"/>
        </w:rPr>
        <w:t xml:space="preserve">ловека на природные сообщества. Природные сообщества </w:t>
      </w:r>
      <w:r w:rsidRPr="007055E8">
        <w:rPr>
          <w:rFonts w:ascii="Times New Roman" w:hAnsi="Times New Roman"/>
          <w:iCs/>
          <w:spacing w:val="-2"/>
          <w:sz w:val="24"/>
          <w:szCs w:val="24"/>
        </w:rPr>
        <w:t>родного края (2—3</w:t>
      </w:r>
      <w:r w:rsidRPr="007055E8">
        <w:rPr>
          <w:rFonts w:ascii="Times New Roman" w:hAnsi="Times New Roman"/>
          <w:spacing w:val="-2"/>
          <w:sz w:val="24"/>
          <w:szCs w:val="24"/>
        </w:rPr>
        <w:t> </w:t>
      </w:r>
      <w:r w:rsidRPr="007055E8">
        <w:rPr>
          <w:rFonts w:ascii="Times New Roman" w:hAnsi="Times New Roman"/>
          <w:iCs/>
          <w:spacing w:val="-2"/>
          <w:sz w:val="24"/>
          <w:szCs w:val="24"/>
        </w:rPr>
        <w:t>примера на основе наблюдений)</w:t>
      </w:r>
      <w:r w:rsidRPr="007055E8">
        <w:rPr>
          <w:rFonts w:ascii="Times New Roman" w:hAnsi="Times New Roman"/>
          <w:spacing w:val="-2"/>
          <w:sz w:val="24"/>
          <w:szCs w:val="24"/>
        </w:rPr>
        <w:t>.</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 xml:space="preserve">Природные зоны России: общее представление, основные </w:t>
      </w:r>
      <w:r w:rsidRPr="007055E8">
        <w:rPr>
          <w:rFonts w:ascii="Times New Roman" w:hAnsi="Times New Roman"/>
          <w:spacing w:val="2"/>
          <w:sz w:val="24"/>
          <w:szCs w:val="24"/>
        </w:rPr>
        <w:t xml:space="preserve">природные зоны (климат, растительный и животный мир, </w:t>
      </w:r>
      <w:r w:rsidRPr="007055E8">
        <w:rPr>
          <w:rFonts w:ascii="Times New Roman" w:hAnsi="Times New Roman"/>
          <w:sz w:val="24"/>
          <w:szCs w:val="24"/>
        </w:rPr>
        <w:t>особенности труда и быта людей, влияние человека на природу изучаемых зон, охрана природы).</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 xml:space="preserve">Человек — часть природы. Зависимость жизни человека </w:t>
      </w:r>
      <w:r w:rsidRPr="007055E8">
        <w:rPr>
          <w:rFonts w:ascii="Times New Roman" w:hAnsi="Times New Roman"/>
          <w:sz w:val="24"/>
          <w:szCs w:val="24"/>
        </w:rPr>
        <w:t>от природы. Этическое и эстетическое значение приро</w:t>
      </w:r>
      <w:r w:rsidRPr="007055E8">
        <w:rPr>
          <w:rFonts w:ascii="Times New Roman" w:hAnsi="Times New Roman"/>
          <w:spacing w:val="2"/>
          <w:sz w:val="24"/>
          <w:szCs w:val="24"/>
        </w:rPr>
        <w:t xml:space="preserve">ды в жизни человека. Освоение человеком законов жизни </w:t>
      </w:r>
      <w:r w:rsidRPr="007055E8">
        <w:rPr>
          <w:rFonts w:ascii="Times New Roman" w:hAnsi="Times New Roman"/>
          <w:sz w:val="24"/>
          <w:szCs w:val="24"/>
        </w:rPr>
        <w:t>при</w:t>
      </w:r>
      <w:r w:rsidRPr="007055E8">
        <w:rPr>
          <w:rFonts w:ascii="Times New Roman" w:hAnsi="Times New Roman"/>
          <w:spacing w:val="2"/>
          <w:sz w:val="24"/>
          <w:szCs w:val="24"/>
        </w:rPr>
        <w:t xml:space="preserve">роды посредством практической деятельности. Народный </w:t>
      </w:r>
      <w:r w:rsidRPr="007055E8">
        <w:rPr>
          <w:rFonts w:ascii="Times New Roman" w:hAnsi="Times New Roman"/>
          <w:sz w:val="24"/>
          <w:szCs w:val="24"/>
        </w:rPr>
        <w:t>календарь (приметы, поговорки, пословицы), определяющий сезонный труд людей.</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 xml:space="preserve">Положительное и отрицательное влияние деятельности </w:t>
      </w:r>
      <w:r w:rsidRPr="007055E8">
        <w:rPr>
          <w:rFonts w:ascii="Times New Roman" w:hAnsi="Times New Roman"/>
          <w:sz w:val="24"/>
          <w:szCs w:val="24"/>
        </w:rPr>
        <w:t xml:space="preserve">человека на природу (в том числе на примере окружающей </w:t>
      </w:r>
      <w:r w:rsidRPr="007055E8">
        <w:rPr>
          <w:rFonts w:ascii="Times New Roman" w:hAnsi="Times New Roman"/>
          <w:spacing w:val="-2"/>
          <w:sz w:val="24"/>
          <w:szCs w:val="24"/>
        </w:rPr>
        <w:t xml:space="preserve">местности). Правила поведения в природе. Охрана природных </w:t>
      </w:r>
      <w:r w:rsidRPr="007055E8">
        <w:rPr>
          <w:rFonts w:ascii="Times New Roman" w:hAnsi="Times New Roman"/>
          <w:sz w:val="24"/>
          <w:szCs w:val="24"/>
        </w:rPr>
        <w:t>богатств: воды, воздуха, полезных ископаемых, растительно</w:t>
      </w:r>
      <w:r w:rsidRPr="007055E8">
        <w:rPr>
          <w:rFonts w:ascii="Times New Roman" w:hAnsi="Times New Roman"/>
          <w:spacing w:val="2"/>
          <w:sz w:val="24"/>
          <w:szCs w:val="24"/>
        </w:rPr>
        <w:t xml:space="preserve">го и животного мира. Заповедники, национальные парки, </w:t>
      </w:r>
      <w:r w:rsidRPr="007055E8">
        <w:rPr>
          <w:rFonts w:ascii="Times New Roman" w:hAnsi="Times New Roman"/>
          <w:sz w:val="24"/>
          <w:szCs w:val="24"/>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lastRenderedPageBreak/>
        <w:t xml:space="preserve">Человек. Ребенок, взрослый, пожилой человек. Мужчины и женщины, мальчики и девочки. Общее представление о строении тела человека. Системы </w:t>
      </w:r>
      <w:r w:rsidRPr="007055E8">
        <w:rPr>
          <w:rFonts w:ascii="Times New Roman" w:hAnsi="Times New Roman"/>
          <w:spacing w:val="2"/>
          <w:sz w:val="24"/>
          <w:szCs w:val="24"/>
        </w:rPr>
        <w:t>органов (опорно­двигательная, пищеварительная, дыхатель</w:t>
      </w:r>
      <w:r w:rsidRPr="007055E8">
        <w:rPr>
          <w:rFonts w:ascii="Times New Roman" w:hAnsi="Times New Roman"/>
          <w:sz w:val="24"/>
          <w:szCs w:val="24"/>
        </w:rPr>
        <w:t xml:space="preserve">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w:t>
      </w:r>
      <w:r w:rsidRPr="007055E8">
        <w:rPr>
          <w:rFonts w:ascii="Times New Roman" w:hAnsi="Times New Roman"/>
          <w:spacing w:val="2"/>
          <w:sz w:val="24"/>
          <w:szCs w:val="24"/>
        </w:rPr>
        <w:t xml:space="preserve">температуры тела человека, частоты пульса. Понимание состояния своего здоровья, личная ответственность каждого человека за состояние своего здоровья </w:t>
      </w:r>
      <w:r w:rsidRPr="007055E8">
        <w:rPr>
          <w:rFonts w:ascii="Times New Roman" w:hAnsi="Times New Roman"/>
          <w:sz w:val="24"/>
          <w:szCs w:val="24"/>
        </w:rPr>
        <w:t>и здоровья окружающих его людей. Внимание, уважительное отношение к людям с ограниченными возможностями здоровья, забота о них.</w:t>
      </w:r>
    </w:p>
    <w:p w:rsidR="00951472" w:rsidRPr="007055E8" w:rsidRDefault="00951472" w:rsidP="007055E8">
      <w:pPr>
        <w:pStyle w:val="af"/>
        <w:spacing w:line="240" w:lineRule="auto"/>
        <w:ind w:firstLine="709"/>
        <w:rPr>
          <w:rFonts w:ascii="Times New Roman" w:hAnsi="Times New Roman"/>
          <w:b/>
          <w:bCs/>
          <w:i/>
          <w:iCs/>
          <w:sz w:val="24"/>
          <w:szCs w:val="24"/>
        </w:rPr>
      </w:pPr>
      <w:r w:rsidRPr="007055E8">
        <w:rPr>
          <w:rFonts w:ascii="Times New Roman" w:hAnsi="Times New Roman"/>
          <w:b/>
          <w:bCs/>
          <w:i/>
          <w:iCs/>
          <w:sz w:val="24"/>
          <w:szCs w:val="24"/>
        </w:rPr>
        <w:t>Человек и общество</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 xml:space="preserve">Общество - совокупность людей, которые объединены </w:t>
      </w:r>
      <w:r w:rsidRPr="007055E8">
        <w:rPr>
          <w:rFonts w:ascii="Times New Roman" w:hAnsi="Times New Roman"/>
          <w:sz w:val="24"/>
          <w:szCs w:val="24"/>
        </w:rPr>
        <w:t>общей культурой и связаны друг с другом совместной дея</w:t>
      </w:r>
      <w:r w:rsidRPr="007055E8">
        <w:rPr>
          <w:rFonts w:ascii="Times New Roman" w:hAnsi="Times New Roman"/>
          <w:spacing w:val="-4"/>
          <w:sz w:val="24"/>
          <w:szCs w:val="24"/>
        </w:rPr>
        <w:t>тельностью во имя общей цели. Духовно­нравственные и куль</w:t>
      </w:r>
      <w:r w:rsidRPr="007055E8">
        <w:rPr>
          <w:rFonts w:ascii="Times New Roman" w:hAnsi="Times New Roman"/>
          <w:sz w:val="24"/>
          <w:szCs w:val="24"/>
        </w:rPr>
        <w:t xml:space="preserve">турные ценности  российского общества, отраженные в государственных праздниках и народных традициях региона. </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 xml:space="preserve">Человек — член общества, создатель и носитель культуры. Могонациональность – особенность нашей страны. </w:t>
      </w:r>
      <w:r w:rsidRPr="007055E8">
        <w:rPr>
          <w:rFonts w:ascii="Times New Roman" w:hAnsi="Times New Roman"/>
          <w:spacing w:val="2"/>
          <w:sz w:val="24"/>
          <w:szCs w:val="24"/>
        </w:rPr>
        <w:t xml:space="preserve">Общее представление о вкладе </w:t>
      </w:r>
      <w:r w:rsidRPr="007055E8">
        <w:rPr>
          <w:rFonts w:ascii="Times New Roman" w:hAnsi="Times New Roman"/>
          <w:spacing w:val="-2"/>
          <w:sz w:val="24"/>
          <w:szCs w:val="24"/>
        </w:rPr>
        <w:t>разных народов</w:t>
      </w:r>
      <w:r w:rsidRPr="007055E8">
        <w:rPr>
          <w:rFonts w:ascii="Times New Roman" w:hAnsi="Times New Roman"/>
          <w:spacing w:val="2"/>
          <w:sz w:val="24"/>
          <w:szCs w:val="24"/>
        </w:rPr>
        <w:t xml:space="preserve"> в многонациональную культуру нашей страны</w:t>
      </w:r>
      <w:r w:rsidRPr="007055E8">
        <w:rPr>
          <w:rFonts w:ascii="Times New Roman" w:hAnsi="Times New Roman"/>
          <w:spacing w:val="-2"/>
          <w:sz w:val="24"/>
          <w:szCs w:val="24"/>
        </w:rPr>
        <w:t xml:space="preserve">. Ценность каждого народа для него самого и для всей страны. </w:t>
      </w:r>
      <w:r w:rsidRPr="007055E8">
        <w:rPr>
          <w:rFonts w:ascii="Times New Roman" w:hAnsi="Times New Roman"/>
          <w:sz w:val="24"/>
          <w:szCs w:val="24"/>
        </w:rPr>
        <w:t xml:space="preserve">Взаимоотношения человека с другими людьми. Культура общения. Уважение к чужому мнению. </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 xml:space="preserve">Семья — самое близкое окружение человека. Семейные </w:t>
      </w:r>
      <w:r w:rsidRPr="007055E8">
        <w:rPr>
          <w:rFonts w:ascii="Times New Roman" w:hAnsi="Times New Roman"/>
          <w:sz w:val="24"/>
          <w:szCs w:val="24"/>
        </w:rPr>
        <w:t>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 xml:space="preserve">Младший школьник. Правила поведения в школе, на уроке. Обращение к учителю. </w:t>
      </w:r>
      <w:r w:rsidRPr="007055E8">
        <w:rPr>
          <w:rFonts w:ascii="Times New Roman" w:hAnsi="Times New Roman"/>
          <w:spacing w:val="2"/>
          <w:sz w:val="24"/>
          <w:szCs w:val="24"/>
        </w:rPr>
        <w:t xml:space="preserve">Классный, школьный </w:t>
      </w:r>
      <w:r w:rsidRPr="007055E8">
        <w:rPr>
          <w:rFonts w:ascii="Times New Roman" w:hAnsi="Times New Roman"/>
          <w:sz w:val="24"/>
          <w:szCs w:val="24"/>
        </w:rPr>
        <w:t xml:space="preserve">коллектив, совместная учёба, игры, отдых. Школьные праздники и торжественные даты. День учителя. Составление режима дня школьника. </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Друзья, взаимоотношения между ними; ценность друж</w:t>
      </w:r>
      <w:r w:rsidRPr="007055E8">
        <w:rPr>
          <w:rFonts w:ascii="Times New Roman" w:hAnsi="Times New Roman"/>
          <w:sz w:val="24"/>
          <w:szCs w:val="24"/>
        </w:rPr>
        <w:t xml:space="preserve">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51472" w:rsidRPr="007055E8" w:rsidRDefault="00951472" w:rsidP="007055E8">
      <w:pPr>
        <w:pStyle w:val="af"/>
        <w:spacing w:line="240" w:lineRule="auto"/>
        <w:ind w:firstLine="709"/>
        <w:rPr>
          <w:rFonts w:ascii="Times New Roman" w:hAnsi="Times New Roman"/>
          <w:i/>
          <w:iCs/>
          <w:sz w:val="24"/>
          <w:szCs w:val="24"/>
        </w:rPr>
      </w:pPr>
      <w:r w:rsidRPr="007055E8">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951472" w:rsidRPr="007055E8" w:rsidRDefault="00951472" w:rsidP="007055E8">
      <w:pPr>
        <w:pStyle w:val="af"/>
        <w:spacing w:line="240" w:lineRule="auto"/>
        <w:ind w:firstLine="709"/>
        <w:rPr>
          <w:rFonts w:ascii="Times New Roman" w:hAnsi="Times New Roman"/>
          <w:iCs/>
          <w:spacing w:val="-2"/>
          <w:sz w:val="24"/>
          <w:szCs w:val="24"/>
        </w:rPr>
      </w:pPr>
      <w:r w:rsidRPr="007055E8">
        <w:rPr>
          <w:rFonts w:ascii="Times New Roman" w:hAnsi="Times New Roman"/>
          <w:iCs/>
          <w:spacing w:val="2"/>
          <w:sz w:val="24"/>
          <w:szCs w:val="24"/>
        </w:rPr>
        <w:t xml:space="preserve">Средства массовой информации: радио, телевидение, </w:t>
      </w:r>
      <w:r w:rsidRPr="007055E8">
        <w:rPr>
          <w:rFonts w:ascii="Times New Roman" w:hAnsi="Times New Roman"/>
          <w:iCs/>
          <w:spacing w:val="-2"/>
          <w:sz w:val="24"/>
          <w:szCs w:val="24"/>
        </w:rPr>
        <w:t xml:space="preserve">пресса, Интернет. </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Наша Родина — Россия, Российская Федерация. Ценност</w:t>
      </w:r>
      <w:r w:rsidRPr="007055E8">
        <w:rPr>
          <w:rFonts w:ascii="Times New Roman" w:hAnsi="Times New Roman"/>
          <w:spacing w:val="2"/>
          <w:sz w:val="24"/>
          <w:szCs w:val="24"/>
        </w:rPr>
        <w:t xml:space="preserve">но­смысловое содержание понятий «Родина», «Отечество», </w:t>
      </w:r>
      <w:r w:rsidRPr="007055E8">
        <w:rPr>
          <w:rFonts w:ascii="Times New Roman" w:hAnsi="Times New Roman"/>
          <w:sz w:val="24"/>
          <w:szCs w:val="24"/>
        </w:rPr>
        <w:t>«Отчизна». Государственная символика России: Государствен</w:t>
      </w:r>
      <w:r w:rsidRPr="007055E8">
        <w:rPr>
          <w:rFonts w:ascii="Times New Roman" w:hAnsi="Times New Roman"/>
          <w:spacing w:val="2"/>
          <w:sz w:val="24"/>
          <w:szCs w:val="24"/>
        </w:rPr>
        <w:t>ный герб России, Государственный флаг России, Государ</w:t>
      </w:r>
      <w:r w:rsidRPr="007055E8">
        <w:rPr>
          <w:rFonts w:ascii="Times New Roman" w:hAnsi="Times New Roman"/>
          <w:sz w:val="24"/>
          <w:szCs w:val="24"/>
        </w:rPr>
        <w:t>ственный гимн России; правила поведения при прослуши</w:t>
      </w:r>
      <w:r w:rsidRPr="007055E8">
        <w:rPr>
          <w:rFonts w:ascii="Times New Roman" w:hAnsi="Times New Roman"/>
          <w:spacing w:val="2"/>
          <w:sz w:val="24"/>
          <w:szCs w:val="24"/>
        </w:rPr>
        <w:t xml:space="preserve">вании гимна. Конституция — Основной закон Российской </w:t>
      </w:r>
      <w:r w:rsidRPr="007055E8">
        <w:rPr>
          <w:rFonts w:ascii="Times New Roman" w:hAnsi="Times New Roman"/>
          <w:sz w:val="24"/>
          <w:szCs w:val="24"/>
        </w:rPr>
        <w:t>Федерации. Права ребёнка.</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 xml:space="preserve">Президент Российской Федерации — глава государства. </w:t>
      </w:r>
      <w:r w:rsidRPr="007055E8">
        <w:rPr>
          <w:rFonts w:ascii="Times New Roman" w:hAnsi="Times New Roman"/>
          <w:sz w:val="24"/>
          <w:szCs w:val="24"/>
        </w:rPr>
        <w:t>Ответственность главы государства за социальное и духовно­нравственное благополучие граждан.</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Праздник в жизни общества как средство укрепления об</w:t>
      </w:r>
      <w:r w:rsidRPr="007055E8">
        <w:rPr>
          <w:rFonts w:ascii="Times New Roman" w:hAnsi="Times New Roman"/>
          <w:spacing w:val="2"/>
          <w:sz w:val="24"/>
          <w:szCs w:val="24"/>
        </w:rPr>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w:t>
      </w:r>
      <w:r w:rsidRPr="007055E8">
        <w:rPr>
          <w:rFonts w:ascii="Times New Roman" w:hAnsi="Times New Roman"/>
          <w:sz w:val="24"/>
          <w:szCs w:val="24"/>
        </w:rPr>
        <w:t xml:space="preserve"> День народного единства, День Конституции. Праздники и </w:t>
      </w:r>
      <w:r w:rsidRPr="007055E8">
        <w:rPr>
          <w:rFonts w:ascii="Times New Roman" w:hAnsi="Times New Roman"/>
          <w:spacing w:val="2"/>
          <w:sz w:val="24"/>
          <w:szCs w:val="24"/>
        </w:rPr>
        <w:lastRenderedPageBreak/>
        <w:t xml:space="preserve">памятные даты своего региона. Оформление плаката или </w:t>
      </w:r>
      <w:r w:rsidRPr="007055E8">
        <w:rPr>
          <w:rFonts w:ascii="Times New Roman" w:hAnsi="Times New Roman"/>
          <w:sz w:val="24"/>
          <w:szCs w:val="24"/>
        </w:rPr>
        <w:t>стенной газеты к государственному празднику.</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Россия на карте, государственная граница России.</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 xml:space="preserve">Москва — столица России. </w:t>
      </w:r>
      <w:r w:rsidRPr="007055E8">
        <w:rPr>
          <w:rFonts w:ascii="Times New Roman" w:hAnsi="Times New Roman"/>
          <w:spacing w:val="2"/>
          <w:sz w:val="24"/>
          <w:szCs w:val="24"/>
        </w:rPr>
        <w:t>Достопримечательности Москвы: Кремль, Красная площадь, Большой театр и</w:t>
      </w:r>
      <w:r w:rsidRPr="007055E8">
        <w:rPr>
          <w:rFonts w:ascii="Times New Roman" w:hAnsi="Times New Roman"/>
          <w:spacing w:val="2"/>
          <w:sz w:val="24"/>
          <w:szCs w:val="24"/>
        </w:rPr>
        <w:t> </w:t>
      </w:r>
      <w:r w:rsidRPr="007055E8">
        <w:rPr>
          <w:rFonts w:ascii="Times New Roman" w:hAnsi="Times New Roman"/>
          <w:spacing w:val="2"/>
          <w:sz w:val="24"/>
          <w:szCs w:val="24"/>
        </w:rPr>
        <w:t xml:space="preserve">др. </w:t>
      </w:r>
      <w:r w:rsidRPr="007055E8">
        <w:rPr>
          <w:rFonts w:ascii="Times New Roman" w:hAnsi="Times New Roman"/>
          <w:sz w:val="24"/>
          <w:szCs w:val="24"/>
        </w:rPr>
        <w:t>Расположение Москвы на карте.</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 xml:space="preserve">Города России. Санкт­Петербург: достопримечательности </w:t>
      </w:r>
      <w:r w:rsidRPr="007055E8">
        <w:rPr>
          <w:rFonts w:ascii="Times New Roman" w:hAnsi="Times New Roman"/>
          <w:sz w:val="24"/>
          <w:szCs w:val="24"/>
        </w:rPr>
        <w:t xml:space="preserve">(Зимний дворец, памятник Петру I — Медный всадник, </w:t>
      </w:r>
      <w:r w:rsidRPr="007055E8">
        <w:rPr>
          <w:rFonts w:ascii="Times New Roman" w:hAnsi="Times New Roman"/>
          <w:iCs/>
          <w:sz w:val="24"/>
          <w:szCs w:val="24"/>
        </w:rPr>
        <w:t>раз</w:t>
      </w:r>
      <w:r w:rsidRPr="007055E8">
        <w:rPr>
          <w:rFonts w:ascii="Times New Roman" w:hAnsi="Times New Roman"/>
          <w:iCs/>
          <w:spacing w:val="2"/>
          <w:sz w:val="24"/>
          <w:szCs w:val="24"/>
        </w:rPr>
        <w:t>водные мосты через Неву</w:t>
      </w:r>
      <w:r w:rsidRPr="007055E8">
        <w:rPr>
          <w:rFonts w:ascii="Times New Roman" w:hAnsi="Times New Roman"/>
          <w:spacing w:val="2"/>
          <w:sz w:val="24"/>
          <w:szCs w:val="24"/>
        </w:rPr>
        <w:t xml:space="preserve"> и</w:t>
      </w:r>
      <w:r w:rsidRPr="007055E8">
        <w:rPr>
          <w:rFonts w:ascii="Times New Roman" w:hAnsi="Times New Roman"/>
          <w:spacing w:val="2"/>
          <w:sz w:val="24"/>
          <w:szCs w:val="24"/>
        </w:rPr>
        <w:t> </w:t>
      </w:r>
      <w:r w:rsidRPr="007055E8">
        <w:rPr>
          <w:rFonts w:ascii="Times New Roman" w:hAnsi="Times New Roman"/>
          <w:spacing w:val="2"/>
          <w:sz w:val="24"/>
          <w:szCs w:val="24"/>
        </w:rPr>
        <w:t xml:space="preserve">др.), города Золотого кольца </w:t>
      </w:r>
      <w:r w:rsidRPr="007055E8">
        <w:rPr>
          <w:rFonts w:ascii="Times New Roman" w:hAnsi="Times New Roman"/>
          <w:sz w:val="24"/>
          <w:szCs w:val="24"/>
        </w:rPr>
        <w:t>России (по выбору). Главный город родного края: достопримечательности, история и характеристика отдельных исторических событий, связанных с ним.</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 xml:space="preserve">Россия — многонациональная страна. Народы, населяющие Россию, их обычаи, характерные особенности быта (по </w:t>
      </w:r>
      <w:r w:rsidRPr="007055E8">
        <w:rPr>
          <w:rFonts w:ascii="Times New Roman" w:hAnsi="Times New Roman"/>
          <w:spacing w:val="2"/>
          <w:sz w:val="24"/>
          <w:szCs w:val="24"/>
        </w:rPr>
        <w:t xml:space="preserve">выбору). </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Родной край — частица России. Родной город (населён</w:t>
      </w:r>
      <w:r w:rsidRPr="007055E8">
        <w:rPr>
          <w:rFonts w:ascii="Times New Roman" w:hAnsi="Times New Roman"/>
          <w:spacing w:val="2"/>
          <w:sz w:val="24"/>
          <w:szCs w:val="24"/>
        </w:rPr>
        <w:t xml:space="preserve">ный пункт), регион (область, край, республика): название, </w:t>
      </w:r>
      <w:r w:rsidRPr="007055E8">
        <w:rPr>
          <w:rFonts w:ascii="Times New Roman" w:hAnsi="Times New Roman"/>
          <w:sz w:val="24"/>
          <w:szCs w:val="24"/>
        </w:rPr>
        <w:t>основные достопримечательности; музеи, театры, спортивные комплексы и</w:t>
      </w:r>
      <w:r w:rsidRPr="007055E8">
        <w:rPr>
          <w:rFonts w:ascii="Times New Roman" w:hAnsi="Times New Roman"/>
          <w:sz w:val="24"/>
          <w:szCs w:val="24"/>
        </w:rPr>
        <w:t> </w:t>
      </w:r>
      <w:r w:rsidRPr="007055E8">
        <w:rPr>
          <w:rFonts w:ascii="Times New Roman" w:hAnsi="Times New Roman"/>
          <w:sz w:val="24"/>
          <w:szCs w:val="24"/>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51472" w:rsidRPr="007055E8" w:rsidRDefault="00951472" w:rsidP="007055E8">
      <w:pPr>
        <w:pStyle w:val="af"/>
        <w:spacing w:line="240" w:lineRule="auto"/>
        <w:ind w:firstLine="709"/>
        <w:rPr>
          <w:sz w:val="24"/>
          <w:szCs w:val="24"/>
        </w:rPr>
      </w:pPr>
      <w:r w:rsidRPr="007055E8">
        <w:rPr>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 ми) странами (по выбору): название, расположение на политической карте, столица, главные достопримечательности.</w:t>
      </w:r>
    </w:p>
    <w:p w:rsidR="00951472" w:rsidRPr="007055E8" w:rsidRDefault="00951472" w:rsidP="007055E8">
      <w:pPr>
        <w:pStyle w:val="af"/>
        <w:spacing w:line="240" w:lineRule="auto"/>
        <w:ind w:firstLine="709"/>
        <w:rPr>
          <w:rFonts w:ascii="Times New Roman" w:hAnsi="Times New Roman"/>
          <w:b/>
          <w:bCs/>
          <w:i/>
          <w:iCs/>
          <w:sz w:val="24"/>
          <w:szCs w:val="24"/>
        </w:rPr>
      </w:pPr>
      <w:r w:rsidRPr="007055E8">
        <w:rPr>
          <w:rFonts w:ascii="Times New Roman" w:hAnsi="Times New Roman"/>
          <w:b/>
          <w:bCs/>
          <w:i/>
          <w:iCs/>
          <w:sz w:val="24"/>
          <w:szCs w:val="24"/>
        </w:rPr>
        <w:t>Правила безопасной жизни</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Ценность здоровья и здорового образа жизни.</w:t>
      </w:r>
    </w:p>
    <w:p w:rsidR="00951472" w:rsidRPr="007055E8" w:rsidRDefault="00951472" w:rsidP="007055E8">
      <w:pPr>
        <w:pStyle w:val="af"/>
        <w:spacing w:line="240" w:lineRule="auto"/>
        <w:ind w:firstLine="709"/>
        <w:rPr>
          <w:rFonts w:ascii="Times New Roman" w:hAnsi="Times New Roman"/>
          <w:i/>
          <w:sz w:val="24"/>
          <w:szCs w:val="24"/>
        </w:rPr>
      </w:pPr>
      <w:r w:rsidRPr="007055E8">
        <w:rPr>
          <w:rFonts w:ascii="Times New Roman" w:hAnsi="Times New Roman"/>
          <w:spacing w:val="2"/>
          <w:sz w:val="24"/>
          <w:szCs w:val="24"/>
        </w:rPr>
        <w:t xml:space="preserve">Режим дня школьника, чередование труда и отдыха в </w:t>
      </w:r>
      <w:r w:rsidRPr="007055E8">
        <w:rPr>
          <w:rFonts w:ascii="Times New Roman" w:hAnsi="Times New Roman"/>
          <w:sz w:val="24"/>
          <w:szCs w:val="24"/>
        </w:rPr>
        <w:t xml:space="preserve">режиме дня; личная гигиена. Физическая культура, закаливание, игры на воздухе как условие сохранения и укрепления </w:t>
      </w:r>
      <w:r w:rsidRPr="007055E8">
        <w:rPr>
          <w:rFonts w:ascii="Times New Roman" w:hAnsi="Times New Roman"/>
          <w:spacing w:val="2"/>
          <w:sz w:val="24"/>
          <w:szCs w:val="24"/>
        </w:rPr>
        <w:t>здоровья. Личная ответственность каждого человека за со</w:t>
      </w:r>
      <w:r w:rsidRPr="007055E8">
        <w:rPr>
          <w:rFonts w:ascii="Times New Roman" w:hAnsi="Times New Roman"/>
          <w:sz w:val="24"/>
          <w:szCs w:val="24"/>
        </w:rPr>
        <w:t xml:space="preserve">хранение и укрепление своего физического и нравственного здоровья. Номера телефонов экстренной помощи. Первая </w:t>
      </w:r>
      <w:r w:rsidRPr="007055E8">
        <w:rPr>
          <w:rFonts w:ascii="Times New Roman" w:hAnsi="Times New Roman"/>
          <w:spacing w:val="2"/>
          <w:sz w:val="24"/>
          <w:szCs w:val="24"/>
        </w:rPr>
        <w:t xml:space="preserve">помощь при лёгких травмах </w:t>
      </w:r>
      <w:r w:rsidRPr="007055E8">
        <w:rPr>
          <w:rFonts w:ascii="Times New Roman" w:hAnsi="Times New Roman"/>
          <w:i/>
          <w:spacing w:val="2"/>
          <w:sz w:val="24"/>
          <w:szCs w:val="24"/>
        </w:rPr>
        <w:t>(</w:t>
      </w:r>
      <w:r w:rsidRPr="007055E8">
        <w:rPr>
          <w:rFonts w:ascii="Times New Roman" w:hAnsi="Times New Roman"/>
          <w:i/>
          <w:iCs/>
          <w:spacing w:val="2"/>
          <w:sz w:val="24"/>
          <w:szCs w:val="24"/>
        </w:rPr>
        <w:t>ушиб</w:t>
      </w:r>
      <w:r w:rsidRPr="007055E8">
        <w:rPr>
          <w:rFonts w:ascii="Times New Roman" w:hAnsi="Times New Roman"/>
          <w:i/>
          <w:spacing w:val="2"/>
          <w:sz w:val="24"/>
          <w:szCs w:val="24"/>
        </w:rPr>
        <w:t xml:space="preserve">, </w:t>
      </w:r>
      <w:r w:rsidRPr="007055E8">
        <w:rPr>
          <w:rFonts w:ascii="Times New Roman" w:hAnsi="Times New Roman"/>
          <w:i/>
          <w:iCs/>
          <w:spacing w:val="2"/>
          <w:sz w:val="24"/>
          <w:szCs w:val="24"/>
        </w:rPr>
        <w:t>порез</w:t>
      </w:r>
      <w:r w:rsidRPr="007055E8">
        <w:rPr>
          <w:rFonts w:ascii="Times New Roman" w:hAnsi="Times New Roman"/>
          <w:i/>
          <w:spacing w:val="2"/>
          <w:sz w:val="24"/>
          <w:szCs w:val="24"/>
        </w:rPr>
        <w:t xml:space="preserve">, </w:t>
      </w:r>
      <w:r w:rsidRPr="007055E8">
        <w:rPr>
          <w:rFonts w:ascii="Times New Roman" w:hAnsi="Times New Roman"/>
          <w:i/>
          <w:iCs/>
          <w:spacing w:val="2"/>
          <w:sz w:val="24"/>
          <w:szCs w:val="24"/>
        </w:rPr>
        <w:t>ожог</w:t>
      </w:r>
      <w:r w:rsidRPr="007055E8">
        <w:rPr>
          <w:rFonts w:ascii="Times New Roman" w:hAnsi="Times New Roman"/>
          <w:i/>
          <w:spacing w:val="2"/>
          <w:sz w:val="24"/>
          <w:szCs w:val="24"/>
        </w:rPr>
        <w:t xml:space="preserve">), </w:t>
      </w:r>
      <w:r w:rsidRPr="007055E8">
        <w:rPr>
          <w:rFonts w:ascii="Times New Roman" w:hAnsi="Times New Roman"/>
          <w:i/>
          <w:iCs/>
          <w:spacing w:val="2"/>
          <w:sz w:val="24"/>
          <w:szCs w:val="24"/>
        </w:rPr>
        <w:t>обмора</w:t>
      </w:r>
      <w:r w:rsidRPr="007055E8">
        <w:rPr>
          <w:rFonts w:ascii="Times New Roman" w:hAnsi="Times New Roman"/>
          <w:i/>
          <w:iCs/>
          <w:sz w:val="24"/>
          <w:szCs w:val="24"/>
        </w:rPr>
        <w:t>живании</w:t>
      </w:r>
      <w:r w:rsidRPr="007055E8">
        <w:rPr>
          <w:rFonts w:ascii="Times New Roman" w:hAnsi="Times New Roman"/>
          <w:i/>
          <w:sz w:val="24"/>
          <w:szCs w:val="24"/>
        </w:rPr>
        <w:t xml:space="preserve">, </w:t>
      </w:r>
      <w:r w:rsidRPr="007055E8">
        <w:rPr>
          <w:rFonts w:ascii="Times New Roman" w:hAnsi="Times New Roman"/>
          <w:i/>
          <w:iCs/>
          <w:sz w:val="24"/>
          <w:szCs w:val="24"/>
        </w:rPr>
        <w:t>перегреве</w:t>
      </w:r>
      <w:r w:rsidRPr="007055E8">
        <w:rPr>
          <w:rFonts w:ascii="Times New Roman" w:hAnsi="Times New Roman"/>
          <w:i/>
          <w:sz w:val="24"/>
          <w:szCs w:val="24"/>
        </w:rPr>
        <w:t>.</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 xml:space="preserve">Дорога от дома до школы, правила безопасного поведения </w:t>
      </w:r>
      <w:r w:rsidRPr="007055E8">
        <w:rPr>
          <w:rFonts w:ascii="Times New Roman" w:hAnsi="Times New Roman"/>
          <w:spacing w:val="2"/>
          <w:sz w:val="24"/>
          <w:szCs w:val="24"/>
        </w:rPr>
        <w:t>на дорогах, в лесу, на водоёме в разное время года. Пра</w:t>
      </w:r>
      <w:r w:rsidRPr="007055E8">
        <w:rPr>
          <w:rFonts w:ascii="Times New Roman" w:hAnsi="Times New Roman"/>
          <w:sz w:val="24"/>
          <w:szCs w:val="24"/>
        </w:rPr>
        <w:t>вила пожарной безопасности, основные правила обращения с газом, электричеством, водой.</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Правила безопасного поведения в природе.</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Правило безопасного поведения в общественных местах. Правила взаимодействия с незнакомыми людьми.</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Забота о здоровье и безопасности окружающих людей — нравственный долг каждого человека.</w:t>
      </w:r>
    </w:p>
    <w:p w:rsidR="00951472" w:rsidRPr="007055E8" w:rsidRDefault="00951472" w:rsidP="007055E8">
      <w:pPr>
        <w:pStyle w:val="af"/>
        <w:spacing w:line="240" w:lineRule="auto"/>
        <w:ind w:firstLine="0"/>
        <w:jc w:val="center"/>
        <w:rPr>
          <w:rFonts w:ascii="Times New Roman" w:hAnsi="Times New Roman"/>
          <w:b/>
          <w:i/>
          <w:sz w:val="24"/>
          <w:szCs w:val="24"/>
        </w:rPr>
      </w:pPr>
      <w:r w:rsidRPr="007055E8">
        <w:rPr>
          <w:rFonts w:ascii="Times New Roman" w:hAnsi="Times New Roman"/>
          <w:b/>
          <w:i/>
          <w:sz w:val="24"/>
          <w:szCs w:val="24"/>
        </w:rPr>
        <w:t>6. Основы религиозных культур и светской этики</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z w:val="24"/>
          <w:szCs w:val="24"/>
        </w:rPr>
        <w:t>Россия — наша Родина.</w:t>
      </w:r>
    </w:p>
    <w:p w:rsidR="00951472" w:rsidRPr="007055E8" w:rsidRDefault="00951472" w:rsidP="007055E8">
      <w:pPr>
        <w:pStyle w:val="af"/>
        <w:spacing w:line="240" w:lineRule="auto"/>
        <w:ind w:firstLine="708"/>
        <w:rPr>
          <w:rFonts w:ascii="Times New Roman" w:hAnsi="Times New Roman"/>
          <w:spacing w:val="-3"/>
          <w:sz w:val="24"/>
          <w:szCs w:val="24"/>
        </w:rPr>
      </w:pPr>
      <w:r w:rsidRPr="007055E8">
        <w:rPr>
          <w:rFonts w:ascii="Times New Roman" w:hAnsi="Times New Roman"/>
          <w:sz w:val="24"/>
          <w:szCs w:val="24"/>
        </w:rPr>
        <w:t xml:space="preserve">Культура и религия. </w:t>
      </w:r>
      <w:r w:rsidRPr="007055E8">
        <w:rPr>
          <w:rFonts w:ascii="Times New Roman" w:hAnsi="Times New Roman"/>
          <w:spacing w:val="-3"/>
          <w:sz w:val="24"/>
          <w:szCs w:val="24"/>
        </w:rPr>
        <w:t xml:space="preserve">Праздники в религиях мира. </w:t>
      </w:r>
    </w:p>
    <w:p w:rsidR="00951472" w:rsidRPr="007055E8" w:rsidRDefault="00951472" w:rsidP="007055E8">
      <w:pPr>
        <w:pStyle w:val="af"/>
        <w:spacing w:line="240" w:lineRule="auto"/>
        <w:ind w:firstLine="708"/>
        <w:rPr>
          <w:rFonts w:ascii="Times New Roman" w:hAnsi="Times New Roman"/>
          <w:spacing w:val="-3"/>
          <w:sz w:val="24"/>
          <w:szCs w:val="24"/>
        </w:rPr>
      </w:pPr>
      <w:r w:rsidRPr="007055E8">
        <w:rPr>
          <w:rFonts w:ascii="Times New Roman" w:hAnsi="Times New Roman"/>
          <w:spacing w:val="-3"/>
          <w:sz w:val="24"/>
          <w:szCs w:val="24"/>
        </w:rPr>
        <w:t>Представление о светской этике, об отечественных традиционных религиях, их роли в культуре, истории и современности России.</w:t>
      </w:r>
    </w:p>
    <w:p w:rsidR="00951472" w:rsidRPr="007055E8" w:rsidRDefault="00951472" w:rsidP="007055E8">
      <w:pPr>
        <w:pStyle w:val="af"/>
        <w:spacing w:line="240" w:lineRule="auto"/>
        <w:ind w:firstLine="708"/>
        <w:rPr>
          <w:rFonts w:ascii="Times New Roman" w:hAnsi="Times New Roman"/>
          <w:spacing w:val="-3"/>
          <w:sz w:val="24"/>
          <w:szCs w:val="24"/>
        </w:rPr>
      </w:pPr>
      <w:r w:rsidRPr="007055E8">
        <w:rPr>
          <w:rFonts w:ascii="Times New Roman" w:hAnsi="Times New Roman"/>
          <w:spacing w:val="-3"/>
          <w:sz w:val="24"/>
          <w:szCs w:val="24"/>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951472" w:rsidRPr="007055E8" w:rsidRDefault="00951472" w:rsidP="007055E8">
      <w:pPr>
        <w:pStyle w:val="af"/>
        <w:spacing w:line="240" w:lineRule="auto"/>
        <w:ind w:firstLine="708"/>
        <w:rPr>
          <w:rFonts w:ascii="Times New Roman" w:hAnsi="Times New Roman"/>
          <w:spacing w:val="-3"/>
          <w:sz w:val="24"/>
          <w:szCs w:val="24"/>
        </w:rPr>
      </w:pPr>
      <w:r w:rsidRPr="007055E8">
        <w:rPr>
          <w:rFonts w:ascii="Times New Roman" w:hAnsi="Times New Roman"/>
          <w:sz w:val="24"/>
          <w:szCs w:val="24"/>
        </w:rPr>
        <w:t xml:space="preserve">Семья, семейные ценности. Долг, свобода, ответственность, </w:t>
      </w:r>
      <w:r w:rsidRPr="007055E8">
        <w:rPr>
          <w:rFonts w:ascii="Times New Roman" w:hAnsi="Times New Roman"/>
          <w:spacing w:val="-3"/>
          <w:sz w:val="24"/>
          <w:szCs w:val="24"/>
        </w:rPr>
        <w:t xml:space="preserve">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951472" w:rsidRPr="007055E8" w:rsidRDefault="00951472" w:rsidP="007055E8">
      <w:pPr>
        <w:pStyle w:val="41"/>
        <w:spacing w:before="0" w:after="0" w:line="240" w:lineRule="auto"/>
        <w:rPr>
          <w:rFonts w:ascii="Times New Roman" w:hAnsi="Times New Roman" w:cs="Times New Roman"/>
          <w:b/>
          <w:sz w:val="24"/>
          <w:szCs w:val="24"/>
        </w:rPr>
      </w:pPr>
      <w:r w:rsidRPr="007055E8">
        <w:rPr>
          <w:rFonts w:ascii="Times New Roman" w:hAnsi="Times New Roman" w:cs="Times New Roman"/>
          <w:b/>
          <w:sz w:val="24"/>
          <w:szCs w:val="24"/>
        </w:rPr>
        <w:lastRenderedPageBreak/>
        <w:t>7. Изобразительное искусство</w:t>
      </w:r>
    </w:p>
    <w:p w:rsidR="00951472" w:rsidRPr="007055E8" w:rsidRDefault="00951472" w:rsidP="007055E8">
      <w:pPr>
        <w:pStyle w:val="af"/>
        <w:spacing w:line="240" w:lineRule="auto"/>
        <w:ind w:firstLine="708"/>
        <w:rPr>
          <w:rFonts w:ascii="Times New Roman" w:hAnsi="Times New Roman"/>
          <w:b/>
          <w:bCs/>
          <w:i/>
          <w:iCs/>
          <w:sz w:val="24"/>
          <w:szCs w:val="24"/>
        </w:rPr>
      </w:pPr>
      <w:r w:rsidRPr="007055E8">
        <w:rPr>
          <w:rFonts w:ascii="Times New Roman" w:hAnsi="Times New Roman"/>
          <w:b/>
          <w:bCs/>
          <w:i/>
          <w:iCs/>
          <w:sz w:val="24"/>
          <w:szCs w:val="24"/>
        </w:rPr>
        <w:t>Виды художественной деятельности</w:t>
      </w:r>
    </w:p>
    <w:p w:rsidR="00951472" w:rsidRPr="007055E8" w:rsidRDefault="00951472" w:rsidP="007055E8">
      <w:pPr>
        <w:pStyle w:val="af"/>
        <w:spacing w:line="240" w:lineRule="auto"/>
        <w:ind w:firstLine="709"/>
        <w:rPr>
          <w:rFonts w:ascii="Times New Roman" w:hAnsi="Times New Roman"/>
          <w:b/>
          <w:bCs/>
          <w:sz w:val="24"/>
          <w:szCs w:val="24"/>
        </w:rPr>
      </w:pPr>
      <w:r w:rsidRPr="007055E8">
        <w:rPr>
          <w:rFonts w:ascii="Times New Roman" w:hAnsi="Times New Roman"/>
          <w:b/>
          <w:bCs/>
          <w:sz w:val="24"/>
          <w:szCs w:val="24"/>
        </w:rPr>
        <w:t xml:space="preserve">Восприятие произведений искусства. </w:t>
      </w:r>
      <w:r w:rsidRPr="007055E8">
        <w:rPr>
          <w:rFonts w:ascii="Times New Roman" w:hAnsi="Times New Roman"/>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7055E8">
        <w:rPr>
          <w:rFonts w:ascii="Times New Roman" w:hAnsi="Times New Roman"/>
          <w:spacing w:val="2"/>
          <w:sz w:val="24"/>
          <w:szCs w:val="24"/>
        </w:rPr>
        <w:t>ству. Фотография и произведение изобразительного искус</w:t>
      </w:r>
      <w:r w:rsidRPr="007055E8">
        <w:rPr>
          <w:rFonts w:ascii="Times New Roman" w:hAnsi="Times New Roman"/>
          <w:sz w:val="24"/>
          <w:szCs w:val="24"/>
        </w:rPr>
        <w:t xml:space="preserve">ства: сходство и различия. Человек, мир природы в реальной жизни: образ человека, природы в искусстве. Представления </w:t>
      </w:r>
      <w:r w:rsidRPr="007055E8">
        <w:rPr>
          <w:rFonts w:ascii="Times New Roman" w:hAnsi="Times New Roman"/>
          <w:spacing w:val="2"/>
          <w:sz w:val="24"/>
          <w:szCs w:val="24"/>
        </w:rPr>
        <w:t>о богатстве и разнообразии художественной культуры (на примере культуры народов России). Выдающиеся предста</w:t>
      </w:r>
      <w:r w:rsidRPr="007055E8">
        <w:rPr>
          <w:rFonts w:ascii="Times New Roman" w:hAnsi="Times New Roman"/>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7055E8">
        <w:rPr>
          <w:rFonts w:ascii="Times New Roman" w:hAnsi="Times New Roman"/>
          <w:spacing w:val="2"/>
          <w:sz w:val="24"/>
          <w:szCs w:val="24"/>
        </w:rPr>
        <w:t xml:space="preserve">циональная оценка шедевров национального, российского </w:t>
      </w:r>
      <w:r w:rsidRPr="007055E8">
        <w:rPr>
          <w:rFonts w:ascii="Times New Roman" w:hAnsi="Times New Roman"/>
          <w:sz w:val="24"/>
          <w:szCs w:val="24"/>
        </w:rPr>
        <w:t xml:space="preserve">и мирового искусства. </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z w:val="24"/>
          <w:szCs w:val="24"/>
        </w:rPr>
        <w:t xml:space="preserve">Рисунок. </w:t>
      </w:r>
      <w:r w:rsidRPr="007055E8">
        <w:rPr>
          <w:rFonts w:ascii="Times New Roman" w:hAnsi="Times New Roman"/>
          <w:sz w:val="24"/>
          <w:szCs w:val="24"/>
        </w:rPr>
        <w:t>Материалы для рисунка: карандаш, ручка, фломастер, уголь, пастель, мелки и</w:t>
      </w:r>
      <w:r w:rsidRPr="007055E8">
        <w:rPr>
          <w:rFonts w:ascii="Times New Roman" w:hAnsi="Times New Roman"/>
          <w:sz w:val="24"/>
          <w:szCs w:val="24"/>
        </w:rPr>
        <w:t> </w:t>
      </w:r>
      <w:r w:rsidRPr="007055E8">
        <w:rPr>
          <w:rFonts w:ascii="Times New Roman" w:hAnsi="Times New Roman"/>
          <w:sz w:val="24"/>
          <w:szCs w:val="24"/>
        </w:rPr>
        <w:t>т.</w:t>
      </w:r>
      <w:r w:rsidRPr="007055E8">
        <w:rPr>
          <w:rFonts w:ascii="Times New Roman" w:hAnsi="Times New Roman"/>
          <w:sz w:val="24"/>
          <w:szCs w:val="24"/>
        </w:rPr>
        <w:t> </w:t>
      </w:r>
      <w:r w:rsidRPr="007055E8">
        <w:rPr>
          <w:rFonts w:ascii="Times New Roman" w:hAnsi="Times New Roman"/>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7055E8">
        <w:rPr>
          <w:rFonts w:ascii="Times New Roman" w:hAnsi="Times New Roman"/>
          <w:spacing w:val="2"/>
          <w:sz w:val="24"/>
          <w:szCs w:val="24"/>
        </w:rPr>
        <w:t xml:space="preserve">природы, человека, зданий, предметов, выраженные средствами рисунка. Изображение деревьев, птиц, животных: </w:t>
      </w:r>
      <w:r w:rsidRPr="007055E8">
        <w:rPr>
          <w:rFonts w:ascii="Times New Roman" w:hAnsi="Times New Roman"/>
          <w:sz w:val="24"/>
          <w:szCs w:val="24"/>
        </w:rPr>
        <w:t>общие и характерные черты.</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pacing w:val="2"/>
          <w:sz w:val="24"/>
          <w:szCs w:val="24"/>
        </w:rPr>
        <w:t xml:space="preserve">Живопись. </w:t>
      </w:r>
      <w:r w:rsidRPr="007055E8">
        <w:rPr>
          <w:rFonts w:ascii="Times New Roman" w:hAnsi="Times New Roman"/>
          <w:spacing w:val="2"/>
          <w:sz w:val="24"/>
          <w:szCs w:val="24"/>
        </w:rPr>
        <w:t xml:space="preserve">Живописные материалы. Красота и разнообразие природы, человека, зданий, предметов, выраженные </w:t>
      </w:r>
      <w:r w:rsidRPr="007055E8">
        <w:rPr>
          <w:rFonts w:ascii="Times New Roman" w:hAnsi="Times New Roman"/>
          <w:sz w:val="24"/>
          <w:szCs w:val="24"/>
        </w:rPr>
        <w:t xml:space="preserve">средствами живописи. Цвет – основа языка живописи. </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7055E8">
        <w:rPr>
          <w:rFonts w:ascii="Times New Roman" w:hAnsi="Times New Roman"/>
          <w:sz w:val="24"/>
          <w:szCs w:val="24"/>
        </w:rPr>
        <w:t>задачами. Образы природы и человека в живописи.</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pacing w:val="2"/>
          <w:sz w:val="24"/>
          <w:szCs w:val="24"/>
        </w:rPr>
        <w:t xml:space="preserve">Скульптура. </w:t>
      </w:r>
      <w:r w:rsidRPr="007055E8">
        <w:rPr>
          <w:rFonts w:ascii="Times New Roman" w:hAnsi="Times New Roman"/>
          <w:spacing w:val="2"/>
          <w:sz w:val="24"/>
          <w:szCs w:val="24"/>
        </w:rPr>
        <w:t xml:space="preserve">Материалы скульптуры и их роль в создании выразительного образа. Элементарные приёмы работы </w:t>
      </w:r>
      <w:r w:rsidRPr="007055E8">
        <w:rPr>
          <w:rFonts w:ascii="Times New Roman" w:hAnsi="Times New Roman"/>
          <w:sz w:val="24"/>
          <w:szCs w:val="24"/>
        </w:rPr>
        <w:t xml:space="preserve">с пластическими скульптурными материалами для создания </w:t>
      </w:r>
      <w:r w:rsidRPr="007055E8">
        <w:rPr>
          <w:rFonts w:ascii="Times New Roman" w:hAnsi="Times New Roman"/>
          <w:spacing w:val="2"/>
          <w:sz w:val="24"/>
          <w:szCs w:val="24"/>
        </w:rPr>
        <w:t xml:space="preserve">выразительного образа (пластилин, глина — раскатывание, </w:t>
      </w:r>
      <w:r w:rsidRPr="007055E8">
        <w:rPr>
          <w:rFonts w:ascii="Times New Roman" w:hAnsi="Times New Roman"/>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b/>
          <w:bCs/>
          <w:sz w:val="24"/>
          <w:szCs w:val="24"/>
        </w:rPr>
        <w:t xml:space="preserve">Художественное конструирование и дизайн. </w:t>
      </w:r>
      <w:r w:rsidRPr="007055E8">
        <w:rPr>
          <w:rFonts w:ascii="Times New Roman" w:hAnsi="Times New Roman"/>
          <w:sz w:val="24"/>
          <w:szCs w:val="24"/>
        </w:rPr>
        <w:t>Разнообразие материалов для художественного конструирования и моделирования (пластилин, бумага, картон и</w:t>
      </w:r>
      <w:r w:rsidRPr="007055E8">
        <w:rPr>
          <w:rFonts w:ascii="Times New Roman" w:hAnsi="Times New Roman"/>
          <w:sz w:val="24"/>
          <w:szCs w:val="24"/>
        </w:rPr>
        <w:t> </w:t>
      </w:r>
      <w:r w:rsidRPr="007055E8">
        <w:rPr>
          <w:rFonts w:ascii="Times New Roman" w:hAnsi="Times New Roman"/>
          <w:sz w:val="24"/>
          <w:szCs w:val="24"/>
        </w:rPr>
        <w:t xml:space="preserve">др.). Элементарные приёмы работы с различными материалами для создания </w:t>
      </w:r>
      <w:r w:rsidRPr="007055E8">
        <w:rPr>
          <w:rFonts w:ascii="Times New Roman" w:hAnsi="Times New Roman"/>
          <w:spacing w:val="2"/>
          <w:sz w:val="24"/>
          <w:szCs w:val="24"/>
        </w:rPr>
        <w:t xml:space="preserve">выразительного образа (пластилин — раскатывание, набор </w:t>
      </w:r>
      <w:r w:rsidRPr="007055E8">
        <w:rPr>
          <w:rFonts w:ascii="Times New Roman" w:hAnsi="Times New Roman"/>
          <w:sz w:val="24"/>
          <w:szCs w:val="24"/>
        </w:rPr>
        <w:t xml:space="preserve">объёма, вытягивание формы; бумага и картон — сгибание, </w:t>
      </w:r>
      <w:r w:rsidRPr="007055E8">
        <w:rPr>
          <w:rFonts w:ascii="Times New Roman" w:hAnsi="Times New Roman"/>
          <w:spacing w:val="2"/>
          <w:sz w:val="24"/>
          <w:szCs w:val="24"/>
        </w:rPr>
        <w:t xml:space="preserve">вырезание). Представление о возможностях использования </w:t>
      </w:r>
      <w:r w:rsidRPr="007055E8">
        <w:rPr>
          <w:rFonts w:ascii="Times New Roman" w:hAnsi="Times New Roman"/>
          <w:sz w:val="24"/>
          <w:szCs w:val="24"/>
        </w:rPr>
        <w:t>навыков художественного конструирования и моделирования в жизни человека.</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b/>
          <w:bCs/>
          <w:spacing w:val="-4"/>
          <w:sz w:val="24"/>
          <w:szCs w:val="24"/>
        </w:rPr>
        <w:t xml:space="preserve">Декоративно­прикладное искусство. </w:t>
      </w:r>
      <w:r w:rsidRPr="007055E8">
        <w:rPr>
          <w:rFonts w:ascii="Times New Roman" w:hAnsi="Times New Roman"/>
          <w:spacing w:val="-4"/>
          <w:sz w:val="24"/>
          <w:szCs w:val="24"/>
        </w:rPr>
        <w:t>Истоки декоративно­</w:t>
      </w:r>
      <w:r w:rsidRPr="007055E8">
        <w:rPr>
          <w:rFonts w:ascii="Times New Roman" w:hAnsi="Times New Roman"/>
          <w:sz w:val="24"/>
          <w:szCs w:val="24"/>
        </w:rPr>
        <w:t xml:space="preserve">прикладного искусства и его роль в жизни человека. Понятие о синтетичном характере народной культуры (украшение </w:t>
      </w:r>
      <w:r w:rsidRPr="007055E8">
        <w:rPr>
          <w:rFonts w:ascii="Times New Roman" w:hAnsi="Times New Roman"/>
          <w:spacing w:val="2"/>
          <w:sz w:val="24"/>
          <w:szCs w:val="24"/>
        </w:rPr>
        <w:t xml:space="preserve">жилища, предметов быта, орудий труда, костюма; музыка, </w:t>
      </w:r>
      <w:r w:rsidRPr="007055E8">
        <w:rPr>
          <w:rFonts w:ascii="Times New Roman" w:hAnsi="Times New Roman"/>
          <w:sz w:val="24"/>
          <w:szCs w:val="24"/>
        </w:rPr>
        <w:t xml:space="preserve">песни, хороводы; былины, сказания, сказки). Образ человека в традиционной культуре. Представления народа о мужской </w:t>
      </w:r>
      <w:r w:rsidRPr="007055E8">
        <w:rPr>
          <w:rFonts w:ascii="Times New Roman" w:hAnsi="Times New Roman"/>
          <w:spacing w:val="2"/>
          <w:sz w:val="24"/>
          <w:szCs w:val="24"/>
        </w:rPr>
        <w:t>и женской красоте, отражённые в изобразительном искус</w:t>
      </w:r>
      <w:r w:rsidRPr="007055E8">
        <w:rPr>
          <w:rFonts w:ascii="Times New Roman" w:hAnsi="Times New Roman"/>
          <w:sz w:val="24"/>
          <w:szCs w:val="24"/>
        </w:rPr>
        <w:t xml:space="preserve">стве, сказках, песнях. Сказочные образы в народной культуре и декоративно­прикладном искусстве. Разнообразие форм в природе </w:t>
      </w:r>
      <w:r w:rsidRPr="007055E8">
        <w:rPr>
          <w:rFonts w:ascii="Times New Roman" w:hAnsi="Times New Roman"/>
          <w:spacing w:val="2"/>
          <w:sz w:val="24"/>
          <w:szCs w:val="24"/>
        </w:rPr>
        <w:t xml:space="preserve">как основа декоративных форм в прикладном искусстве (цветы, раскраска бабочек, переплетение ветвей </w:t>
      </w:r>
      <w:r w:rsidRPr="007055E8">
        <w:rPr>
          <w:rFonts w:ascii="Times New Roman" w:hAnsi="Times New Roman"/>
          <w:sz w:val="24"/>
          <w:szCs w:val="24"/>
        </w:rPr>
        <w:t>деревьев, морозные узоры на стекле и</w:t>
      </w:r>
      <w:r w:rsidRPr="007055E8">
        <w:rPr>
          <w:rFonts w:ascii="Times New Roman" w:hAnsi="Times New Roman"/>
          <w:sz w:val="24"/>
          <w:szCs w:val="24"/>
        </w:rPr>
        <w:t> </w:t>
      </w:r>
      <w:r w:rsidRPr="007055E8">
        <w:rPr>
          <w:rFonts w:ascii="Times New Roman" w:hAnsi="Times New Roman"/>
          <w:sz w:val="24"/>
          <w:szCs w:val="24"/>
        </w:rPr>
        <w:t>т.</w:t>
      </w:r>
      <w:r w:rsidRPr="007055E8">
        <w:rPr>
          <w:rFonts w:ascii="Times New Roman" w:hAnsi="Times New Roman"/>
          <w:sz w:val="24"/>
          <w:szCs w:val="24"/>
        </w:rPr>
        <w:t> </w:t>
      </w:r>
      <w:r w:rsidRPr="007055E8">
        <w:rPr>
          <w:rFonts w:ascii="Times New Roman" w:hAnsi="Times New Roman"/>
          <w:sz w:val="24"/>
          <w:szCs w:val="24"/>
        </w:rPr>
        <w:t>д.). Ознакомление с произведениями народных художественных промыслов в России (с учётом местных условий).</w:t>
      </w:r>
    </w:p>
    <w:p w:rsidR="00951472" w:rsidRPr="007055E8" w:rsidRDefault="00951472" w:rsidP="007055E8">
      <w:pPr>
        <w:pStyle w:val="af"/>
        <w:spacing w:line="240" w:lineRule="auto"/>
        <w:ind w:firstLine="709"/>
        <w:rPr>
          <w:rFonts w:ascii="Times New Roman" w:hAnsi="Times New Roman"/>
          <w:b/>
          <w:bCs/>
          <w:i/>
          <w:iCs/>
          <w:sz w:val="24"/>
          <w:szCs w:val="24"/>
        </w:rPr>
      </w:pPr>
      <w:r w:rsidRPr="007055E8">
        <w:rPr>
          <w:rFonts w:ascii="Times New Roman" w:hAnsi="Times New Roman"/>
          <w:b/>
          <w:bCs/>
          <w:i/>
          <w:iCs/>
          <w:sz w:val="24"/>
          <w:szCs w:val="24"/>
        </w:rPr>
        <w:t>Азбука искусства. Как говорит искусство?</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b/>
          <w:bCs/>
          <w:spacing w:val="-2"/>
          <w:sz w:val="24"/>
          <w:szCs w:val="24"/>
        </w:rPr>
        <w:t xml:space="preserve">Композиция. </w:t>
      </w:r>
      <w:r w:rsidRPr="007055E8">
        <w:rPr>
          <w:rFonts w:ascii="Times New Roman" w:hAnsi="Times New Roman"/>
          <w:spacing w:val="-2"/>
          <w:sz w:val="24"/>
          <w:szCs w:val="24"/>
        </w:rPr>
        <w:t>Элементарные приёмы композиции на плос</w:t>
      </w:r>
      <w:r w:rsidRPr="007055E8">
        <w:rPr>
          <w:rFonts w:ascii="Times New Roman" w:hAnsi="Times New Roman"/>
          <w:spacing w:val="2"/>
          <w:sz w:val="24"/>
          <w:szCs w:val="24"/>
        </w:rPr>
        <w:t xml:space="preserve">кости и в пространстве. Понятия: горизонталь, вертикаль </w:t>
      </w:r>
      <w:r w:rsidRPr="007055E8">
        <w:rPr>
          <w:rFonts w:ascii="Times New Roman" w:hAnsi="Times New Roman"/>
          <w:sz w:val="24"/>
          <w:szCs w:val="24"/>
        </w:rPr>
        <w:t>и диагональ в построении композиции.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w:t>
      </w:r>
      <w:r w:rsidRPr="007055E8">
        <w:rPr>
          <w:rFonts w:ascii="Times New Roman" w:hAnsi="Times New Roman"/>
          <w:sz w:val="24"/>
          <w:szCs w:val="24"/>
        </w:rPr>
        <w:t> </w:t>
      </w:r>
      <w:r w:rsidRPr="007055E8">
        <w:rPr>
          <w:rFonts w:ascii="Times New Roman" w:hAnsi="Times New Roman"/>
          <w:sz w:val="24"/>
          <w:szCs w:val="24"/>
        </w:rPr>
        <w:t>д. Главное и второстепенное в композиции. Симметрия и асимметрия.</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b/>
          <w:bCs/>
          <w:sz w:val="24"/>
          <w:szCs w:val="24"/>
        </w:rPr>
        <w:t xml:space="preserve">Цвет. </w:t>
      </w:r>
      <w:r w:rsidRPr="007055E8">
        <w:rPr>
          <w:rFonts w:ascii="Times New Roman" w:hAnsi="Times New Roman"/>
          <w:sz w:val="24"/>
          <w:szCs w:val="24"/>
        </w:rPr>
        <w:t xml:space="preserve">Основные и составные цвета. Тёплые и холодные </w:t>
      </w:r>
      <w:r w:rsidRPr="007055E8">
        <w:rPr>
          <w:rFonts w:ascii="Times New Roman" w:hAnsi="Times New Roman"/>
          <w:spacing w:val="2"/>
          <w:sz w:val="24"/>
          <w:szCs w:val="24"/>
        </w:rPr>
        <w:t xml:space="preserve">цвета. Смешение цветов. Роль белой и чёрной красок в эмоциональном звучании и выразительности образа. </w:t>
      </w:r>
      <w:r w:rsidRPr="007055E8">
        <w:rPr>
          <w:rFonts w:ascii="Times New Roman" w:hAnsi="Times New Roman"/>
          <w:spacing w:val="2"/>
          <w:sz w:val="24"/>
          <w:szCs w:val="24"/>
        </w:rPr>
        <w:lastRenderedPageBreak/>
        <w:t>Эмоциональные возможности цвета. Практическое овладение ос</w:t>
      </w:r>
      <w:r w:rsidRPr="007055E8">
        <w:rPr>
          <w:rFonts w:ascii="Times New Roman" w:hAnsi="Times New Roman"/>
          <w:sz w:val="24"/>
          <w:szCs w:val="24"/>
        </w:rPr>
        <w:t>новами цветоведения. Передача с помощью цвета характера персонажа, его эмоционального состояния.</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b/>
          <w:bCs/>
          <w:spacing w:val="2"/>
          <w:sz w:val="24"/>
          <w:szCs w:val="24"/>
        </w:rPr>
        <w:t xml:space="preserve">Линия. </w:t>
      </w:r>
      <w:r w:rsidRPr="007055E8">
        <w:rPr>
          <w:rFonts w:ascii="Times New Roman" w:hAnsi="Times New Roman"/>
          <w:spacing w:val="2"/>
          <w:sz w:val="24"/>
          <w:szCs w:val="24"/>
        </w:rPr>
        <w:t xml:space="preserve">Многообразие линий (тонкие, толстые, прямые, </w:t>
      </w:r>
      <w:r w:rsidRPr="007055E8">
        <w:rPr>
          <w:rFonts w:ascii="Times New Roman" w:hAnsi="Times New Roman"/>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b/>
          <w:bCs/>
          <w:sz w:val="24"/>
          <w:szCs w:val="24"/>
        </w:rPr>
        <w:t xml:space="preserve">Форма. </w:t>
      </w:r>
      <w:r w:rsidRPr="007055E8">
        <w:rPr>
          <w:rFonts w:ascii="Times New Roman" w:hAnsi="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7055E8">
        <w:rPr>
          <w:rFonts w:ascii="Times New Roman" w:hAnsi="Times New Roman"/>
          <w:spacing w:val="2"/>
          <w:sz w:val="24"/>
          <w:szCs w:val="24"/>
        </w:rPr>
        <w:t>Трансформация форм. Влияние формы предмета на пред</w:t>
      </w:r>
      <w:r w:rsidRPr="007055E8">
        <w:rPr>
          <w:rFonts w:ascii="Times New Roman" w:hAnsi="Times New Roman"/>
          <w:sz w:val="24"/>
          <w:szCs w:val="24"/>
        </w:rPr>
        <w:t>ставление о его характере. Силуэт.</w:t>
      </w:r>
    </w:p>
    <w:p w:rsidR="00951472" w:rsidRPr="007055E8" w:rsidRDefault="00951472" w:rsidP="007055E8">
      <w:pPr>
        <w:pStyle w:val="af"/>
        <w:spacing w:line="240" w:lineRule="auto"/>
        <w:ind w:firstLine="708"/>
        <w:rPr>
          <w:rFonts w:ascii="Times New Roman" w:hAnsi="Times New Roman"/>
          <w:b/>
          <w:bCs/>
          <w:sz w:val="24"/>
          <w:szCs w:val="24"/>
        </w:rPr>
      </w:pPr>
      <w:r w:rsidRPr="007055E8">
        <w:rPr>
          <w:rFonts w:ascii="Times New Roman" w:hAnsi="Times New Roman"/>
          <w:b/>
          <w:bCs/>
          <w:spacing w:val="2"/>
          <w:sz w:val="24"/>
          <w:szCs w:val="24"/>
        </w:rPr>
        <w:t xml:space="preserve">Объём. </w:t>
      </w:r>
      <w:r w:rsidRPr="007055E8">
        <w:rPr>
          <w:rFonts w:ascii="Times New Roman" w:hAnsi="Times New Roman"/>
          <w:spacing w:val="2"/>
          <w:sz w:val="24"/>
          <w:szCs w:val="24"/>
        </w:rPr>
        <w:t xml:space="preserve">Объём в пространстве и объём на плоскости. </w:t>
      </w:r>
      <w:r w:rsidRPr="007055E8">
        <w:rPr>
          <w:rFonts w:ascii="Times New Roman" w:hAnsi="Times New Roman"/>
          <w:sz w:val="24"/>
          <w:szCs w:val="24"/>
        </w:rPr>
        <w:t>Способы передачи объёма. Выразительность объёмных композиций.</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b/>
          <w:bCs/>
          <w:spacing w:val="2"/>
          <w:sz w:val="24"/>
          <w:szCs w:val="24"/>
        </w:rPr>
        <w:t xml:space="preserve">Ритм. </w:t>
      </w:r>
      <w:r w:rsidRPr="007055E8">
        <w:rPr>
          <w:rFonts w:ascii="Times New Roman" w:hAnsi="Times New Roman"/>
          <w:spacing w:val="2"/>
          <w:sz w:val="24"/>
          <w:szCs w:val="24"/>
        </w:rPr>
        <w:t>Виды ритма (спокойный, замедленный, порыви</w:t>
      </w:r>
      <w:r w:rsidRPr="007055E8">
        <w:rPr>
          <w:rFonts w:ascii="Times New Roman" w:hAnsi="Times New Roman"/>
          <w:sz w:val="24"/>
          <w:szCs w:val="24"/>
        </w:rPr>
        <w:t>стый, беспокойный и</w:t>
      </w:r>
      <w:r w:rsidRPr="007055E8">
        <w:rPr>
          <w:rFonts w:ascii="Times New Roman" w:hAnsi="Times New Roman"/>
          <w:sz w:val="24"/>
          <w:szCs w:val="24"/>
        </w:rPr>
        <w:t> </w:t>
      </w:r>
      <w:r w:rsidRPr="007055E8">
        <w:rPr>
          <w:rFonts w:ascii="Times New Roman" w:hAnsi="Times New Roman"/>
          <w:sz w:val="24"/>
          <w:szCs w:val="24"/>
        </w:rPr>
        <w:t>т.</w:t>
      </w:r>
      <w:r w:rsidRPr="007055E8">
        <w:rPr>
          <w:rFonts w:ascii="Times New Roman" w:hAnsi="Times New Roman"/>
          <w:sz w:val="24"/>
          <w:szCs w:val="24"/>
        </w:rPr>
        <w:t> </w:t>
      </w:r>
      <w:r w:rsidRPr="007055E8">
        <w:rPr>
          <w:rFonts w:ascii="Times New Roman" w:hAnsi="Times New Roman"/>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951472" w:rsidRPr="007055E8" w:rsidRDefault="00951472" w:rsidP="007055E8">
      <w:pPr>
        <w:pStyle w:val="af"/>
        <w:spacing w:line="240" w:lineRule="auto"/>
        <w:ind w:firstLine="708"/>
        <w:rPr>
          <w:rFonts w:ascii="Times New Roman" w:hAnsi="Times New Roman"/>
          <w:b/>
          <w:bCs/>
          <w:i/>
          <w:iCs/>
          <w:spacing w:val="-2"/>
          <w:sz w:val="24"/>
          <w:szCs w:val="24"/>
        </w:rPr>
      </w:pPr>
      <w:r w:rsidRPr="007055E8">
        <w:rPr>
          <w:rFonts w:ascii="Times New Roman" w:hAnsi="Times New Roman"/>
          <w:b/>
          <w:bCs/>
          <w:i/>
          <w:iCs/>
          <w:spacing w:val="-2"/>
          <w:sz w:val="24"/>
          <w:szCs w:val="24"/>
        </w:rPr>
        <w:t>Значимые темы искусства. О чём говорит искусство?</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b/>
          <w:bCs/>
          <w:sz w:val="24"/>
          <w:szCs w:val="24"/>
        </w:rPr>
        <w:t xml:space="preserve">Земля — наш общий дом. </w:t>
      </w:r>
      <w:r w:rsidRPr="007055E8">
        <w:rPr>
          <w:rFonts w:ascii="Times New Roman" w:hAnsi="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w:t>
      </w:r>
      <w:r w:rsidRPr="007055E8">
        <w:rPr>
          <w:rFonts w:ascii="Times New Roman" w:hAnsi="Times New Roman"/>
          <w:spacing w:val="2"/>
          <w:sz w:val="24"/>
          <w:szCs w:val="24"/>
        </w:rPr>
        <w:t xml:space="preserve">художественных материалов и средств для создания выразительных образов природы. </w:t>
      </w:r>
      <w:r w:rsidRPr="007055E8">
        <w:rPr>
          <w:rFonts w:ascii="Times New Roman" w:hAnsi="Times New Roman"/>
          <w:sz w:val="24"/>
          <w:szCs w:val="24"/>
        </w:rPr>
        <w:t>П</w:t>
      </w:r>
      <w:r w:rsidRPr="007055E8">
        <w:rPr>
          <w:rFonts w:ascii="Times New Roman" w:hAnsi="Times New Roman"/>
          <w:spacing w:val="2"/>
          <w:sz w:val="24"/>
          <w:szCs w:val="24"/>
        </w:rPr>
        <w:t xml:space="preserve">остройки в природе: птичьи </w:t>
      </w:r>
      <w:r w:rsidRPr="007055E8">
        <w:rPr>
          <w:rFonts w:ascii="Times New Roman" w:hAnsi="Times New Roman"/>
          <w:sz w:val="24"/>
          <w:szCs w:val="24"/>
        </w:rPr>
        <w:t>гнёзда, норы, ульи, панцирь черепахи, домик улитки и</w:t>
      </w:r>
      <w:r w:rsidRPr="007055E8">
        <w:rPr>
          <w:rFonts w:ascii="Times New Roman" w:hAnsi="Times New Roman"/>
          <w:sz w:val="24"/>
          <w:szCs w:val="24"/>
        </w:rPr>
        <w:t> </w:t>
      </w:r>
      <w:r w:rsidRPr="007055E8">
        <w:rPr>
          <w:rFonts w:ascii="Times New Roman" w:hAnsi="Times New Roman"/>
          <w:sz w:val="24"/>
          <w:szCs w:val="24"/>
        </w:rPr>
        <w:t>т.</w:t>
      </w:r>
      <w:r w:rsidRPr="007055E8">
        <w:rPr>
          <w:rFonts w:ascii="Times New Roman" w:hAnsi="Times New Roman"/>
          <w:sz w:val="24"/>
          <w:szCs w:val="24"/>
        </w:rPr>
        <w:t> </w:t>
      </w:r>
      <w:r w:rsidRPr="007055E8">
        <w:rPr>
          <w:rFonts w:ascii="Times New Roman" w:hAnsi="Times New Roman"/>
          <w:sz w:val="24"/>
          <w:szCs w:val="24"/>
        </w:rPr>
        <w:t>д.</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pacing w:val="2"/>
          <w:sz w:val="24"/>
          <w:szCs w:val="24"/>
        </w:rPr>
        <w:t xml:space="preserve">Восприятие и эмоциональная оценка шедевров русского </w:t>
      </w:r>
      <w:r w:rsidRPr="007055E8">
        <w:rPr>
          <w:rFonts w:ascii="Times New Roman" w:hAnsi="Times New Roman"/>
          <w:spacing w:val="-2"/>
          <w:sz w:val="24"/>
          <w:szCs w:val="24"/>
        </w:rPr>
        <w:t>и зарубежного искусства, изображающих природу.</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b/>
          <w:bCs/>
          <w:sz w:val="24"/>
          <w:szCs w:val="24"/>
        </w:rPr>
        <w:t xml:space="preserve">Родина моя — Россия. </w:t>
      </w:r>
      <w:r w:rsidRPr="007055E8">
        <w:rPr>
          <w:rFonts w:ascii="Times New Roman" w:hAnsi="Times New Roman"/>
          <w:sz w:val="24"/>
          <w:szCs w:val="24"/>
        </w:rPr>
        <w:t>Роль природных условий в ха</w:t>
      </w:r>
      <w:r w:rsidRPr="007055E8">
        <w:rPr>
          <w:rFonts w:ascii="Times New Roman" w:hAnsi="Times New Roman"/>
          <w:spacing w:val="2"/>
          <w:sz w:val="24"/>
          <w:szCs w:val="24"/>
        </w:rPr>
        <w:t xml:space="preserve">рактере традиционной культуры народов России. Пейзажи </w:t>
      </w:r>
      <w:r w:rsidRPr="007055E8">
        <w:rPr>
          <w:rFonts w:ascii="Times New Roman" w:hAnsi="Times New Roman"/>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951472" w:rsidRPr="007055E8" w:rsidRDefault="00951472" w:rsidP="007055E8">
      <w:pPr>
        <w:pStyle w:val="af"/>
        <w:spacing w:line="240" w:lineRule="auto"/>
        <w:ind w:firstLine="454"/>
        <w:rPr>
          <w:rFonts w:ascii="Times New Roman" w:hAnsi="Times New Roman"/>
          <w:b/>
          <w:bCs/>
          <w:sz w:val="24"/>
          <w:szCs w:val="24"/>
        </w:rPr>
      </w:pPr>
      <w:r w:rsidRPr="007055E8">
        <w:rPr>
          <w:rFonts w:ascii="Times New Roman" w:hAnsi="Times New Roman"/>
          <w:b/>
          <w:bCs/>
          <w:spacing w:val="2"/>
          <w:sz w:val="24"/>
          <w:szCs w:val="24"/>
        </w:rPr>
        <w:t xml:space="preserve">Человек и человеческие взаимоотношения. </w:t>
      </w:r>
      <w:r w:rsidRPr="007055E8">
        <w:rPr>
          <w:rFonts w:ascii="Times New Roman" w:hAnsi="Times New Roman"/>
          <w:spacing w:val="2"/>
          <w:sz w:val="24"/>
          <w:szCs w:val="24"/>
        </w:rPr>
        <w:t>Образ че</w:t>
      </w:r>
      <w:r w:rsidRPr="007055E8">
        <w:rPr>
          <w:rFonts w:ascii="Times New Roman" w:hAnsi="Times New Roman"/>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7055E8">
        <w:rPr>
          <w:rFonts w:ascii="Times New Roman" w:hAnsi="Times New Roman"/>
          <w:sz w:val="24"/>
          <w:szCs w:val="24"/>
        </w:rPr>
        <w:t> </w:t>
      </w:r>
      <w:r w:rsidRPr="007055E8">
        <w:rPr>
          <w:rFonts w:ascii="Times New Roman" w:hAnsi="Times New Roman"/>
          <w:sz w:val="24"/>
          <w:szCs w:val="24"/>
        </w:rPr>
        <w:t>т.</w:t>
      </w:r>
      <w:r w:rsidRPr="007055E8">
        <w:rPr>
          <w:rFonts w:ascii="Times New Roman" w:hAnsi="Times New Roman"/>
          <w:sz w:val="24"/>
          <w:szCs w:val="24"/>
        </w:rPr>
        <w:t> </w:t>
      </w:r>
      <w:r w:rsidRPr="007055E8">
        <w:rPr>
          <w:rFonts w:ascii="Times New Roman" w:hAnsi="Times New Roman"/>
          <w:sz w:val="24"/>
          <w:szCs w:val="24"/>
        </w:rPr>
        <w:t>д. Образы персонажей, вызывающие гнев, раздражение, презрение.</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b/>
          <w:bCs/>
          <w:sz w:val="24"/>
          <w:szCs w:val="24"/>
        </w:rPr>
        <w:t xml:space="preserve">Искусство дарит людям красоту. </w:t>
      </w:r>
      <w:r w:rsidRPr="007055E8">
        <w:rPr>
          <w:rFonts w:ascii="Times New Roman" w:hAnsi="Times New Roman"/>
          <w:sz w:val="24"/>
          <w:szCs w:val="24"/>
        </w:rPr>
        <w:t>Искусство вокруг нас сегодня. Использование различных художественных матери</w:t>
      </w:r>
      <w:r w:rsidRPr="007055E8">
        <w:rPr>
          <w:rFonts w:ascii="Times New Roman" w:hAnsi="Times New Roman"/>
          <w:spacing w:val="2"/>
          <w:sz w:val="24"/>
          <w:szCs w:val="24"/>
        </w:rPr>
        <w:t xml:space="preserve">алов и средств для создания проектов красивых, удобных </w:t>
      </w:r>
      <w:r w:rsidRPr="007055E8">
        <w:rPr>
          <w:rFonts w:ascii="Times New Roman" w:hAnsi="Times New Roman"/>
          <w:sz w:val="24"/>
          <w:szCs w:val="24"/>
        </w:rPr>
        <w:t>и выразительных предметов быта, видов транспорта. Пред</w:t>
      </w:r>
      <w:r w:rsidRPr="007055E8">
        <w:rPr>
          <w:rFonts w:ascii="Times New Roman" w:hAnsi="Times New Roman"/>
          <w:spacing w:val="2"/>
          <w:sz w:val="24"/>
          <w:szCs w:val="24"/>
        </w:rPr>
        <w:t xml:space="preserve">ставление о роли изобразительных (пластических) искусств </w:t>
      </w:r>
      <w:r w:rsidRPr="007055E8">
        <w:rPr>
          <w:rFonts w:ascii="Times New Roman" w:hAnsi="Times New Roman"/>
          <w:sz w:val="24"/>
          <w:szCs w:val="24"/>
        </w:rPr>
        <w:t>в повседневной жизни человека, в организации его матери</w:t>
      </w:r>
      <w:r w:rsidRPr="007055E8">
        <w:rPr>
          <w:rFonts w:ascii="Times New Roman" w:hAnsi="Times New Roman"/>
          <w:spacing w:val="2"/>
          <w:sz w:val="24"/>
          <w:szCs w:val="24"/>
        </w:rPr>
        <w:t>ального окружения.</w:t>
      </w:r>
      <w:r w:rsidRPr="007055E8">
        <w:rPr>
          <w:rFonts w:ascii="Times New Roman" w:hAnsi="Times New Roman"/>
          <w:sz w:val="24"/>
          <w:szCs w:val="24"/>
        </w:rPr>
        <w:t xml:space="preserve"> </w:t>
      </w:r>
      <w:r w:rsidRPr="007055E8">
        <w:rPr>
          <w:rFonts w:ascii="Times New Roman" w:hAnsi="Times New Roman"/>
          <w:spacing w:val="-2"/>
          <w:sz w:val="24"/>
          <w:szCs w:val="24"/>
        </w:rPr>
        <w:t xml:space="preserve">Жанр </w:t>
      </w:r>
      <w:r w:rsidRPr="007055E8">
        <w:rPr>
          <w:rFonts w:ascii="Times New Roman" w:hAnsi="Times New Roman"/>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951472" w:rsidRPr="007055E8" w:rsidRDefault="00951472" w:rsidP="007055E8">
      <w:pPr>
        <w:pStyle w:val="af"/>
        <w:spacing w:line="240" w:lineRule="auto"/>
        <w:ind w:firstLine="708"/>
        <w:rPr>
          <w:rFonts w:ascii="Times New Roman" w:hAnsi="Times New Roman"/>
          <w:b/>
          <w:bCs/>
          <w:i/>
          <w:iCs/>
          <w:sz w:val="24"/>
          <w:szCs w:val="24"/>
        </w:rPr>
      </w:pPr>
      <w:r w:rsidRPr="007055E8">
        <w:rPr>
          <w:rFonts w:ascii="Times New Roman" w:hAnsi="Times New Roman"/>
          <w:b/>
          <w:bCs/>
          <w:i/>
          <w:iCs/>
          <w:sz w:val="24"/>
          <w:szCs w:val="24"/>
        </w:rPr>
        <w:t>Опыт художественно­творческой деятельности</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 xml:space="preserve">Участие в различных видах изобразительной, декоративно­прикладной и художественно­конструкторской деятельности. </w:t>
      </w:r>
      <w:r w:rsidRPr="007055E8">
        <w:rPr>
          <w:rFonts w:ascii="Times New Roman" w:hAnsi="Times New Roman"/>
          <w:spacing w:val="2"/>
          <w:sz w:val="24"/>
          <w:szCs w:val="24"/>
        </w:rPr>
        <w:t>Освоение основ рисунка, живописи, скульптуры, деко</w:t>
      </w:r>
      <w:r w:rsidRPr="007055E8">
        <w:rPr>
          <w:rFonts w:ascii="Times New Roman" w:hAnsi="Times New Roman"/>
          <w:sz w:val="24"/>
          <w:szCs w:val="24"/>
        </w:rPr>
        <w:t xml:space="preserve">ративно­прикладного искусства. </w:t>
      </w:r>
      <w:r w:rsidRPr="007055E8">
        <w:rPr>
          <w:rFonts w:ascii="Times New Roman" w:hAnsi="Times New Roman"/>
          <w:spacing w:val="2"/>
          <w:sz w:val="24"/>
          <w:szCs w:val="24"/>
        </w:rPr>
        <w:t>Овладение основами художественной грамоты: компози</w:t>
      </w:r>
      <w:r w:rsidRPr="007055E8">
        <w:rPr>
          <w:rFonts w:ascii="Times New Roman" w:hAnsi="Times New Roman"/>
          <w:sz w:val="24"/>
          <w:szCs w:val="24"/>
        </w:rPr>
        <w:t>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951472" w:rsidRPr="007055E8" w:rsidRDefault="00951472" w:rsidP="007055E8">
      <w:pPr>
        <w:pStyle w:val="af"/>
        <w:spacing w:line="240" w:lineRule="auto"/>
        <w:ind w:firstLine="454"/>
        <w:rPr>
          <w:rFonts w:ascii="Times New Roman" w:hAnsi="Times New Roman"/>
          <w:sz w:val="24"/>
          <w:szCs w:val="24"/>
        </w:rPr>
      </w:pPr>
      <w:r w:rsidRPr="007055E8">
        <w:rPr>
          <w:rFonts w:ascii="Times New Roman" w:hAnsi="Times New Roman"/>
          <w:spacing w:val="2"/>
          <w:sz w:val="24"/>
          <w:szCs w:val="24"/>
        </w:rPr>
        <w:t>Выбор и применение выразительных средств для реали</w:t>
      </w:r>
      <w:r w:rsidRPr="007055E8">
        <w:rPr>
          <w:rFonts w:ascii="Times New Roman" w:hAnsi="Times New Roman"/>
          <w:sz w:val="24"/>
          <w:szCs w:val="24"/>
        </w:rPr>
        <w:t>зации собственного замысла в рисунке, живописи, аппликации, художественном конструировании.</w:t>
      </w:r>
    </w:p>
    <w:p w:rsidR="00951472" w:rsidRPr="007055E8" w:rsidRDefault="00951472" w:rsidP="007055E8">
      <w:pPr>
        <w:pStyle w:val="af"/>
        <w:spacing w:line="240" w:lineRule="auto"/>
        <w:ind w:firstLine="454"/>
        <w:rPr>
          <w:rFonts w:ascii="Times New Roman" w:hAnsi="Times New Roman"/>
          <w:sz w:val="24"/>
          <w:szCs w:val="24"/>
        </w:rPr>
      </w:pPr>
      <w:r w:rsidRPr="007055E8">
        <w:rPr>
          <w:rFonts w:ascii="Times New Roman" w:hAnsi="Times New Roman"/>
          <w:spacing w:val="2"/>
          <w:sz w:val="24"/>
          <w:szCs w:val="24"/>
        </w:rPr>
        <w:t>Выбор и применение выразительных средств для реали</w:t>
      </w:r>
      <w:r w:rsidRPr="007055E8">
        <w:rPr>
          <w:rFonts w:ascii="Times New Roman" w:hAnsi="Times New Roman"/>
          <w:sz w:val="24"/>
          <w:szCs w:val="24"/>
        </w:rPr>
        <w:t xml:space="preserve">зации собственного замысла в рисунке, живописи, аппликации, художественном конструировании. Передача настроения в </w:t>
      </w:r>
      <w:r w:rsidRPr="007055E8">
        <w:rPr>
          <w:rFonts w:ascii="Times New Roman" w:hAnsi="Times New Roman"/>
          <w:sz w:val="24"/>
          <w:szCs w:val="24"/>
        </w:rPr>
        <w:lastRenderedPageBreak/>
        <w:t xml:space="preserve">творческой работе с помощью цвета, </w:t>
      </w:r>
      <w:r w:rsidRPr="007055E8">
        <w:rPr>
          <w:rFonts w:ascii="Times New Roman" w:hAnsi="Times New Roman"/>
          <w:iCs/>
          <w:sz w:val="24"/>
          <w:szCs w:val="24"/>
        </w:rPr>
        <w:t>тона</w:t>
      </w:r>
      <w:r w:rsidRPr="007055E8">
        <w:rPr>
          <w:rFonts w:ascii="Times New Roman" w:hAnsi="Times New Roman"/>
          <w:sz w:val="24"/>
          <w:szCs w:val="24"/>
        </w:rPr>
        <w:t xml:space="preserve">, композиции, пространства, линии, штриха, пятна, объёма, </w:t>
      </w:r>
      <w:r w:rsidRPr="007055E8">
        <w:rPr>
          <w:rFonts w:ascii="Times New Roman" w:hAnsi="Times New Roman"/>
          <w:iCs/>
          <w:sz w:val="24"/>
          <w:szCs w:val="24"/>
        </w:rPr>
        <w:t>фактуры материала</w:t>
      </w:r>
      <w:r w:rsidRPr="007055E8">
        <w:rPr>
          <w:rFonts w:ascii="Times New Roman" w:hAnsi="Times New Roman"/>
          <w:sz w:val="24"/>
          <w:szCs w:val="24"/>
        </w:rPr>
        <w:t>.</w:t>
      </w:r>
    </w:p>
    <w:p w:rsidR="00951472" w:rsidRPr="007055E8" w:rsidRDefault="00951472" w:rsidP="007055E8">
      <w:pPr>
        <w:pStyle w:val="af"/>
        <w:spacing w:line="240" w:lineRule="auto"/>
        <w:ind w:firstLine="454"/>
        <w:rPr>
          <w:rFonts w:ascii="Times New Roman" w:hAnsi="Times New Roman"/>
          <w:sz w:val="24"/>
          <w:szCs w:val="24"/>
        </w:rPr>
      </w:pPr>
      <w:r w:rsidRPr="007055E8">
        <w:rPr>
          <w:rFonts w:ascii="Times New Roman" w:hAnsi="Times New Roman"/>
          <w:spacing w:val="2"/>
          <w:sz w:val="24"/>
          <w:szCs w:val="24"/>
        </w:rPr>
        <w:t>Использование в индивидуальной и коллективной дея</w:t>
      </w:r>
      <w:r w:rsidRPr="007055E8">
        <w:rPr>
          <w:rFonts w:ascii="Times New Roman" w:hAnsi="Times New Roman"/>
          <w:sz w:val="24"/>
          <w:szCs w:val="24"/>
        </w:rPr>
        <w:t xml:space="preserve">тельности различных художественных техник и материалов: </w:t>
      </w:r>
      <w:r w:rsidRPr="007055E8">
        <w:rPr>
          <w:rFonts w:ascii="Times New Roman" w:hAnsi="Times New Roman"/>
          <w:iCs/>
          <w:spacing w:val="2"/>
          <w:sz w:val="24"/>
          <w:szCs w:val="24"/>
        </w:rPr>
        <w:t>коллажа</w:t>
      </w:r>
      <w:r w:rsidRPr="007055E8">
        <w:rPr>
          <w:rFonts w:ascii="Times New Roman" w:hAnsi="Times New Roman"/>
          <w:spacing w:val="2"/>
          <w:sz w:val="24"/>
          <w:szCs w:val="24"/>
        </w:rPr>
        <w:t xml:space="preserve">, </w:t>
      </w:r>
      <w:r w:rsidRPr="007055E8">
        <w:rPr>
          <w:rFonts w:ascii="Times New Roman" w:hAnsi="Times New Roman"/>
          <w:iCs/>
          <w:spacing w:val="2"/>
          <w:sz w:val="24"/>
          <w:szCs w:val="24"/>
        </w:rPr>
        <w:t>граттажа</w:t>
      </w:r>
      <w:r w:rsidRPr="007055E8">
        <w:rPr>
          <w:rFonts w:ascii="Times New Roman" w:hAnsi="Times New Roman"/>
          <w:spacing w:val="2"/>
          <w:sz w:val="24"/>
          <w:szCs w:val="24"/>
        </w:rPr>
        <w:t xml:space="preserve">, аппликации, компьютерной анимации, натурной мультипликации,  бумажной пластики, гуаши, акварели, </w:t>
      </w:r>
      <w:r w:rsidRPr="007055E8">
        <w:rPr>
          <w:rFonts w:ascii="Times New Roman" w:hAnsi="Times New Roman"/>
          <w:iCs/>
          <w:spacing w:val="2"/>
          <w:sz w:val="24"/>
          <w:szCs w:val="24"/>
        </w:rPr>
        <w:t>пастели</w:t>
      </w:r>
      <w:r w:rsidRPr="007055E8">
        <w:rPr>
          <w:rFonts w:ascii="Times New Roman" w:hAnsi="Times New Roman"/>
          <w:spacing w:val="2"/>
          <w:sz w:val="24"/>
          <w:szCs w:val="24"/>
        </w:rPr>
        <w:t xml:space="preserve">, </w:t>
      </w:r>
      <w:r w:rsidRPr="007055E8">
        <w:rPr>
          <w:rFonts w:ascii="Times New Roman" w:hAnsi="Times New Roman"/>
          <w:iCs/>
          <w:spacing w:val="2"/>
          <w:sz w:val="24"/>
          <w:szCs w:val="24"/>
        </w:rPr>
        <w:t>восковых</w:t>
      </w:r>
      <w:r w:rsidRPr="007055E8">
        <w:rPr>
          <w:rFonts w:ascii="Times New Roman" w:hAnsi="Times New Roman"/>
          <w:iCs/>
          <w:sz w:val="24"/>
          <w:szCs w:val="24"/>
        </w:rPr>
        <w:t xml:space="preserve"> мелков</w:t>
      </w:r>
      <w:r w:rsidRPr="007055E8">
        <w:rPr>
          <w:rFonts w:ascii="Times New Roman" w:hAnsi="Times New Roman"/>
          <w:sz w:val="24"/>
          <w:szCs w:val="24"/>
        </w:rPr>
        <w:t xml:space="preserve">, </w:t>
      </w:r>
      <w:r w:rsidRPr="007055E8">
        <w:rPr>
          <w:rFonts w:ascii="Times New Roman" w:hAnsi="Times New Roman"/>
          <w:iCs/>
          <w:sz w:val="24"/>
          <w:szCs w:val="24"/>
        </w:rPr>
        <w:t>туши</w:t>
      </w:r>
      <w:r w:rsidRPr="007055E8">
        <w:rPr>
          <w:rFonts w:ascii="Times New Roman" w:hAnsi="Times New Roman"/>
          <w:sz w:val="24"/>
          <w:szCs w:val="24"/>
        </w:rPr>
        <w:t xml:space="preserve">, карандаша, фломастеров, </w:t>
      </w:r>
      <w:r w:rsidRPr="007055E8">
        <w:rPr>
          <w:rFonts w:ascii="Times New Roman" w:hAnsi="Times New Roman"/>
          <w:iCs/>
          <w:sz w:val="24"/>
          <w:szCs w:val="24"/>
        </w:rPr>
        <w:t>пластилина</w:t>
      </w:r>
      <w:r w:rsidRPr="007055E8">
        <w:rPr>
          <w:rFonts w:ascii="Times New Roman" w:hAnsi="Times New Roman"/>
          <w:sz w:val="24"/>
          <w:szCs w:val="24"/>
        </w:rPr>
        <w:t xml:space="preserve">, </w:t>
      </w:r>
      <w:r w:rsidRPr="007055E8">
        <w:rPr>
          <w:rFonts w:ascii="Times New Roman" w:hAnsi="Times New Roman"/>
          <w:iCs/>
          <w:sz w:val="24"/>
          <w:szCs w:val="24"/>
        </w:rPr>
        <w:t>глины</w:t>
      </w:r>
      <w:r w:rsidRPr="007055E8">
        <w:rPr>
          <w:rFonts w:ascii="Times New Roman" w:hAnsi="Times New Roman"/>
          <w:sz w:val="24"/>
          <w:szCs w:val="24"/>
        </w:rPr>
        <w:t>, подручных и природных материалов.</w:t>
      </w:r>
    </w:p>
    <w:p w:rsidR="00951472" w:rsidRPr="007055E8" w:rsidRDefault="00951472" w:rsidP="007055E8">
      <w:pPr>
        <w:pStyle w:val="af"/>
        <w:spacing w:line="240" w:lineRule="auto"/>
        <w:ind w:firstLine="454"/>
        <w:rPr>
          <w:rFonts w:ascii="Times New Roman" w:hAnsi="Times New Roman"/>
          <w:sz w:val="24"/>
          <w:szCs w:val="24"/>
        </w:rPr>
      </w:pPr>
      <w:r w:rsidRPr="007055E8">
        <w:rPr>
          <w:rFonts w:ascii="Times New Roman" w:hAnsi="Times New Roman"/>
          <w:spacing w:val="-2"/>
          <w:sz w:val="24"/>
          <w:szCs w:val="24"/>
        </w:rPr>
        <w:t xml:space="preserve">Участие в обсуждении содержания и выразительных средств </w:t>
      </w:r>
      <w:r w:rsidRPr="007055E8">
        <w:rPr>
          <w:rFonts w:ascii="Times New Roman" w:hAnsi="Times New Roman"/>
          <w:sz w:val="24"/>
          <w:szCs w:val="24"/>
        </w:rPr>
        <w:t>произведений изобразительного искусства, выражение своего отношения к произведению.</w:t>
      </w:r>
    </w:p>
    <w:p w:rsidR="00951472" w:rsidRPr="007055E8" w:rsidRDefault="00951472" w:rsidP="007055E8">
      <w:pPr>
        <w:pStyle w:val="41"/>
        <w:spacing w:before="0" w:after="0" w:line="240" w:lineRule="auto"/>
        <w:rPr>
          <w:rFonts w:ascii="Times New Roman" w:hAnsi="Times New Roman" w:cs="Times New Roman"/>
          <w:b/>
          <w:sz w:val="24"/>
          <w:szCs w:val="24"/>
        </w:rPr>
      </w:pPr>
      <w:r w:rsidRPr="007055E8">
        <w:rPr>
          <w:rFonts w:ascii="Times New Roman" w:hAnsi="Times New Roman" w:cs="Times New Roman"/>
          <w:b/>
          <w:sz w:val="24"/>
          <w:szCs w:val="24"/>
        </w:rPr>
        <w:t>8. Музыка</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b/>
          <w:bCs/>
          <w:sz w:val="24"/>
          <w:szCs w:val="24"/>
        </w:rPr>
        <w:t>Музыка в жизни человека.</w:t>
      </w:r>
      <w:r w:rsidRPr="007055E8">
        <w:rPr>
          <w:rFonts w:ascii="Times New Roman" w:hAnsi="Times New Roman"/>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2"/>
          <w:sz w:val="24"/>
          <w:szCs w:val="24"/>
        </w:rPr>
        <w:t>Обобщённое представление об основных образно­эмо</w:t>
      </w:r>
      <w:r w:rsidRPr="007055E8">
        <w:rPr>
          <w:rFonts w:ascii="Times New Roman" w:hAnsi="Times New Roman"/>
          <w:sz w:val="24"/>
          <w:szCs w:val="24"/>
        </w:rPr>
        <w:t>ци</w:t>
      </w:r>
      <w:r w:rsidRPr="007055E8">
        <w:rPr>
          <w:rFonts w:ascii="Times New Roman" w:hAnsi="Times New Roman"/>
          <w:spacing w:val="2"/>
          <w:sz w:val="24"/>
          <w:szCs w:val="24"/>
        </w:rPr>
        <w:t xml:space="preserve">ональных сферах музыки и о многообразии музыкальных </w:t>
      </w:r>
      <w:r w:rsidRPr="007055E8">
        <w:rPr>
          <w:rFonts w:ascii="Times New Roman" w:hAnsi="Times New Roman"/>
          <w:sz w:val="24"/>
          <w:szCs w:val="24"/>
        </w:rPr>
        <w:t>жанров и стилей. Песня, танец, марш и их разновидности. Песенность, танцевальность, маршевость. Опера, балет, симфония, концерт.</w:t>
      </w:r>
    </w:p>
    <w:p w:rsidR="00951472" w:rsidRPr="007055E8" w:rsidRDefault="00951472" w:rsidP="007055E8">
      <w:pPr>
        <w:pStyle w:val="af"/>
        <w:spacing w:line="240" w:lineRule="auto"/>
        <w:ind w:firstLine="709"/>
        <w:rPr>
          <w:rFonts w:ascii="Times New Roman" w:hAnsi="Times New Roman"/>
          <w:b/>
          <w:bCs/>
          <w:sz w:val="24"/>
          <w:szCs w:val="24"/>
        </w:rPr>
      </w:pPr>
      <w:r w:rsidRPr="007055E8">
        <w:rPr>
          <w:rFonts w:ascii="Times New Roman" w:hAnsi="Times New Roman"/>
          <w:spacing w:val="2"/>
          <w:sz w:val="24"/>
          <w:szCs w:val="24"/>
        </w:rPr>
        <w:t>Отечественные народные музыкальные традиции. Твор</w:t>
      </w:r>
      <w:r w:rsidRPr="007055E8">
        <w:rPr>
          <w:rFonts w:ascii="Times New Roman" w:hAnsi="Times New Roman"/>
          <w:sz w:val="24"/>
          <w:szCs w:val="24"/>
        </w:rPr>
        <w:t xml:space="preserve">чество народов России. Музыкальный и поэтический фольклор: песни, танцы, действа, обряды, скороговорки, загадки, </w:t>
      </w:r>
      <w:r w:rsidRPr="007055E8">
        <w:rPr>
          <w:rFonts w:ascii="Times New Roman" w:hAnsi="Times New Roman"/>
          <w:spacing w:val="2"/>
          <w:sz w:val="24"/>
          <w:szCs w:val="24"/>
        </w:rPr>
        <w:t xml:space="preserve">игры­драматизации. Историческое прошлое в музыкальных </w:t>
      </w:r>
      <w:r w:rsidRPr="007055E8">
        <w:rPr>
          <w:rFonts w:ascii="Times New Roman" w:hAnsi="Times New Roman"/>
          <w:sz w:val="24"/>
          <w:szCs w:val="24"/>
        </w:rPr>
        <w:t xml:space="preserve">образах. Народная и профессиональная музыка. Сочинения </w:t>
      </w:r>
      <w:r w:rsidRPr="007055E8">
        <w:rPr>
          <w:rFonts w:ascii="Times New Roman" w:hAnsi="Times New Roman"/>
          <w:spacing w:val="2"/>
          <w:sz w:val="24"/>
          <w:szCs w:val="24"/>
        </w:rPr>
        <w:t xml:space="preserve">отечественных композиторов о Родине. Духовная музыка в </w:t>
      </w:r>
      <w:r w:rsidRPr="007055E8">
        <w:rPr>
          <w:rFonts w:ascii="Times New Roman" w:hAnsi="Times New Roman"/>
          <w:sz w:val="24"/>
          <w:szCs w:val="24"/>
        </w:rPr>
        <w:t>творчестве композиторов.</w:t>
      </w:r>
    </w:p>
    <w:p w:rsidR="00951472" w:rsidRPr="007055E8" w:rsidRDefault="00951472" w:rsidP="007055E8">
      <w:pPr>
        <w:pStyle w:val="af"/>
        <w:spacing w:line="240" w:lineRule="auto"/>
        <w:ind w:firstLine="709"/>
        <w:rPr>
          <w:rFonts w:ascii="Times New Roman" w:hAnsi="Times New Roman"/>
          <w:spacing w:val="-2"/>
          <w:sz w:val="24"/>
          <w:szCs w:val="24"/>
        </w:rPr>
      </w:pPr>
      <w:r w:rsidRPr="007055E8">
        <w:rPr>
          <w:rFonts w:ascii="Times New Roman" w:hAnsi="Times New Roman"/>
          <w:b/>
          <w:bCs/>
          <w:spacing w:val="-2"/>
          <w:sz w:val="24"/>
          <w:szCs w:val="24"/>
        </w:rPr>
        <w:t>Основные закономерности музыкального искусства.</w:t>
      </w:r>
      <w:r w:rsidRPr="007055E8">
        <w:rPr>
          <w:rFonts w:ascii="Times New Roman" w:hAnsi="Times New Roman"/>
          <w:spacing w:val="-2"/>
          <w:sz w:val="24"/>
          <w:szCs w:val="24"/>
        </w:rPr>
        <w:t xml:space="preserve"> Ин</w:t>
      </w:r>
      <w:r w:rsidRPr="007055E8">
        <w:rPr>
          <w:rFonts w:ascii="Times New Roman" w:hAnsi="Times New Roman"/>
          <w:sz w:val="24"/>
          <w:szCs w:val="24"/>
        </w:rPr>
        <w:t>тонационно­образная природа музыкального искусства. Вы</w:t>
      </w:r>
      <w:r w:rsidRPr="007055E8">
        <w:rPr>
          <w:rFonts w:ascii="Times New Roman" w:hAnsi="Times New Roman"/>
          <w:spacing w:val="-2"/>
          <w:sz w:val="24"/>
          <w:szCs w:val="24"/>
        </w:rPr>
        <w:t>разительность и изобразительность в музыке. Интонация как озвученное состояние, выражение эмоций и мыслей человека.</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Интонации музыкальные и речевые. Сходство и различия. Интонация — источник музыкальной речи. Основные сред</w:t>
      </w:r>
      <w:r w:rsidRPr="007055E8">
        <w:rPr>
          <w:rFonts w:ascii="Times New Roman" w:hAnsi="Times New Roman"/>
          <w:spacing w:val="2"/>
          <w:sz w:val="24"/>
          <w:szCs w:val="24"/>
        </w:rPr>
        <w:t xml:space="preserve">ства музыкальной выразительности (мелодия, ритм, темп, </w:t>
      </w:r>
      <w:r w:rsidRPr="007055E8">
        <w:rPr>
          <w:rFonts w:ascii="Times New Roman" w:hAnsi="Times New Roman"/>
          <w:sz w:val="24"/>
          <w:szCs w:val="24"/>
        </w:rPr>
        <w:t>динамика, тембр и</w:t>
      </w:r>
      <w:r w:rsidRPr="007055E8">
        <w:rPr>
          <w:rFonts w:ascii="Times New Roman" w:hAnsi="Times New Roman"/>
          <w:sz w:val="24"/>
          <w:szCs w:val="24"/>
        </w:rPr>
        <w:t> </w:t>
      </w:r>
      <w:r w:rsidRPr="007055E8">
        <w:rPr>
          <w:rFonts w:ascii="Times New Roman" w:hAnsi="Times New Roman"/>
          <w:sz w:val="24"/>
          <w:szCs w:val="24"/>
        </w:rPr>
        <w:t>др.).</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 xml:space="preserve">Музыкальная речь как способ общения между людьми, её эмоциональное воздействие. Композитор — исполнитель — </w:t>
      </w:r>
      <w:r w:rsidRPr="007055E8">
        <w:rPr>
          <w:rFonts w:ascii="Times New Roman" w:hAnsi="Times New Roman"/>
          <w:spacing w:val="2"/>
          <w:sz w:val="24"/>
          <w:szCs w:val="24"/>
        </w:rPr>
        <w:t xml:space="preserve">слушатель. Особенности музыкальной речи в сочинениях </w:t>
      </w:r>
      <w:r w:rsidRPr="007055E8">
        <w:rPr>
          <w:rFonts w:ascii="Times New Roman" w:hAnsi="Times New Roman"/>
          <w:sz w:val="24"/>
          <w:szCs w:val="24"/>
        </w:rPr>
        <w:t>композиторов, её выразительный смысл. Нотная запись как способ фиксации музыкальной речи. Элементы нотной грамоты.</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 xml:space="preserve">Развитие музыки — сопоставление и столкновение чувств </w:t>
      </w:r>
      <w:r w:rsidRPr="007055E8">
        <w:rPr>
          <w:rFonts w:ascii="Times New Roman" w:hAnsi="Times New Roman"/>
          <w:spacing w:val="2"/>
          <w:sz w:val="24"/>
          <w:szCs w:val="24"/>
        </w:rPr>
        <w:t>и мыслей человека, музыкальных интонаций, тем, художе</w:t>
      </w:r>
      <w:r w:rsidRPr="007055E8">
        <w:rPr>
          <w:rFonts w:ascii="Times New Roman" w:hAnsi="Times New Roman"/>
          <w:sz w:val="24"/>
          <w:szCs w:val="24"/>
        </w:rPr>
        <w:t>ственных образов. Основные приёмы музыкального развития (повтор и контраст).</w:t>
      </w:r>
    </w:p>
    <w:p w:rsidR="00951472" w:rsidRPr="007055E8" w:rsidRDefault="00951472" w:rsidP="007055E8">
      <w:pPr>
        <w:pStyle w:val="af"/>
        <w:spacing w:line="240" w:lineRule="auto"/>
        <w:ind w:firstLine="709"/>
        <w:rPr>
          <w:rFonts w:ascii="Times New Roman" w:hAnsi="Times New Roman"/>
          <w:b/>
          <w:bCs/>
          <w:sz w:val="24"/>
          <w:szCs w:val="24"/>
        </w:rPr>
      </w:pPr>
      <w:r w:rsidRPr="007055E8">
        <w:rPr>
          <w:rFonts w:ascii="Times New Roman" w:hAnsi="Times New Roman"/>
          <w:spacing w:val="2"/>
          <w:sz w:val="24"/>
          <w:szCs w:val="24"/>
        </w:rPr>
        <w:t xml:space="preserve">Формы построения музыки как обобщённое выражение </w:t>
      </w:r>
      <w:r w:rsidRPr="007055E8">
        <w:rPr>
          <w:rFonts w:ascii="Times New Roman" w:hAnsi="Times New Roman"/>
          <w:sz w:val="24"/>
          <w:szCs w:val="24"/>
        </w:rPr>
        <w:t xml:space="preserve">художественно­образного содержания произведений. </w:t>
      </w:r>
    </w:p>
    <w:p w:rsidR="00951472" w:rsidRPr="007055E8" w:rsidRDefault="00951472" w:rsidP="007055E8">
      <w:pPr>
        <w:pStyle w:val="af"/>
        <w:spacing w:line="240" w:lineRule="auto"/>
        <w:ind w:firstLine="709"/>
        <w:rPr>
          <w:rFonts w:ascii="Times New Roman" w:hAnsi="Times New Roman"/>
          <w:spacing w:val="-2"/>
          <w:sz w:val="24"/>
          <w:szCs w:val="24"/>
        </w:rPr>
      </w:pPr>
      <w:r w:rsidRPr="007055E8">
        <w:rPr>
          <w:rFonts w:ascii="Times New Roman" w:hAnsi="Times New Roman"/>
          <w:b/>
          <w:bCs/>
          <w:sz w:val="24"/>
          <w:szCs w:val="24"/>
        </w:rPr>
        <w:t>Музыкальная картина мира.</w:t>
      </w:r>
      <w:r w:rsidRPr="007055E8">
        <w:rPr>
          <w:rFonts w:ascii="Times New Roman" w:hAnsi="Times New Roman"/>
          <w:sz w:val="24"/>
          <w:szCs w:val="24"/>
        </w:rPr>
        <w:t xml:space="preserve"> Интонационное богатство </w:t>
      </w:r>
      <w:r w:rsidRPr="007055E8">
        <w:rPr>
          <w:rFonts w:ascii="Times New Roman" w:hAnsi="Times New Roman"/>
          <w:spacing w:val="2"/>
          <w:sz w:val="24"/>
          <w:szCs w:val="24"/>
        </w:rPr>
        <w:t xml:space="preserve">музыкального мира. Общие представления о музыкальной </w:t>
      </w:r>
      <w:r w:rsidRPr="007055E8">
        <w:rPr>
          <w:rFonts w:ascii="Times New Roman" w:hAnsi="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7055E8">
        <w:rPr>
          <w:rFonts w:ascii="Times New Roman" w:hAnsi="Times New Roman"/>
          <w:spacing w:val="-2"/>
          <w:sz w:val="24"/>
          <w:szCs w:val="24"/>
        </w:rPr>
        <w:noBreakHyphen/>
        <w:t xml:space="preserve"> и телепередачи, видеофильмы, звукозаписи (CD, DVD).</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4"/>
          <w:sz w:val="24"/>
          <w:szCs w:val="24"/>
        </w:rPr>
        <w:t>Различные виды музыки: вокальная, инструментальная; соль</w:t>
      </w:r>
      <w:r w:rsidRPr="007055E8">
        <w:rPr>
          <w:rFonts w:ascii="Times New Roman" w:hAnsi="Times New Roman"/>
          <w:sz w:val="24"/>
          <w:szCs w:val="24"/>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spacing w:val="-4"/>
          <w:sz w:val="24"/>
          <w:szCs w:val="24"/>
        </w:rPr>
        <w:t>Народное и профессиональное музыкальное творчество раз</w:t>
      </w:r>
      <w:r w:rsidRPr="007055E8">
        <w:rPr>
          <w:rFonts w:ascii="Times New Roman" w:hAnsi="Times New Roman"/>
          <w:sz w:val="24"/>
          <w:szCs w:val="24"/>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951472" w:rsidRPr="007055E8" w:rsidRDefault="00951472" w:rsidP="007055E8">
      <w:pPr>
        <w:pStyle w:val="41"/>
        <w:spacing w:before="0" w:after="0" w:line="240" w:lineRule="auto"/>
        <w:rPr>
          <w:rFonts w:ascii="Times New Roman" w:hAnsi="Times New Roman" w:cs="Times New Roman"/>
          <w:b/>
          <w:sz w:val="24"/>
          <w:szCs w:val="24"/>
        </w:rPr>
      </w:pPr>
      <w:r w:rsidRPr="007055E8">
        <w:rPr>
          <w:rFonts w:ascii="Times New Roman" w:hAnsi="Times New Roman" w:cs="Times New Roman"/>
          <w:b/>
          <w:sz w:val="24"/>
          <w:szCs w:val="24"/>
        </w:rPr>
        <w:t>9. Технология (Труд)</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b/>
          <w:bCs/>
          <w:sz w:val="24"/>
          <w:szCs w:val="24"/>
        </w:rPr>
        <w:t>Общекультурные и общетрудовые компетенции. Основы культуры труда, самообслуживания</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pacing w:val="2"/>
          <w:sz w:val="24"/>
          <w:szCs w:val="24"/>
        </w:rPr>
        <w:lastRenderedPageBreak/>
        <w:t xml:space="preserve">Трудовая деятельность и её значение в жизни человека. </w:t>
      </w:r>
      <w:r w:rsidRPr="007055E8">
        <w:rPr>
          <w:rFonts w:ascii="Times New Roman" w:hAnsi="Times New Roman"/>
          <w:sz w:val="24"/>
          <w:szCs w:val="24"/>
        </w:rPr>
        <w:t>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Pr="007055E8">
        <w:rPr>
          <w:rFonts w:ascii="Times New Roman" w:hAnsi="Times New Roman"/>
          <w:sz w:val="24"/>
          <w:szCs w:val="24"/>
        </w:rPr>
        <w:t> </w:t>
      </w:r>
      <w:r w:rsidRPr="007055E8">
        <w:rPr>
          <w:rFonts w:ascii="Times New Roman" w:hAnsi="Times New Roman"/>
          <w:sz w:val="24"/>
          <w:szCs w:val="24"/>
        </w:rPr>
        <w:t>т.</w:t>
      </w:r>
      <w:r w:rsidRPr="007055E8">
        <w:rPr>
          <w:rFonts w:ascii="Times New Roman" w:hAnsi="Times New Roman"/>
          <w:sz w:val="24"/>
          <w:szCs w:val="24"/>
        </w:rPr>
        <w:t> </w:t>
      </w:r>
      <w:r w:rsidRPr="007055E8">
        <w:rPr>
          <w:rFonts w:ascii="Times New Roman" w:hAnsi="Times New Roman"/>
          <w:sz w:val="24"/>
          <w:szCs w:val="24"/>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951472" w:rsidRPr="007055E8" w:rsidRDefault="00951472" w:rsidP="007055E8">
      <w:pPr>
        <w:pStyle w:val="af"/>
        <w:spacing w:line="240" w:lineRule="auto"/>
        <w:ind w:firstLine="708"/>
        <w:rPr>
          <w:rFonts w:ascii="Times New Roman" w:hAnsi="Times New Roman"/>
          <w:spacing w:val="2"/>
          <w:sz w:val="24"/>
          <w:szCs w:val="24"/>
        </w:rPr>
      </w:pPr>
      <w:r w:rsidRPr="007055E8">
        <w:rPr>
          <w:rFonts w:ascii="Times New Roman" w:hAnsi="Times New Roman"/>
          <w:spacing w:val="2"/>
          <w:sz w:val="24"/>
          <w:szCs w:val="24"/>
        </w:rPr>
        <w:t>Элементарные общие правила создания предметов руко</w:t>
      </w:r>
      <w:r w:rsidRPr="007055E8">
        <w:rPr>
          <w:rFonts w:ascii="Times New Roman" w:hAnsi="Times New Roman"/>
          <w:sz w:val="24"/>
          <w:szCs w:val="24"/>
        </w:rPr>
        <w:t>т</w:t>
      </w:r>
      <w:r w:rsidRPr="007055E8">
        <w:rPr>
          <w:rFonts w:ascii="Times New Roman" w:hAnsi="Times New Roman"/>
          <w:spacing w:val="-2"/>
          <w:sz w:val="24"/>
          <w:szCs w:val="24"/>
        </w:rPr>
        <w:t>ворного мира (удобство, эстетическая выразительность, проч</w:t>
      </w:r>
      <w:r w:rsidRPr="007055E8">
        <w:rPr>
          <w:rFonts w:ascii="Times New Roman" w:hAnsi="Times New Roman"/>
          <w:sz w:val="24"/>
          <w:szCs w:val="24"/>
        </w:rPr>
        <w:t xml:space="preserve">ность; гармония предметов и окружающей среды). Бережное </w:t>
      </w:r>
      <w:r w:rsidRPr="007055E8">
        <w:rPr>
          <w:rFonts w:ascii="Times New Roman" w:hAnsi="Times New Roman"/>
          <w:spacing w:val="2"/>
          <w:sz w:val="24"/>
          <w:szCs w:val="24"/>
        </w:rPr>
        <w:t>отношение к природе как источнику сырьевых ресурсов. Мастера и их профессии.</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pacing w:val="-2"/>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055E8">
        <w:rPr>
          <w:rFonts w:ascii="Times New Roman" w:hAnsi="Times New Roman"/>
          <w:iCs/>
          <w:spacing w:val="-2"/>
          <w:sz w:val="24"/>
          <w:szCs w:val="24"/>
        </w:rPr>
        <w:t>распределение рабочего времени</w:t>
      </w:r>
      <w:r w:rsidRPr="007055E8">
        <w:rPr>
          <w:rFonts w:ascii="Times New Roman" w:hAnsi="Times New Roman"/>
          <w:spacing w:val="-2"/>
          <w:sz w:val="24"/>
          <w:szCs w:val="24"/>
        </w:rPr>
        <w:t>. Отбор и анализ информа</w:t>
      </w:r>
      <w:r w:rsidRPr="007055E8">
        <w:rPr>
          <w:rFonts w:ascii="Times New Roman" w:hAnsi="Times New Roman"/>
          <w:spacing w:val="2"/>
          <w:sz w:val="24"/>
          <w:szCs w:val="24"/>
        </w:rPr>
        <w:t xml:space="preserve">ции (из учебника и других дидактических материалов), её </w:t>
      </w:r>
      <w:r w:rsidRPr="007055E8">
        <w:rPr>
          <w:rFonts w:ascii="Times New Roman" w:hAnsi="Times New Roman"/>
          <w:sz w:val="24"/>
          <w:szCs w:val="24"/>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7055E8">
        <w:rPr>
          <w:rFonts w:ascii="Times New Roman" w:hAnsi="Times New Roman"/>
          <w:sz w:val="24"/>
          <w:szCs w:val="24"/>
        </w:rPr>
        <w:t> </w:t>
      </w:r>
      <w:r w:rsidRPr="007055E8">
        <w:rPr>
          <w:rFonts w:ascii="Times New Roman" w:hAnsi="Times New Roman"/>
          <w:sz w:val="24"/>
          <w:szCs w:val="24"/>
        </w:rPr>
        <w:t>т.п.</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pacing w:val="2"/>
          <w:sz w:val="24"/>
          <w:szCs w:val="24"/>
        </w:rPr>
        <w:t>Выполнение доступных видов работ по самообслужива</w:t>
      </w:r>
      <w:r w:rsidRPr="007055E8">
        <w:rPr>
          <w:rFonts w:ascii="Times New Roman" w:hAnsi="Times New Roman"/>
          <w:sz w:val="24"/>
          <w:szCs w:val="24"/>
        </w:rPr>
        <w:t>нию, домашнему труду, оказание доступных видов помощи малышам, взрослым и сверстникам.</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b/>
          <w:bCs/>
          <w:sz w:val="24"/>
          <w:szCs w:val="24"/>
        </w:rPr>
        <w:t>Технология ручной обработки материалов</w:t>
      </w:r>
      <w:r w:rsidRPr="007055E8">
        <w:rPr>
          <w:rStyle w:val="15"/>
          <w:spacing w:val="2"/>
          <w:sz w:val="24"/>
          <w:szCs w:val="24"/>
        </w:rPr>
        <w:footnoteReference w:id="3"/>
      </w:r>
      <w:r w:rsidRPr="007055E8">
        <w:rPr>
          <w:rFonts w:ascii="Times New Roman" w:hAnsi="Times New Roman"/>
          <w:b/>
          <w:bCs/>
          <w:sz w:val="24"/>
          <w:szCs w:val="24"/>
        </w:rPr>
        <w:t>. Элементы графической грамоты.</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055E8">
        <w:rPr>
          <w:rFonts w:ascii="Times New Roman" w:hAnsi="Times New Roman"/>
          <w:iCs/>
          <w:sz w:val="24"/>
          <w:szCs w:val="24"/>
        </w:rPr>
        <w:t>Многообразие материалов и их практическое применение в жизни</w:t>
      </w:r>
      <w:r w:rsidRPr="007055E8">
        <w:rPr>
          <w:rFonts w:ascii="Times New Roman" w:hAnsi="Times New Roman"/>
          <w:sz w:val="24"/>
          <w:szCs w:val="24"/>
        </w:rPr>
        <w:t>.</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z w:val="24"/>
          <w:szCs w:val="24"/>
        </w:rPr>
        <w:t xml:space="preserve">Подготовка материалов к работе. Экономное расходование материалов. </w:t>
      </w:r>
      <w:r w:rsidRPr="007055E8">
        <w:rPr>
          <w:rFonts w:ascii="Times New Roman" w:hAnsi="Times New Roman"/>
          <w:iCs/>
          <w:sz w:val="24"/>
          <w:szCs w:val="24"/>
        </w:rPr>
        <w:t>Выбор материалов по их декоративно­художе</w:t>
      </w:r>
      <w:r w:rsidRPr="007055E8">
        <w:rPr>
          <w:rFonts w:ascii="Times New Roman" w:hAnsi="Times New Roman"/>
          <w:iCs/>
          <w:spacing w:val="2"/>
          <w:sz w:val="24"/>
          <w:szCs w:val="24"/>
        </w:rPr>
        <w:t xml:space="preserve">ственным и конструктивным свойствам, использование </w:t>
      </w:r>
      <w:r w:rsidRPr="007055E8">
        <w:rPr>
          <w:rFonts w:ascii="Times New Roman" w:hAnsi="Times New Roman"/>
          <w:iCs/>
          <w:sz w:val="24"/>
          <w:szCs w:val="24"/>
        </w:rPr>
        <w:t>соответствующих способов обработки материалов в зависимости от назначения изделия</w:t>
      </w:r>
      <w:r w:rsidRPr="007055E8">
        <w:rPr>
          <w:rFonts w:ascii="Times New Roman" w:hAnsi="Times New Roman"/>
          <w:sz w:val="24"/>
          <w:szCs w:val="24"/>
        </w:rPr>
        <w:t>.</w:t>
      </w:r>
    </w:p>
    <w:p w:rsidR="00951472" w:rsidRPr="007055E8" w:rsidRDefault="00951472" w:rsidP="007055E8">
      <w:pPr>
        <w:pStyle w:val="af"/>
        <w:spacing w:line="240" w:lineRule="auto"/>
        <w:ind w:firstLine="708"/>
        <w:rPr>
          <w:rFonts w:ascii="Times New Roman" w:hAnsi="Times New Roman"/>
          <w:i/>
          <w:iCs/>
          <w:sz w:val="24"/>
          <w:szCs w:val="24"/>
        </w:rPr>
      </w:pPr>
      <w:r w:rsidRPr="007055E8">
        <w:rPr>
          <w:rFonts w:ascii="Times New Roman" w:hAnsi="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iCs/>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7055E8">
        <w:rPr>
          <w:rFonts w:ascii="Times New Roman" w:hAnsi="Times New Roman"/>
          <w:iCs/>
          <w:spacing w:val="2"/>
          <w:sz w:val="24"/>
          <w:szCs w:val="24"/>
        </w:rPr>
        <w:t xml:space="preserve">сборка, отделка изделия; проверка изделия в действии, </w:t>
      </w:r>
      <w:r w:rsidRPr="007055E8">
        <w:rPr>
          <w:rFonts w:ascii="Times New Roman" w:hAnsi="Times New Roman"/>
          <w:iCs/>
          <w:sz w:val="24"/>
          <w:szCs w:val="24"/>
        </w:rPr>
        <w:t>внесение необходимых дополнений и изменений</w:t>
      </w:r>
      <w:r w:rsidRPr="007055E8">
        <w:rPr>
          <w:rFonts w:ascii="Times New Roman" w:hAnsi="Times New Roman"/>
          <w:sz w:val="24"/>
          <w:szCs w:val="24"/>
        </w:rPr>
        <w:t xml:space="preserve">. Называние </w:t>
      </w:r>
      <w:r w:rsidRPr="007055E8">
        <w:rPr>
          <w:rFonts w:ascii="Times New Roman" w:hAnsi="Times New Roman"/>
          <w:spacing w:val="2"/>
          <w:sz w:val="24"/>
          <w:szCs w:val="24"/>
        </w:rPr>
        <w:t xml:space="preserve">и выполнение основных технологических операций ручной </w:t>
      </w:r>
      <w:r w:rsidRPr="007055E8">
        <w:rPr>
          <w:rFonts w:ascii="Times New Roman" w:hAnsi="Times New Roman"/>
          <w:sz w:val="24"/>
          <w:szCs w:val="24"/>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7055E8">
        <w:rPr>
          <w:rFonts w:ascii="Times New Roman" w:hAnsi="Times New Roman"/>
          <w:sz w:val="24"/>
          <w:szCs w:val="24"/>
        </w:rPr>
        <w:t> </w:t>
      </w:r>
      <w:r w:rsidRPr="007055E8">
        <w:rPr>
          <w:rFonts w:ascii="Times New Roman" w:hAnsi="Times New Roman"/>
          <w:sz w:val="24"/>
          <w:szCs w:val="24"/>
        </w:rPr>
        <w:t xml:space="preserve">др.), сборка изделия (клеевое, </w:t>
      </w:r>
      <w:r w:rsidRPr="007055E8">
        <w:rPr>
          <w:rFonts w:ascii="Times New Roman" w:hAnsi="Times New Roman"/>
          <w:spacing w:val="2"/>
          <w:sz w:val="24"/>
          <w:szCs w:val="24"/>
        </w:rPr>
        <w:t>ниточное, проволочное, винтовое и другие виды соедине</w:t>
      </w:r>
      <w:r w:rsidRPr="007055E8">
        <w:rPr>
          <w:rFonts w:ascii="Times New Roman" w:hAnsi="Times New Roman"/>
          <w:sz w:val="24"/>
          <w:szCs w:val="24"/>
        </w:rPr>
        <w:t>ния), отделка изделия или его деталей (окрашивание, вышивка, аппликация и</w:t>
      </w:r>
      <w:r w:rsidRPr="007055E8">
        <w:rPr>
          <w:rFonts w:ascii="Times New Roman" w:hAnsi="Times New Roman"/>
          <w:sz w:val="24"/>
          <w:szCs w:val="24"/>
        </w:rPr>
        <w:t> </w:t>
      </w:r>
      <w:r w:rsidRPr="007055E8">
        <w:rPr>
          <w:rFonts w:ascii="Times New Roman" w:hAnsi="Times New Roman"/>
          <w:sz w:val="24"/>
          <w:szCs w:val="24"/>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pacing w:val="2"/>
          <w:sz w:val="24"/>
          <w:szCs w:val="24"/>
        </w:rPr>
        <w:t xml:space="preserve">Использование измерений и построений для решения </w:t>
      </w:r>
      <w:r w:rsidRPr="007055E8">
        <w:rPr>
          <w:rFonts w:ascii="Times New Roman" w:hAnsi="Times New Roman"/>
          <w:sz w:val="24"/>
          <w:szCs w:val="24"/>
        </w:rPr>
        <w:t>практических задач. Виды условных графических изображе</w:t>
      </w:r>
      <w:r w:rsidRPr="007055E8">
        <w:rPr>
          <w:rFonts w:ascii="Times New Roman" w:hAnsi="Times New Roman"/>
          <w:spacing w:val="2"/>
          <w:sz w:val="24"/>
          <w:szCs w:val="24"/>
        </w:rPr>
        <w:t xml:space="preserve">ний: рисунок, простейший чертёж, эскиз, развёртка, схема </w:t>
      </w:r>
      <w:r w:rsidRPr="007055E8">
        <w:rPr>
          <w:rFonts w:ascii="Times New Roman" w:hAnsi="Times New Roman"/>
          <w:spacing w:val="2"/>
          <w:sz w:val="24"/>
          <w:szCs w:val="24"/>
        </w:rPr>
        <w:lastRenderedPageBreak/>
        <w:t>(их узнавание). Назначение линий чертежа (контур, линия</w:t>
      </w:r>
      <w:r w:rsidRPr="007055E8">
        <w:rPr>
          <w:rFonts w:ascii="Times New Roman" w:hAnsi="Times New Roman"/>
          <w:sz w:val="24"/>
          <w:szCs w:val="24"/>
        </w:rPr>
        <w:t xml:space="preserve"> надреза, сгиба, размерная, осевая, центровая, </w:t>
      </w:r>
      <w:r w:rsidRPr="007055E8">
        <w:rPr>
          <w:rFonts w:ascii="Times New Roman" w:hAnsi="Times New Roman"/>
          <w:iCs/>
          <w:sz w:val="24"/>
          <w:szCs w:val="24"/>
        </w:rPr>
        <w:t>разрыва</w:t>
      </w:r>
      <w:r w:rsidRPr="007055E8">
        <w:rPr>
          <w:rFonts w:ascii="Times New Roman" w:hAnsi="Times New Roman"/>
          <w:sz w:val="24"/>
          <w:szCs w:val="24"/>
        </w:rPr>
        <w:t>). Чте</w:t>
      </w:r>
      <w:r w:rsidRPr="007055E8">
        <w:rPr>
          <w:rFonts w:ascii="Times New Roman" w:hAnsi="Times New Roman"/>
          <w:spacing w:val="2"/>
          <w:sz w:val="24"/>
          <w:szCs w:val="24"/>
        </w:rPr>
        <w:t xml:space="preserve">ние условных графических изображений. Разметка деталей </w:t>
      </w:r>
      <w:r w:rsidRPr="007055E8">
        <w:rPr>
          <w:rFonts w:ascii="Times New Roman" w:hAnsi="Times New Roman"/>
          <w:sz w:val="24"/>
          <w:szCs w:val="24"/>
        </w:rPr>
        <w:t>с опорой на простейший чертёж, эскиз. Изготовление изделий по рисунку, простейшему чертежу или эскизу, схеме.</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b/>
          <w:bCs/>
          <w:sz w:val="24"/>
          <w:szCs w:val="24"/>
        </w:rPr>
        <w:t>Конструирование и моделирование</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pacing w:val="2"/>
          <w:sz w:val="24"/>
          <w:szCs w:val="24"/>
        </w:rPr>
        <w:t xml:space="preserve">Общее представление о конструировании как создании конструкции каких­либо изделий (технических, бытовых, </w:t>
      </w:r>
      <w:r w:rsidRPr="007055E8">
        <w:rPr>
          <w:rFonts w:ascii="Times New Roman" w:hAnsi="Times New Roman"/>
          <w:sz w:val="24"/>
          <w:szCs w:val="24"/>
        </w:rPr>
        <w:t>учебных и</w:t>
      </w:r>
      <w:r w:rsidRPr="007055E8">
        <w:rPr>
          <w:rFonts w:ascii="Times New Roman" w:hAnsi="Times New Roman"/>
          <w:sz w:val="24"/>
          <w:szCs w:val="24"/>
        </w:rPr>
        <w:t> </w:t>
      </w:r>
      <w:r w:rsidRPr="007055E8">
        <w:rPr>
          <w:rFonts w:ascii="Times New Roman" w:hAnsi="Times New Roman"/>
          <w:sz w:val="24"/>
          <w:szCs w:val="24"/>
        </w:rPr>
        <w:t xml:space="preserve">пр.). Изделие, деталь изделия (общее представление). Понятие о конструкции изделия; </w:t>
      </w:r>
      <w:r w:rsidRPr="007055E8">
        <w:rPr>
          <w:rFonts w:ascii="Times New Roman" w:hAnsi="Times New Roman"/>
          <w:iCs/>
          <w:sz w:val="24"/>
          <w:szCs w:val="24"/>
        </w:rPr>
        <w:t>различные виды конструкций и способы их сборки</w:t>
      </w:r>
      <w:r w:rsidRPr="007055E8">
        <w:rPr>
          <w:rFonts w:ascii="Times New Roman" w:hAnsi="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z w:val="24"/>
          <w:szCs w:val="24"/>
        </w:rPr>
        <w:t xml:space="preserve">Конструирование и моделирование изделий из различных материалов по образцу, рисунку, простейшему </w:t>
      </w:r>
      <w:r w:rsidRPr="007055E8">
        <w:rPr>
          <w:rFonts w:ascii="Times New Roman" w:hAnsi="Times New Roman"/>
          <w:iCs/>
          <w:sz w:val="24"/>
          <w:szCs w:val="24"/>
        </w:rPr>
        <w:t xml:space="preserve">чертежу или эскизу и по заданным условиям (технико­технологическим, </w:t>
      </w:r>
      <w:r w:rsidRPr="007055E8">
        <w:rPr>
          <w:rFonts w:ascii="Times New Roman" w:hAnsi="Times New Roman"/>
          <w:iCs/>
          <w:spacing w:val="-4"/>
          <w:sz w:val="24"/>
          <w:szCs w:val="24"/>
        </w:rPr>
        <w:t>функциональным, декоративно­художественным и</w:t>
      </w:r>
      <w:r w:rsidRPr="007055E8">
        <w:rPr>
          <w:rFonts w:ascii="Times New Roman" w:hAnsi="Times New Roman"/>
          <w:iCs/>
          <w:spacing w:val="-4"/>
          <w:sz w:val="24"/>
          <w:szCs w:val="24"/>
        </w:rPr>
        <w:t> </w:t>
      </w:r>
      <w:r w:rsidRPr="007055E8">
        <w:rPr>
          <w:rFonts w:ascii="Times New Roman" w:hAnsi="Times New Roman"/>
          <w:iCs/>
          <w:spacing w:val="-4"/>
          <w:sz w:val="24"/>
          <w:szCs w:val="24"/>
        </w:rPr>
        <w:t>пр.).</w:t>
      </w:r>
      <w:r w:rsidRPr="007055E8">
        <w:rPr>
          <w:rFonts w:ascii="Times New Roman" w:hAnsi="Times New Roman"/>
          <w:spacing w:val="-4"/>
          <w:sz w:val="24"/>
          <w:szCs w:val="24"/>
        </w:rPr>
        <w:t xml:space="preserve"> </w:t>
      </w:r>
      <w:r w:rsidRPr="007055E8">
        <w:rPr>
          <w:rFonts w:ascii="Times New Roman" w:hAnsi="Times New Roman"/>
          <w:sz w:val="24"/>
          <w:szCs w:val="24"/>
        </w:rPr>
        <w:t>Конструирование и моделирование на компьютере и в интерактивном конструкторе.</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b/>
          <w:bCs/>
          <w:sz w:val="24"/>
          <w:szCs w:val="24"/>
        </w:rPr>
        <w:t>Практика работы на компьютере</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z w:val="24"/>
          <w:szCs w:val="24"/>
        </w:rPr>
        <w:t>Информация и её отбор. Способы получения, хранения, переработки информации.</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spacing w:val="2"/>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7055E8">
        <w:rPr>
          <w:rFonts w:ascii="Times New Roman" w:hAnsi="Times New Roman"/>
          <w:sz w:val="24"/>
          <w:szCs w:val="24"/>
        </w:rPr>
        <w:t xml:space="preserve">ра, </w:t>
      </w:r>
      <w:r w:rsidRPr="007055E8">
        <w:rPr>
          <w:rFonts w:ascii="Times New Roman" w:hAnsi="Times New Roman"/>
          <w:iCs/>
          <w:sz w:val="24"/>
          <w:szCs w:val="24"/>
        </w:rPr>
        <w:t>общее представление о правилах клавиатурного письма</w:t>
      </w:r>
      <w:r w:rsidRPr="007055E8">
        <w:rPr>
          <w:rFonts w:ascii="Times New Roman" w:hAnsi="Times New Roman"/>
          <w:sz w:val="24"/>
          <w:szCs w:val="24"/>
        </w:rPr>
        <w:t xml:space="preserve">, пользование мышью, использование простейших средств текстового редактора. </w:t>
      </w:r>
      <w:r w:rsidRPr="007055E8">
        <w:rPr>
          <w:rFonts w:ascii="Times New Roman" w:hAnsi="Times New Roman"/>
          <w:iCs/>
          <w:sz w:val="24"/>
          <w:szCs w:val="24"/>
        </w:rPr>
        <w:t>Простейшие приёмы поиска информации: по ключевым словам</w:t>
      </w:r>
      <w:r w:rsidRPr="007055E8">
        <w:rPr>
          <w:rFonts w:ascii="Times New Roman" w:hAnsi="Times New Roman"/>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951472" w:rsidRPr="007055E8" w:rsidRDefault="00951472" w:rsidP="007055E8">
      <w:pPr>
        <w:pStyle w:val="af"/>
        <w:spacing w:line="240" w:lineRule="auto"/>
        <w:ind w:firstLine="708"/>
        <w:rPr>
          <w:rFonts w:ascii="Times New Roman" w:hAnsi="Times New Roman"/>
          <w:iCs/>
          <w:sz w:val="24"/>
          <w:szCs w:val="24"/>
        </w:rPr>
      </w:pPr>
      <w:r w:rsidRPr="007055E8">
        <w:rPr>
          <w:rFonts w:ascii="Times New Roman" w:hAnsi="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7055E8">
        <w:rPr>
          <w:rFonts w:ascii="Times New Roman" w:hAnsi="Times New Roman"/>
          <w:spacing w:val="2"/>
          <w:sz w:val="24"/>
          <w:szCs w:val="24"/>
        </w:rPr>
        <w:t xml:space="preserve">детям тематике. Вывод текста на принтер. </w:t>
      </w:r>
      <w:r w:rsidRPr="007055E8">
        <w:rPr>
          <w:rFonts w:ascii="Times New Roman" w:hAnsi="Times New Roman"/>
          <w:iCs/>
          <w:spacing w:val="2"/>
          <w:sz w:val="24"/>
          <w:szCs w:val="24"/>
        </w:rPr>
        <w:t xml:space="preserve">Использование </w:t>
      </w:r>
      <w:r w:rsidRPr="007055E8">
        <w:rPr>
          <w:rFonts w:ascii="Times New Roman" w:hAnsi="Times New Roman"/>
          <w:iCs/>
          <w:sz w:val="24"/>
          <w:szCs w:val="24"/>
        </w:rPr>
        <w:t>рисунков из ресурса компьютера, программ Word и Power Point.</w:t>
      </w:r>
    </w:p>
    <w:p w:rsidR="00951472" w:rsidRPr="007055E8" w:rsidRDefault="00951472" w:rsidP="007055E8">
      <w:pPr>
        <w:pStyle w:val="41"/>
        <w:spacing w:before="0" w:after="0" w:line="240" w:lineRule="auto"/>
        <w:rPr>
          <w:rFonts w:ascii="Times New Roman" w:hAnsi="Times New Roman" w:cs="Times New Roman"/>
          <w:b/>
          <w:sz w:val="24"/>
          <w:szCs w:val="24"/>
        </w:rPr>
      </w:pPr>
      <w:r w:rsidRPr="007055E8">
        <w:rPr>
          <w:rFonts w:ascii="Times New Roman" w:hAnsi="Times New Roman" w:cs="Times New Roman"/>
          <w:b/>
          <w:sz w:val="24"/>
          <w:szCs w:val="24"/>
        </w:rPr>
        <w:t xml:space="preserve">10. Физическая культура </w:t>
      </w:r>
      <w:r w:rsidR="00EF0319">
        <w:rPr>
          <w:rFonts w:ascii="Times New Roman" w:hAnsi="Times New Roman" w:cs="Times New Roman"/>
          <w:b/>
          <w:sz w:val="24"/>
          <w:szCs w:val="24"/>
        </w:rPr>
        <w:t>(Адаптивная физическая культура)</w:t>
      </w:r>
    </w:p>
    <w:p w:rsidR="00951472" w:rsidRPr="007055E8" w:rsidRDefault="00951472" w:rsidP="007055E8">
      <w:pPr>
        <w:pStyle w:val="af"/>
        <w:spacing w:line="240" w:lineRule="auto"/>
        <w:ind w:firstLine="708"/>
        <w:rPr>
          <w:rFonts w:ascii="Times New Roman" w:hAnsi="Times New Roman"/>
          <w:b/>
          <w:bCs/>
          <w:i/>
          <w:iCs/>
          <w:color w:val="auto"/>
          <w:sz w:val="24"/>
          <w:szCs w:val="24"/>
        </w:rPr>
      </w:pPr>
      <w:r w:rsidRPr="007055E8">
        <w:rPr>
          <w:rFonts w:ascii="Times New Roman" w:hAnsi="Times New Roman"/>
          <w:b/>
          <w:bCs/>
          <w:i/>
          <w:iCs/>
          <w:sz w:val="24"/>
          <w:szCs w:val="24"/>
        </w:rPr>
        <w:t xml:space="preserve">Знания </w:t>
      </w:r>
      <w:r w:rsidRPr="007055E8">
        <w:rPr>
          <w:rFonts w:ascii="Times New Roman" w:hAnsi="Times New Roman"/>
          <w:b/>
          <w:bCs/>
          <w:i/>
          <w:iCs/>
          <w:color w:val="auto"/>
          <w:sz w:val="24"/>
          <w:szCs w:val="24"/>
        </w:rPr>
        <w:t>по физической культуре</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b/>
          <w:bCs/>
          <w:sz w:val="24"/>
          <w:szCs w:val="24"/>
        </w:rPr>
        <w:t xml:space="preserve">Физическая культура. </w:t>
      </w:r>
      <w:r w:rsidRPr="007055E8">
        <w:rPr>
          <w:rFonts w:ascii="Times New Roman" w:hAnsi="Times New Roman"/>
          <w:spacing w:val="2"/>
          <w:sz w:val="24"/>
          <w:szCs w:val="24"/>
        </w:rPr>
        <w:t xml:space="preserve">Правила предупреждения травматизма во время занятий </w:t>
      </w:r>
      <w:r w:rsidRPr="007055E8">
        <w:rPr>
          <w:rFonts w:ascii="Times New Roman" w:hAnsi="Times New Roman"/>
          <w:sz w:val="24"/>
          <w:szCs w:val="24"/>
        </w:rPr>
        <w:t>физическими упражнениями: организация мест занятий, подбор одежды, обуви и инвентаря. Правила личной гигиены.</w:t>
      </w:r>
    </w:p>
    <w:p w:rsidR="00951472" w:rsidRPr="007055E8" w:rsidRDefault="00951472" w:rsidP="007055E8">
      <w:pPr>
        <w:pStyle w:val="af"/>
        <w:spacing w:line="240" w:lineRule="auto"/>
        <w:ind w:firstLine="708"/>
        <w:rPr>
          <w:rFonts w:ascii="Times New Roman" w:hAnsi="Times New Roman"/>
          <w:spacing w:val="-2"/>
          <w:sz w:val="24"/>
          <w:szCs w:val="24"/>
        </w:rPr>
      </w:pPr>
      <w:r w:rsidRPr="007055E8">
        <w:rPr>
          <w:rFonts w:ascii="Times New Roman" w:hAnsi="Times New Roman"/>
          <w:b/>
          <w:bCs/>
          <w:spacing w:val="-4"/>
          <w:sz w:val="24"/>
          <w:szCs w:val="24"/>
        </w:rPr>
        <w:t xml:space="preserve">Физические упражнения. </w:t>
      </w:r>
      <w:r w:rsidRPr="007055E8">
        <w:rPr>
          <w:rFonts w:ascii="Times New Roman" w:hAnsi="Times New Roman"/>
          <w:spacing w:val="-4"/>
          <w:sz w:val="24"/>
          <w:szCs w:val="24"/>
        </w:rPr>
        <w:t>Физические упражнения, их вли</w:t>
      </w:r>
      <w:r w:rsidRPr="007055E8">
        <w:rPr>
          <w:rFonts w:ascii="Times New Roman" w:hAnsi="Times New Roman"/>
          <w:spacing w:val="-2"/>
          <w:sz w:val="24"/>
          <w:szCs w:val="24"/>
        </w:rPr>
        <w:t xml:space="preserve">яние на физическое развитие и развитие физических качеств, </w:t>
      </w:r>
      <w:r w:rsidRPr="007055E8">
        <w:rPr>
          <w:rFonts w:ascii="Times New Roman" w:hAnsi="Times New Roman"/>
          <w:color w:val="auto"/>
          <w:spacing w:val="-2"/>
          <w:sz w:val="24"/>
          <w:szCs w:val="24"/>
        </w:rPr>
        <w:t>основы спортивной техники изучаемых упражнений</w:t>
      </w:r>
      <w:r w:rsidRPr="007055E8">
        <w:rPr>
          <w:rFonts w:ascii="Times New Roman" w:hAnsi="Times New Roman"/>
          <w:spacing w:val="-2"/>
          <w:sz w:val="24"/>
          <w:szCs w:val="24"/>
        </w:rPr>
        <w:t xml:space="preserve">. </w:t>
      </w:r>
      <w:r w:rsidRPr="007055E8">
        <w:rPr>
          <w:rFonts w:ascii="Times New Roman" w:hAnsi="Times New Roman"/>
          <w:spacing w:val="-4"/>
          <w:sz w:val="24"/>
          <w:szCs w:val="24"/>
        </w:rPr>
        <w:t>Физическая подготовка и её связь с развитием основных физи</w:t>
      </w:r>
      <w:r w:rsidRPr="007055E8">
        <w:rPr>
          <w:rFonts w:ascii="Times New Roman" w:hAnsi="Times New Roman"/>
          <w:spacing w:val="-2"/>
          <w:sz w:val="24"/>
          <w:szCs w:val="24"/>
        </w:rPr>
        <w:t>ческих качеств. Характеристика основных физических качеств: силы, быстроты, выносливости, гибкости и равновесия.</w:t>
      </w:r>
    </w:p>
    <w:p w:rsidR="00951472" w:rsidRPr="007055E8" w:rsidRDefault="00951472" w:rsidP="007055E8">
      <w:pPr>
        <w:pStyle w:val="af"/>
        <w:spacing w:line="240" w:lineRule="auto"/>
        <w:ind w:firstLine="708"/>
        <w:rPr>
          <w:rFonts w:ascii="Times New Roman" w:hAnsi="Times New Roman"/>
          <w:b/>
          <w:bCs/>
          <w:i/>
          <w:iCs/>
          <w:sz w:val="24"/>
          <w:szCs w:val="24"/>
        </w:rPr>
      </w:pPr>
      <w:r w:rsidRPr="007055E8">
        <w:rPr>
          <w:rFonts w:ascii="Times New Roman" w:hAnsi="Times New Roman"/>
          <w:b/>
          <w:bCs/>
          <w:i/>
          <w:iCs/>
          <w:sz w:val="24"/>
          <w:szCs w:val="24"/>
        </w:rPr>
        <w:t>Способы физкультурной деятельности</w:t>
      </w:r>
    </w:p>
    <w:p w:rsidR="00951472" w:rsidRPr="007055E8" w:rsidRDefault="00951472" w:rsidP="007055E8">
      <w:pPr>
        <w:pStyle w:val="af"/>
        <w:spacing w:line="240" w:lineRule="auto"/>
        <w:ind w:firstLine="708"/>
        <w:rPr>
          <w:rFonts w:ascii="Times New Roman" w:hAnsi="Times New Roman"/>
          <w:spacing w:val="-2"/>
          <w:sz w:val="24"/>
          <w:szCs w:val="24"/>
        </w:rPr>
      </w:pPr>
      <w:r w:rsidRPr="007055E8">
        <w:rPr>
          <w:rFonts w:ascii="Times New Roman" w:hAnsi="Times New Roman"/>
          <w:b/>
          <w:bCs/>
          <w:spacing w:val="2"/>
          <w:sz w:val="24"/>
          <w:szCs w:val="24"/>
        </w:rPr>
        <w:t xml:space="preserve">Самостоятельные занятия. </w:t>
      </w:r>
      <w:r w:rsidRPr="007055E8">
        <w:rPr>
          <w:rFonts w:ascii="Times New Roman" w:hAnsi="Times New Roman"/>
          <w:spacing w:val="-2"/>
          <w:sz w:val="24"/>
          <w:szCs w:val="24"/>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b/>
          <w:bCs/>
          <w:sz w:val="24"/>
          <w:szCs w:val="24"/>
        </w:rPr>
        <w:t xml:space="preserve">Самостоятельные игры и развлечения. </w:t>
      </w:r>
      <w:r w:rsidRPr="007055E8">
        <w:rPr>
          <w:rFonts w:ascii="Times New Roman" w:hAnsi="Times New Roman"/>
          <w:sz w:val="24"/>
          <w:szCs w:val="24"/>
        </w:rPr>
        <w:t>Организация и проведение подвижных игр (на спортивных площадках и в спортивных залах). Соблюдение правил игр.</w:t>
      </w:r>
    </w:p>
    <w:p w:rsidR="00951472" w:rsidRPr="007055E8" w:rsidRDefault="00951472" w:rsidP="007055E8">
      <w:pPr>
        <w:pStyle w:val="af"/>
        <w:spacing w:line="240" w:lineRule="auto"/>
        <w:ind w:firstLine="708"/>
        <w:rPr>
          <w:rFonts w:ascii="Times New Roman" w:hAnsi="Times New Roman"/>
          <w:b/>
          <w:bCs/>
          <w:i/>
          <w:iCs/>
          <w:sz w:val="24"/>
          <w:szCs w:val="24"/>
        </w:rPr>
      </w:pPr>
      <w:r w:rsidRPr="007055E8">
        <w:rPr>
          <w:rFonts w:ascii="Times New Roman" w:hAnsi="Times New Roman"/>
          <w:b/>
          <w:bCs/>
          <w:i/>
          <w:iCs/>
          <w:sz w:val="24"/>
          <w:szCs w:val="24"/>
        </w:rPr>
        <w:t>Физическое совершенствование</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b/>
          <w:bCs/>
          <w:sz w:val="24"/>
          <w:szCs w:val="24"/>
        </w:rPr>
        <w:t xml:space="preserve">Физкультурно­оздоровительная деятельность. </w:t>
      </w:r>
      <w:r w:rsidRPr="007055E8">
        <w:rPr>
          <w:rFonts w:ascii="Times New Roman" w:hAnsi="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951472" w:rsidRPr="007055E8" w:rsidRDefault="00951472" w:rsidP="007055E8">
      <w:pPr>
        <w:pStyle w:val="af"/>
        <w:spacing w:line="240" w:lineRule="auto"/>
        <w:ind w:firstLine="454"/>
        <w:rPr>
          <w:rFonts w:ascii="Times New Roman" w:hAnsi="Times New Roman"/>
          <w:sz w:val="24"/>
          <w:szCs w:val="24"/>
        </w:rPr>
      </w:pPr>
      <w:r w:rsidRPr="007055E8">
        <w:rPr>
          <w:rFonts w:ascii="Times New Roman" w:hAnsi="Times New Roman"/>
          <w:sz w:val="24"/>
          <w:szCs w:val="24"/>
        </w:rPr>
        <w:t>Комплексы упражнений на развитие физических качеств.</w:t>
      </w:r>
    </w:p>
    <w:p w:rsidR="00951472" w:rsidRPr="007055E8" w:rsidRDefault="00951472" w:rsidP="007055E8">
      <w:pPr>
        <w:pStyle w:val="af"/>
        <w:spacing w:line="240" w:lineRule="auto"/>
        <w:ind w:firstLine="454"/>
        <w:rPr>
          <w:rFonts w:ascii="Times New Roman" w:hAnsi="Times New Roman"/>
          <w:sz w:val="24"/>
          <w:szCs w:val="24"/>
        </w:rPr>
      </w:pPr>
      <w:r w:rsidRPr="007055E8">
        <w:rPr>
          <w:rFonts w:ascii="Times New Roman" w:hAnsi="Times New Roman"/>
          <w:spacing w:val="-2"/>
          <w:sz w:val="24"/>
          <w:szCs w:val="24"/>
        </w:rPr>
        <w:t xml:space="preserve">Комплексы дыхательных упражнений. Гимнастика для </w:t>
      </w:r>
      <w:r w:rsidRPr="007055E8">
        <w:rPr>
          <w:rFonts w:ascii="Times New Roman" w:hAnsi="Times New Roman"/>
          <w:sz w:val="24"/>
          <w:szCs w:val="24"/>
        </w:rPr>
        <w:t>глаз.</w:t>
      </w:r>
    </w:p>
    <w:p w:rsidR="00951472" w:rsidRPr="007055E8" w:rsidRDefault="00951472" w:rsidP="007055E8">
      <w:pPr>
        <w:pStyle w:val="af"/>
        <w:spacing w:line="240" w:lineRule="auto"/>
        <w:ind w:firstLine="708"/>
        <w:rPr>
          <w:rFonts w:ascii="Times New Roman" w:hAnsi="Times New Roman"/>
          <w:b/>
          <w:bCs/>
          <w:sz w:val="24"/>
          <w:szCs w:val="24"/>
        </w:rPr>
      </w:pPr>
      <w:r w:rsidRPr="007055E8">
        <w:rPr>
          <w:rFonts w:ascii="Times New Roman" w:hAnsi="Times New Roman"/>
          <w:b/>
          <w:bCs/>
          <w:sz w:val="24"/>
          <w:szCs w:val="24"/>
        </w:rPr>
        <w:t>Спортивно­оздоровительная деятельность.</w:t>
      </w:r>
    </w:p>
    <w:p w:rsidR="00951472" w:rsidRPr="007055E8" w:rsidRDefault="00951472" w:rsidP="007055E8">
      <w:pPr>
        <w:pStyle w:val="af"/>
        <w:spacing w:line="240" w:lineRule="auto"/>
        <w:ind w:firstLine="708"/>
        <w:rPr>
          <w:rFonts w:ascii="Times New Roman" w:hAnsi="Times New Roman"/>
          <w:b/>
          <w:bCs/>
          <w:iCs/>
          <w:spacing w:val="2"/>
          <w:sz w:val="24"/>
          <w:szCs w:val="24"/>
        </w:rPr>
      </w:pPr>
      <w:r w:rsidRPr="007055E8">
        <w:rPr>
          <w:rFonts w:ascii="Times New Roman" w:hAnsi="Times New Roman"/>
          <w:b/>
          <w:bCs/>
          <w:iCs/>
          <w:spacing w:val="2"/>
          <w:sz w:val="24"/>
          <w:szCs w:val="24"/>
        </w:rPr>
        <w:t xml:space="preserve">Гимнастика. </w:t>
      </w:r>
    </w:p>
    <w:p w:rsidR="00951472" w:rsidRPr="007055E8" w:rsidRDefault="00951472" w:rsidP="007055E8">
      <w:pPr>
        <w:pStyle w:val="af"/>
        <w:spacing w:line="240" w:lineRule="auto"/>
        <w:ind w:firstLine="708"/>
        <w:rPr>
          <w:rFonts w:ascii="Times New Roman" w:hAnsi="Times New Roman"/>
          <w:i/>
          <w:iCs/>
          <w:sz w:val="24"/>
          <w:szCs w:val="24"/>
        </w:rPr>
      </w:pPr>
      <w:r w:rsidRPr="007055E8">
        <w:rPr>
          <w:rFonts w:ascii="Times New Roman" w:hAnsi="Times New Roman"/>
          <w:i/>
          <w:iCs/>
          <w:spacing w:val="2"/>
          <w:sz w:val="24"/>
          <w:szCs w:val="24"/>
        </w:rPr>
        <w:lastRenderedPageBreak/>
        <w:t xml:space="preserve">Организующие </w:t>
      </w:r>
      <w:r w:rsidRPr="007055E8">
        <w:rPr>
          <w:rFonts w:ascii="Times New Roman" w:hAnsi="Times New Roman"/>
          <w:i/>
          <w:iCs/>
          <w:sz w:val="24"/>
          <w:szCs w:val="24"/>
        </w:rPr>
        <w:t xml:space="preserve">команды и приёмы. </w:t>
      </w:r>
      <w:r w:rsidRPr="007055E8">
        <w:rPr>
          <w:rFonts w:ascii="Times New Roman" w:hAnsi="Times New Roman"/>
          <w:iCs/>
          <w:sz w:val="24"/>
          <w:szCs w:val="24"/>
        </w:rPr>
        <w:t>Простейшие виды построений.</w:t>
      </w:r>
      <w:r w:rsidRPr="007055E8">
        <w:rPr>
          <w:rFonts w:ascii="Times New Roman" w:hAnsi="Times New Roman"/>
          <w:i/>
          <w:iCs/>
          <w:sz w:val="24"/>
          <w:szCs w:val="24"/>
        </w:rPr>
        <w:t xml:space="preserve"> </w:t>
      </w:r>
      <w:r w:rsidRPr="007055E8">
        <w:rPr>
          <w:rFonts w:ascii="Times New Roman" w:hAnsi="Times New Roman"/>
          <w:sz w:val="24"/>
          <w:szCs w:val="24"/>
        </w:rPr>
        <w:t>Строевые действия в шеренге и колонне; выполнение простейших строевых команд с одновременным показом учителя.</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i/>
          <w:sz w:val="24"/>
          <w:szCs w:val="24"/>
        </w:rPr>
        <w:t xml:space="preserve">Упражнения </w:t>
      </w:r>
      <w:r w:rsidRPr="007055E8">
        <w:rPr>
          <w:rFonts w:ascii="Times New Roman" w:hAnsi="Times New Roman"/>
          <w:sz w:val="24"/>
          <w:szCs w:val="24"/>
        </w:rPr>
        <w:t>без предметов (для различных групп мышц) и с предметами (гимнастические палки, флажки, обручи, малые и большие  мячи).</w:t>
      </w:r>
    </w:p>
    <w:p w:rsidR="00951472" w:rsidRPr="007055E8" w:rsidRDefault="00951472" w:rsidP="007055E8">
      <w:pPr>
        <w:pStyle w:val="af"/>
        <w:spacing w:line="240" w:lineRule="auto"/>
        <w:ind w:firstLine="709"/>
        <w:rPr>
          <w:rFonts w:ascii="Times New Roman" w:hAnsi="Times New Roman"/>
          <w:i/>
          <w:iCs/>
          <w:sz w:val="24"/>
          <w:szCs w:val="24"/>
        </w:rPr>
      </w:pPr>
      <w:r w:rsidRPr="007055E8">
        <w:rPr>
          <w:rFonts w:ascii="Times New Roman" w:hAnsi="Times New Roman"/>
          <w:i/>
          <w:iCs/>
          <w:sz w:val="24"/>
          <w:szCs w:val="24"/>
        </w:rPr>
        <w:t>Опорный прыжок:</w:t>
      </w:r>
      <w:r w:rsidRPr="007055E8">
        <w:rPr>
          <w:rFonts w:ascii="Times New Roman" w:hAnsi="Times New Roman"/>
          <w:iCs/>
          <w:sz w:val="24"/>
          <w:szCs w:val="24"/>
        </w:rPr>
        <w:t xml:space="preserve"> имитационные упражнения, подводящие упражнения к прыжкам </w:t>
      </w:r>
      <w:r w:rsidRPr="007055E8">
        <w:rPr>
          <w:rFonts w:ascii="Times New Roman" w:hAnsi="Times New Roman"/>
          <w:sz w:val="24"/>
          <w:szCs w:val="24"/>
        </w:rPr>
        <w:t>с разбега через гимнастического козла (с повышенной организацией техники безопасности).</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i/>
          <w:iCs/>
          <w:spacing w:val="2"/>
          <w:sz w:val="24"/>
          <w:szCs w:val="24"/>
        </w:rPr>
        <w:t xml:space="preserve">Гимнастические упражнения прикладного характера. </w:t>
      </w:r>
      <w:r w:rsidRPr="007055E8">
        <w:rPr>
          <w:rFonts w:ascii="Times New Roman" w:hAnsi="Times New Roman"/>
          <w:iCs/>
          <w:spacing w:val="2"/>
          <w:sz w:val="24"/>
          <w:szCs w:val="24"/>
        </w:rPr>
        <w:t xml:space="preserve">Ходьба, бег, метания. </w:t>
      </w:r>
      <w:r w:rsidRPr="007055E8">
        <w:rPr>
          <w:rFonts w:ascii="Times New Roman" w:hAnsi="Times New Roman"/>
          <w:spacing w:val="2"/>
          <w:sz w:val="24"/>
          <w:szCs w:val="24"/>
        </w:rPr>
        <w:t xml:space="preserve">Прыжки со скакалкой. Передвижение по гимнастической </w:t>
      </w:r>
      <w:r w:rsidRPr="007055E8">
        <w:rPr>
          <w:rFonts w:ascii="Times New Roman" w:hAnsi="Times New Roman"/>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i/>
          <w:sz w:val="24"/>
          <w:szCs w:val="24"/>
        </w:rPr>
        <w:t>Упражнения в поднимании и переноске грузов</w:t>
      </w:r>
      <w:r w:rsidRPr="007055E8">
        <w:rPr>
          <w:rFonts w:ascii="Times New Roman" w:hAnsi="Times New Roman"/>
          <w:sz w:val="24"/>
          <w:szCs w:val="24"/>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951472" w:rsidRPr="007055E8" w:rsidRDefault="00951472" w:rsidP="007055E8">
      <w:pPr>
        <w:pStyle w:val="af"/>
        <w:spacing w:line="240" w:lineRule="auto"/>
        <w:ind w:firstLine="708"/>
        <w:rPr>
          <w:rFonts w:ascii="Times New Roman" w:hAnsi="Times New Roman"/>
          <w:b/>
          <w:bCs/>
          <w:iCs/>
          <w:sz w:val="24"/>
          <w:szCs w:val="24"/>
        </w:rPr>
      </w:pPr>
      <w:r w:rsidRPr="007055E8">
        <w:rPr>
          <w:rFonts w:ascii="Times New Roman" w:hAnsi="Times New Roman"/>
          <w:b/>
          <w:bCs/>
          <w:iCs/>
          <w:sz w:val="24"/>
          <w:szCs w:val="24"/>
        </w:rPr>
        <w:t xml:space="preserve">Лёгкая атлетика. </w:t>
      </w:r>
    </w:p>
    <w:p w:rsidR="00951472" w:rsidRPr="007055E8" w:rsidRDefault="00951472" w:rsidP="007055E8">
      <w:pPr>
        <w:pStyle w:val="af"/>
        <w:spacing w:line="240" w:lineRule="auto"/>
        <w:ind w:firstLine="708"/>
        <w:rPr>
          <w:rFonts w:ascii="Times New Roman" w:hAnsi="Times New Roman"/>
          <w:i/>
          <w:iCs/>
          <w:sz w:val="24"/>
          <w:szCs w:val="24"/>
        </w:rPr>
      </w:pPr>
      <w:r w:rsidRPr="007055E8">
        <w:rPr>
          <w:rFonts w:ascii="Times New Roman" w:hAnsi="Times New Roman"/>
          <w:i/>
          <w:iCs/>
          <w:sz w:val="24"/>
          <w:szCs w:val="24"/>
        </w:rPr>
        <w:t xml:space="preserve">Ходьба:  </w:t>
      </w:r>
      <w:r w:rsidRPr="007055E8">
        <w:rPr>
          <w:rFonts w:ascii="Times New Roman" w:hAnsi="Times New Roman"/>
          <w:iCs/>
          <w:sz w:val="24"/>
          <w:szCs w:val="24"/>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951472" w:rsidRPr="007055E8" w:rsidRDefault="00951472" w:rsidP="007055E8">
      <w:pPr>
        <w:pStyle w:val="af"/>
        <w:spacing w:line="240" w:lineRule="auto"/>
        <w:ind w:firstLine="708"/>
        <w:rPr>
          <w:rFonts w:ascii="Times New Roman" w:hAnsi="Times New Roman"/>
          <w:i/>
          <w:iCs/>
          <w:sz w:val="24"/>
          <w:szCs w:val="24"/>
        </w:rPr>
      </w:pPr>
      <w:r w:rsidRPr="007055E8">
        <w:rPr>
          <w:rFonts w:ascii="Times New Roman" w:hAnsi="Times New Roman"/>
          <w:i/>
          <w:iCs/>
          <w:sz w:val="24"/>
          <w:szCs w:val="24"/>
        </w:rPr>
        <w:t xml:space="preserve">Беговые упражнения: </w:t>
      </w:r>
      <w:r w:rsidRPr="007055E8">
        <w:rPr>
          <w:rFonts w:ascii="Times New Roman" w:hAnsi="Times New Roman"/>
          <w:sz w:val="24"/>
          <w:szCs w:val="24"/>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951472" w:rsidRPr="007055E8" w:rsidRDefault="00951472" w:rsidP="007055E8">
      <w:pPr>
        <w:pStyle w:val="af"/>
        <w:spacing w:line="240" w:lineRule="auto"/>
        <w:ind w:firstLine="708"/>
        <w:rPr>
          <w:rFonts w:ascii="Times New Roman" w:hAnsi="Times New Roman"/>
          <w:i/>
          <w:iCs/>
          <w:sz w:val="24"/>
          <w:szCs w:val="24"/>
        </w:rPr>
      </w:pPr>
      <w:r w:rsidRPr="007055E8">
        <w:rPr>
          <w:rFonts w:ascii="Times New Roman" w:hAnsi="Times New Roman"/>
          <w:i/>
          <w:iCs/>
          <w:sz w:val="24"/>
          <w:szCs w:val="24"/>
        </w:rPr>
        <w:t xml:space="preserve">Прыжковые упражнения: </w:t>
      </w:r>
      <w:r w:rsidRPr="007055E8">
        <w:rPr>
          <w:rFonts w:ascii="Times New Roman" w:hAnsi="Times New Roman"/>
          <w:sz w:val="24"/>
          <w:szCs w:val="24"/>
        </w:rPr>
        <w:t>на одной ноге и двух ногах на месте и с продвижением; в длину и высоту; спрыгивание и запрыгивание.</w:t>
      </w:r>
    </w:p>
    <w:p w:rsidR="00951472" w:rsidRPr="007055E8" w:rsidRDefault="00951472" w:rsidP="007055E8">
      <w:pPr>
        <w:pStyle w:val="af"/>
        <w:spacing w:line="240" w:lineRule="auto"/>
        <w:ind w:firstLine="708"/>
        <w:rPr>
          <w:rFonts w:ascii="Times New Roman" w:hAnsi="Times New Roman"/>
          <w:i/>
          <w:iCs/>
          <w:sz w:val="24"/>
          <w:szCs w:val="24"/>
        </w:rPr>
      </w:pPr>
      <w:r w:rsidRPr="007055E8">
        <w:rPr>
          <w:rFonts w:ascii="Times New Roman" w:hAnsi="Times New Roman"/>
          <w:i/>
          <w:iCs/>
          <w:sz w:val="24"/>
          <w:szCs w:val="24"/>
        </w:rPr>
        <w:t xml:space="preserve">Броски: </w:t>
      </w:r>
      <w:r w:rsidRPr="007055E8">
        <w:rPr>
          <w:rFonts w:ascii="Times New Roman" w:hAnsi="Times New Roman"/>
          <w:sz w:val="24"/>
          <w:szCs w:val="24"/>
        </w:rPr>
        <w:t>большого мяча (</w:t>
      </w:r>
      <w:smartTag w:uri="urn:schemas-microsoft-com:office:smarttags" w:element="metricconverter">
        <w:smartTagPr>
          <w:attr w:name="ProductID" w:val="1 кг"/>
        </w:smartTagPr>
        <w:r w:rsidRPr="007055E8">
          <w:rPr>
            <w:rFonts w:ascii="Times New Roman" w:hAnsi="Times New Roman"/>
            <w:sz w:val="24"/>
            <w:szCs w:val="24"/>
          </w:rPr>
          <w:t>1 кг</w:t>
        </w:r>
      </w:smartTag>
      <w:r w:rsidRPr="007055E8">
        <w:rPr>
          <w:rFonts w:ascii="Times New Roman" w:hAnsi="Times New Roman"/>
          <w:sz w:val="24"/>
          <w:szCs w:val="24"/>
        </w:rPr>
        <w:t>) на дальность разными способами.</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i/>
          <w:iCs/>
          <w:sz w:val="24"/>
          <w:szCs w:val="24"/>
        </w:rPr>
        <w:t xml:space="preserve">Метание: </w:t>
      </w:r>
      <w:r w:rsidRPr="007055E8">
        <w:rPr>
          <w:rFonts w:ascii="Times New Roman" w:hAnsi="Times New Roman"/>
          <w:sz w:val="24"/>
          <w:szCs w:val="24"/>
        </w:rPr>
        <w:t>малого мяча в вертикальную и горизонтальную цель и на дальность.</w:t>
      </w:r>
    </w:p>
    <w:p w:rsidR="00951472" w:rsidRPr="007055E8" w:rsidRDefault="00951472" w:rsidP="007055E8">
      <w:pPr>
        <w:pStyle w:val="af"/>
        <w:spacing w:line="240" w:lineRule="auto"/>
        <w:ind w:firstLine="708"/>
        <w:rPr>
          <w:rFonts w:ascii="Times New Roman" w:hAnsi="Times New Roman"/>
          <w:b/>
          <w:bCs/>
          <w:i/>
          <w:iCs/>
          <w:sz w:val="24"/>
          <w:szCs w:val="24"/>
        </w:rPr>
      </w:pPr>
      <w:r w:rsidRPr="007055E8">
        <w:rPr>
          <w:rFonts w:ascii="Times New Roman" w:hAnsi="Times New Roman"/>
          <w:b/>
          <w:bCs/>
          <w:iCs/>
          <w:sz w:val="24"/>
          <w:szCs w:val="24"/>
        </w:rPr>
        <w:t>Лыжная подготовка.</w:t>
      </w:r>
      <w:r w:rsidRPr="007055E8">
        <w:rPr>
          <w:rFonts w:ascii="Times New Roman" w:hAnsi="Times New Roman"/>
          <w:b/>
          <w:bCs/>
          <w:i/>
          <w:iCs/>
          <w:sz w:val="24"/>
          <w:szCs w:val="24"/>
        </w:rPr>
        <w:t xml:space="preserve"> </w:t>
      </w:r>
      <w:r w:rsidRPr="007055E8">
        <w:rPr>
          <w:rFonts w:ascii="Times New Roman" w:hAnsi="Times New Roman"/>
          <w:sz w:val="24"/>
          <w:szCs w:val="24"/>
        </w:rPr>
        <w:t>Передвижение на лыжах; повороты; спуски; подъёмы; торможение.</w:t>
      </w:r>
    </w:p>
    <w:p w:rsidR="00951472" w:rsidRPr="007055E8" w:rsidRDefault="00951472" w:rsidP="007055E8">
      <w:pPr>
        <w:pStyle w:val="af"/>
        <w:spacing w:line="240" w:lineRule="auto"/>
        <w:ind w:firstLine="709"/>
        <w:rPr>
          <w:rFonts w:ascii="Times New Roman" w:hAnsi="Times New Roman"/>
          <w:b/>
          <w:bCs/>
          <w:iCs/>
          <w:sz w:val="24"/>
          <w:szCs w:val="24"/>
        </w:rPr>
      </w:pPr>
      <w:r w:rsidRPr="007055E8">
        <w:rPr>
          <w:rFonts w:ascii="Times New Roman" w:hAnsi="Times New Roman"/>
          <w:b/>
          <w:bCs/>
          <w:iCs/>
          <w:sz w:val="24"/>
          <w:szCs w:val="24"/>
        </w:rPr>
        <w:t xml:space="preserve">Плавание. </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i/>
          <w:iCs/>
          <w:sz w:val="24"/>
          <w:szCs w:val="24"/>
        </w:rPr>
        <w:t xml:space="preserve">Подводящие упражнения: </w:t>
      </w:r>
      <w:r w:rsidRPr="007055E8">
        <w:rPr>
          <w:rFonts w:ascii="Times New Roman" w:hAnsi="Times New Roman"/>
          <w:sz w:val="24"/>
          <w:szCs w:val="24"/>
        </w:rPr>
        <w:t>вхождение в воду; передвижение по дну бассейна; упражнения на всплывание; лежание и скольжение; упражнения на согласование работы рук и ног. Игры в воде.</w:t>
      </w:r>
    </w:p>
    <w:p w:rsidR="00951472" w:rsidRPr="007055E8" w:rsidRDefault="00951472" w:rsidP="007055E8">
      <w:pPr>
        <w:pStyle w:val="af"/>
        <w:spacing w:line="240" w:lineRule="auto"/>
        <w:ind w:firstLine="708"/>
        <w:rPr>
          <w:rFonts w:ascii="Times New Roman" w:hAnsi="Times New Roman"/>
          <w:b/>
          <w:bCs/>
          <w:i/>
          <w:iCs/>
          <w:sz w:val="24"/>
          <w:szCs w:val="24"/>
        </w:rPr>
      </w:pPr>
      <w:r w:rsidRPr="007055E8">
        <w:rPr>
          <w:b/>
          <w:i/>
          <w:sz w:val="24"/>
          <w:szCs w:val="24"/>
        </w:rPr>
        <w:t xml:space="preserve">Подвижные игры и </w:t>
      </w:r>
      <w:r w:rsidRPr="007055E8">
        <w:rPr>
          <w:rStyle w:val="c12"/>
          <w:b/>
          <w:i/>
          <w:sz w:val="24"/>
          <w:szCs w:val="24"/>
        </w:rPr>
        <w:t>элементы спортивных игр</w:t>
      </w:r>
    </w:p>
    <w:p w:rsidR="00951472" w:rsidRPr="007055E8" w:rsidRDefault="00951472" w:rsidP="007055E8">
      <w:pPr>
        <w:pStyle w:val="af"/>
        <w:spacing w:line="240" w:lineRule="auto"/>
        <w:ind w:firstLine="708"/>
        <w:rPr>
          <w:rFonts w:ascii="Times New Roman" w:hAnsi="Times New Roman"/>
          <w:i/>
          <w:iCs/>
          <w:sz w:val="24"/>
          <w:szCs w:val="24"/>
        </w:rPr>
      </w:pPr>
      <w:r w:rsidRPr="007055E8">
        <w:rPr>
          <w:rFonts w:ascii="Times New Roman" w:hAnsi="Times New Roman"/>
          <w:i/>
          <w:iCs/>
          <w:sz w:val="24"/>
          <w:szCs w:val="24"/>
        </w:rPr>
        <w:t xml:space="preserve">На материале гимнастики: </w:t>
      </w:r>
      <w:r w:rsidRPr="007055E8">
        <w:rPr>
          <w:rFonts w:ascii="Times New Roman" w:hAnsi="Times New Roman"/>
          <w:sz w:val="24"/>
          <w:szCs w:val="24"/>
        </w:rPr>
        <w:t>игровые задания с исполь</w:t>
      </w:r>
      <w:r w:rsidRPr="007055E8">
        <w:rPr>
          <w:rFonts w:ascii="Times New Roman" w:hAnsi="Times New Roman"/>
          <w:spacing w:val="2"/>
          <w:sz w:val="24"/>
          <w:szCs w:val="24"/>
        </w:rPr>
        <w:t xml:space="preserve">зованием строевых упражнений, упражнений на внимание, </w:t>
      </w:r>
      <w:r w:rsidRPr="007055E8">
        <w:rPr>
          <w:rFonts w:ascii="Times New Roman" w:hAnsi="Times New Roman"/>
          <w:sz w:val="24"/>
          <w:szCs w:val="24"/>
        </w:rPr>
        <w:t>силу, ловкость и координацию.</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i/>
          <w:iCs/>
          <w:sz w:val="24"/>
          <w:szCs w:val="24"/>
        </w:rPr>
        <w:t xml:space="preserve">На материале лёгкой атлетики: </w:t>
      </w:r>
      <w:r w:rsidRPr="007055E8">
        <w:rPr>
          <w:rFonts w:ascii="Times New Roman" w:hAnsi="Times New Roman"/>
          <w:sz w:val="24"/>
          <w:szCs w:val="24"/>
        </w:rPr>
        <w:t>прыжки, бег, метания и броски; упражнения на координацию, выносливость и быстроту.</w:t>
      </w:r>
    </w:p>
    <w:p w:rsidR="00951472" w:rsidRPr="007055E8" w:rsidRDefault="00951472" w:rsidP="007055E8">
      <w:pPr>
        <w:pStyle w:val="af"/>
        <w:spacing w:line="240" w:lineRule="auto"/>
        <w:ind w:firstLine="708"/>
        <w:rPr>
          <w:rFonts w:ascii="Times New Roman" w:hAnsi="Times New Roman"/>
          <w:i/>
          <w:iCs/>
          <w:sz w:val="24"/>
          <w:szCs w:val="24"/>
        </w:rPr>
      </w:pPr>
      <w:r w:rsidRPr="007055E8">
        <w:rPr>
          <w:rFonts w:ascii="Times New Roman" w:hAnsi="Times New Roman"/>
          <w:i/>
          <w:iCs/>
          <w:spacing w:val="2"/>
          <w:sz w:val="24"/>
          <w:szCs w:val="24"/>
        </w:rPr>
        <w:t xml:space="preserve">На материале лыжной подготовки: </w:t>
      </w:r>
      <w:r w:rsidRPr="007055E8">
        <w:rPr>
          <w:rFonts w:ascii="Times New Roman" w:hAnsi="Times New Roman"/>
          <w:spacing w:val="2"/>
          <w:sz w:val="24"/>
          <w:szCs w:val="24"/>
        </w:rPr>
        <w:t>эстафеты в пере</w:t>
      </w:r>
      <w:r w:rsidRPr="007055E8">
        <w:rPr>
          <w:rFonts w:ascii="Times New Roman" w:hAnsi="Times New Roman"/>
          <w:sz w:val="24"/>
          <w:szCs w:val="24"/>
        </w:rPr>
        <w:t>движении на лыжах, упражнения на выносливость и координацию.</w:t>
      </w:r>
    </w:p>
    <w:p w:rsidR="00951472" w:rsidRPr="007055E8" w:rsidRDefault="00951472" w:rsidP="007055E8">
      <w:pPr>
        <w:pStyle w:val="af"/>
        <w:spacing w:line="240" w:lineRule="auto"/>
        <w:ind w:firstLine="708"/>
        <w:rPr>
          <w:rFonts w:ascii="Times New Roman" w:hAnsi="Times New Roman"/>
          <w:i/>
          <w:iCs/>
          <w:sz w:val="24"/>
          <w:szCs w:val="24"/>
        </w:rPr>
      </w:pPr>
      <w:r w:rsidRPr="007055E8">
        <w:rPr>
          <w:rFonts w:ascii="Times New Roman" w:hAnsi="Times New Roman"/>
          <w:i/>
          <w:iCs/>
          <w:sz w:val="24"/>
          <w:szCs w:val="24"/>
        </w:rPr>
        <w:t>На материале спортивных игр:</w:t>
      </w:r>
    </w:p>
    <w:p w:rsidR="00951472" w:rsidRPr="007055E8" w:rsidRDefault="00951472" w:rsidP="007055E8">
      <w:pPr>
        <w:pStyle w:val="af"/>
        <w:spacing w:line="240" w:lineRule="auto"/>
        <w:ind w:firstLine="708"/>
        <w:rPr>
          <w:rFonts w:ascii="Times New Roman" w:hAnsi="Times New Roman"/>
          <w:i/>
          <w:iCs/>
          <w:sz w:val="24"/>
          <w:szCs w:val="24"/>
        </w:rPr>
      </w:pPr>
      <w:r w:rsidRPr="007055E8">
        <w:rPr>
          <w:rFonts w:ascii="Times New Roman" w:hAnsi="Times New Roman"/>
          <w:i/>
          <w:iCs/>
          <w:sz w:val="24"/>
          <w:szCs w:val="24"/>
        </w:rPr>
        <w:t xml:space="preserve">Футбол: </w:t>
      </w:r>
      <w:r w:rsidRPr="007055E8">
        <w:rPr>
          <w:rFonts w:ascii="Times New Roman" w:hAnsi="Times New Roman"/>
          <w:sz w:val="24"/>
          <w:szCs w:val="24"/>
        </w:rPr>
        <w:t>удар по неподвижному и катящемуся мячу; оста</w:t>
      </w:r>
      <w:r w:rsidRPr="007055E8">
        <w:rPr>
          <w:rFonts w:ascii="Times New Roman" w:hAnsi="Times New Roman"/>
          <w:spacing w:val="2"/>
          <w:sz w:val="24"/>
          <w:szCs w:val="24"/>
        </w:rPr>
        <w:t xml:space="preserve">новка мяча; ведение мяча; подвижные игры на материале </w:t>
      </w:r>
      <w:r w:rsidRPr="007055E8">
        <w:rPr>
          <w:rFonts w:ascii="Times New Roman" w:hAnsi="Times New Roman"/>
          <w:sz w:val="24"/>
          <w:szCs w:val="24"/>
        </w:rPr>
        <w:t>футбола.</w:t>
      </w:r>
    </w:p>
    <w:p w:rsidR="00951472" w:rsidRPr="007055E8" w:rsidRDefault="00951472" w:rsidP="007055E8">
      <w:pPr>
        <w:pStyle w:val="af"/>
        <w:spacing w:line="240" w:lineRule="auto"/>
        <w:ind w:firstLine="708"/>
        <w:rPr>
          <w:rFonts w:ascii="Times New Roman" w:hAnsi="Times New Roman"/>
          <w:i/>
          <w:iCs/>
          <w:sz w:val="24"/>
          <w:szCs w:val="24"/>
        </w:rPr>
      </w:pPr>
      <w:r w:rsidRPr="007055E8">
        <w:rPr>
          <w:rFonts w:ascii="Times New Roman" w:hAnsi="Times New Roman"/>
          <w:i/>
          <w:iCs/>
          <w:sz w:val="24"/>
          <w:szCs w:val="24"/>
        </w:rPr>
        <w:t xml:space="preserve">Баскетбол: </w:t>
      </w:r>
      <w:r w:rsidRPr="007055E8">
        <w:rPr>
          <w:rFonts w:ascii="Times New Roman" w:hAnsi="Times New Roman"/>
          <w:iCs/>
          <w:sz w:val="24"/>
          <w:szCs w:val="24"/>
        </w:rPr>
        <w:t>с</w:t>
      </w:r>
      <w:r w:rsidRPr="007055E8">
        <w:rPr>
          <w:rStyle w:val="c12"/>
          <w:sz w:val="24"/>
          <w:szCs w:val="24"/>
        </w:rPr>
        <w:t>тойка баскетболиста;</w:t>
      </w:r>
      <w:r w:rsidRPr="007055E8">
        <w:rPr>
          <w:rFonts w:ascii="Times New Roman" w:hAnsi="Times New Roman"/>
          <w:sz w:val="24"/>
          <w:szCs w:val="24"/>
        </w:rPr>
        <w:t xml:space="preserve"> специальные передвижения без мяча; х</w:t>
      </w:r>
      <w:r w:rsidRPr="007055E8">
        <w:rPr>
          <w:rStyle w:val="c12"/>
          <w:sz w:val="24"/>
          <w:szCs w:val="24"/>
        </w:rPr>
        <w:t>ват мяча;</w:t>
      </w:r>
      <w:r w:rsidRPr="007055E8">
        <w:rPr>
          <w:rFonts w:ascii="Times New Roman" w:hAnsi="Times New Roman"/>
          <w:sz w:val="24"/>
          <w:szCs w:val="24"/>
        </w:rPr>
        <w:t xml:space="preserve"> в</w:t>
      </w:r>
      <w:r w:rsidRPr="007055E8">
        <w:rPr>
          <w:rStyle w:val="c12"/>
          <w:sz w:val="24"/>
          <w:szCs w:val="24"/>
        </w:rPr>
        <w:t>едение мяча на месте</w:t>
      </w:r>
      <w:r w:rsidRPr="007055E8">
        <w:rPr>
          <w:rFonts w:ascii="Times New Roman" w:hAnsi="Times New Roman"/>
          <w:sz w:val="24"/>
          <w:szCs w:val="24"/>
        </w:rPr>
        <w:t>; б</w:t>
      </w:r>
      <w:r w:rsidRPr="007055E8">
        <w:rPr>
          <w:rStyle w:val="c12"/>
          <w:sz w:val="24"/>
          <w:szCs w:val="24"/>
        </w:rPr>
        <w:t>роски мяча с места двумя руками снизу из-под кольца</w:t>
      </w:r>
      <w:r w:rsidRPr="007055E8">
        <w:rPr>
          <w:rFonts w:ascii="Times New Roman" w:hAnsi="Times New Roman"/>
          <w:sz w:val="24"/>
          <w:szCs w:val="24"/>
        </w:rPr>
        <w:t>; п</w:t>
      </w:r>
      <w:r w:rsidRPr="007055E8">
        <w:rPr>
          <w:rStyle w:val="c12"/>
          <w:sz w:val="24"/>
          <w:szCs w:val="24"/>
        </w:rPr>
        <w:t>ередача и ловля мяча на месте двумя руками от груди в паре с учителем;</w:t>
      </w:r>
      <w:r w:rsidRPr="007055E8">
        <w:rPr>
          <w:rFonts w:ascii="Times New Roman" w:hAnsi="Times New Roman"/>
          <w:sz w:val="24"/>
          <w:szCs w:val="24"/>
        </w:rPr>
        <w:t xml:space="preserve"> подвижные игры на материале баскетбола.</w:t>
      </w:r>
    </w:p>
    <w:p w:rsidR="00951472" w:rsidRPr="007055E8" w:rsidRDefault="00951472" w:rsidP="007055E8">
      <w:pPr>
        <w:pStyle w:val="c11"/>
        <w:spacing w:before="0" w:beforeAutospacing="0" w:after="0" w:afterAutospacing="0"/>
        <w:ind w:firstLine="709"/>
        <w:jc w:val="both"/>
      </w:pPr>
      <w:r w:rsidRPr="007055E8">
        <w:rPr>
          <w:rStyle w:val="c12"/>
          <w:i/>
        </w:rPr>
        <w:t>Пионербол</w:t>
      </w:r>
      <w:r w:rsidRPr="007055E8">
        <w:rPr>
          <w:rStyle w:val="c12"/>
        </w:rPr>
        <w:t>: броски и ловля мяча в парах через сетку двумя руками снизу и сверху; нижняя подача мяча (одной рукой снизу).</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i/>
          <w:iCs/>
          <w:sz w:val="24"/>
          <w:szCs w:val="24"/>
        </w:rPr>
        <w:t xml:space="preserve">Волейбол: </w:t>
      </w:r>
      <w:r w:rsidRPr="007055E8">
        <w:rPr>
          <w:rFonts w:ascii="Times New Roman" w:hAnsi="Times New Roman"/>
          <w:sz w:val="24"/>
          <w:szCs w:val="24"/>
        </w:rPr>
        <w:t xml:space="preserve">подбрасывание мяча; подача мяча; приём и передача мяча; подвижные игры на материале волейбола. </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i/>
          <w:sz w:val="24"/>
          <w:szCs w:val="24"/>
        </w:rPr>
        <w:t>Подвижные игры разных народов</w:t>
      </w:r>
      <w:r w:rsidRPr="007055E8">
        <w:rPr>
          <w:rFonts w:ascii="Times New Roman" w:hAnsi="Times New Roman"/>
          <w:sz w:val="24"/>
          <w:szCs w:val="24"/>
        </w:rPr>
        <w:t>.</w:t>
      </w:r>
    </w:p>
    <w:p w:rsidR="00951472" w:rsidRPr="007055E8" w:rsidRDefault="00951472" w:rsidP="007055E8">
      <w:pPr>
        <w:pStyle w:val="c11"/>
        <w:spacing w:before="0" w:beforeAutospacing="0" w:after="0" w:afterAutospacing="0"/>
        <w:ind w:firstLine="709"/>
        <w:jc w:val="both"/>
      </w:pPr>
      <w:r w:rsidRPr="007055E8">
        <w:rPr>
          <w:rStyle w:val="c12"/>
          <w:i/>
        </w:rPr>
        <w:t>Коррекционно-развивающие игры</w:t>
      </w:r>
      <w:r w:rsidRPr="007055E8">
        <w:rPr>
          <w:rStyle w:val="c12"/>
        </w:rPr>
        <w:t>: «Порядок и беспорядок», «Узнай, где звонили», «Собери урожай».</w:t>
      </w:r>
    </w:p>
    <w:p w:rsidR="00951472" w:rsidRPr="007055E8" w:rsidRDefault="00951472" w:rsidP="007055E8">
      <w:pPr>
        <w:pStyle w:val="c11"/>
        <w:spacing w:before="0" w:beforeAutospacing="0" w:after="0" w:afterAutospacing="0"/>
        <w:ind w:firstLine="709"/>
        <w:jc w:val="both"/>
      </w:pPr>
      <w:r w:rsidRPr="007055E8">
        <w:rPr>
          <w:rStyle w:val="c12"/>
          <w:i/>
        </w:rPr>
        <w:lastRenderedPageBreak/>
        <w:t>Игры с бегом и прыжками</w:t>
      </w:r>
      <w:r w:rsidRPr="007055E8">
        <w:rPr>
          <w:rStyle w:val="c12"/>
        </w:rPr>
        <w:t>: «Сорви шишку», «У медведя во бору», «Подбеги к своему предмету», «День и ночь», «Кот и мыши», «Пятнашки»; «Прыжки по кочкам».</w:t>
      </w:r>
    </w:p>
    <w:p w:rsidR="00951472" w:rsidRPr="007055E8" w:rsidRDefault="00951472" w:rsidP="007055E8">
      <w:pPr>
        <w:pStyle w:val="c11"/>
        <w:spacing w:before="0" w:beforeAutospacing="0" w:after="0" w:afterAutospacing="0"/>
        <w:ind w:firstLine="709"/>
        <w:jc w:val="both"/>
        <w:rPr>
          <w:rStyle w:val="c12"/>
        </w:rPr>
      </w:pPr>
      <w:r w:rsidRPr="007055E8">
        <w:rPr>
          <w:rStyle w:val="c12"/>
          <w:i/>
        </w:rPr>
        <w:t>Игры с мячом</w:t>
      </w:r>
      <w:r w:rsidRPr="007055E8">
        <w:rPr>
          <w:rStyle w:val="c12"/>
        </w:rPr>
        <w:t>: «Метание мячей и мешочков»; «Кого назвали – тот и ловит», «Мяч по кругу», «Не урони мяч».</w:t>
      </w:r>
    </w:p>
    <w:p w:rsidR="00951472" w:rsidRPr="007055E8" w:rsidRDefault="00951472" w:rsidP="007055E8">
      <w:pPr>
        <w:pStyle w:val="af"/>
        <w:spacing w:line="240" w:lineRule="auto"/>
        <w:ind w:firstLine="708"/>
        <w:rPr>
          <w:rStyle w:val="c12"/>
          <w:rFonts w:ascii="Times New Roman" w:hAnsi="Times New Roman"/>
          <w:b/>
          <w:i/>
          <w:sz w:val="24"/>
          <w:szCs w:val="24"/>
        </w:rPr>
      </w:pPr>
      <w:r w:rsidRPr="007055E8">
        <w:rPr>
          <w:rStyle w:val="c12"/>
          <w:rFonts w:ascii="Times New Roman" w:hAnsi="Times New Roman"/>
          <w:b/>
          <w:i/>
          <w:sz w:val="24"/>
          <w:szCs w:val="24"/>
        </w:rPr>
        <w:t>Адаптивная физическая реабилитация</w:t>
      </w:r>
    </w:p>
    <w:p w:rsidR="00951472" w:rsidRPr="007055E8" w:rsidRDefault="00951472" w:rsidP="007055E8">
      <w:pPr>
        <w:pStyle w:val="af"/>
        <w:spacing w:line="240" w:lineRule="auto"/>
        <w:ind w:firstLine="708"/>
        <w:rPr>
          <w:rFonts w:ascii="Times New Roman" w:hAnsi="Times New Roman"/>
          <w:b/>
          <w:bCs/>
          <w:i/>
          <w:iCs/>
          <w:sz w:val="24"/>
          <w:szCs w:val="24"/>
        </w:rPr>
      </w:pPr>
      <w:r w:rsidRPr="007055E8">
        <w:rPr>
          <w:rStyle w:val="c12"/>
          <w:rFonts w:ascii="Times New Roman" w:hAnsi="Times New Roman"/>
          <w:b/>
          <w:i/>
          <w:sz w:val="24"/>
          <w:szCs w:val="24"/>
        </w:rPr>
        <w:t>Общеразвивающие упражнения</w:t>
      </w:r>
    </w:p>
    <w:p w:rsidR="00951472" w:rsidRPr="007055E8" w:rsidRDefault="00951472" w:rsidP="007055E8">
      <w:pPr>
        <w:pStyle w:val="af"/>
        <w:spacing w:line="240" w:lineRule="auto"/>
        <w:ind w:firstLine="708"/>
        <w:rPr>
          <w:rFonts w:ascii="Times New Roman" w:hAnsi="Times New Roman"/>
          <w:i/>
          <w:iCs/>
          <w:sz w:val="24"/>
          <w:szCs w:val="24"/>
        </w:rPr>
      </w:pPr>
      <w:r w:rsidRPr="007055E8">
        <w:rPr>
          <w:rFonts w:ascii="Times New Roman" w:hAnsi="Times New Roman"/>
          <w:b/>
          <w:bCs/>
          <w:sz w:val="24"/>
          <w:szCs w:val="24"/>
        </w:rPr>
        <w:t xml:space="preserve">На материале гимнастики </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i/>
          <w:iCs/>
          <w:spacing w:val="2"/>
          <w:sz w:val="24"/>
          <w:szCs w:val="24"/>
        </w:rPr>
        <w:t xml:space="preserve">Развитие гибкости: </w:t>
      </w:r>
      <w:r w:rsidRPr="007055E8">
        <w:rPr>
          <w:rFonts w:ascii="Times New Roman" w:hAnsi="Times New Roman"/>
          <w:spacing w:val="2"/>
          <w:sz w:val="24"/>
          <w:szCs w:val="24"/>
        </w:rPr>
        <w:t xml:space="preserve">широкие стойки на ногах; ходьба </w:t>
      </w:r>
      <w:r w:rsidRPr="007055E8">
        <w:rPr>
          <w:rFonts w:ascii="Times New Roman" w:hAnsi="Times New Roman"/>
          <w:sz w:val="24"/>
          <w:szCs w:val="24"/>
        </w:rPr>
        <w:t xml:space="preserve">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w:t>
      </w:r>
      <w:r w:rsidRPr="007055E8">
        <w:rPr>
          <w:rFonts w:ascii="Times New Roman" w:hAnsi="Times New Roman"/>
          <w:spacing w:val="2"/>
          <w:sz w:val="24"/>
          <w:szCs w:val="24"/>
        </w:rPr>
        <w:t xml:space="preserve">индивидуальные </w:t>
      </w:r>
      <w:r w:rsidRPr="007055E8">
        <w:rPr>
          <w:rFonts w:ascii="Times New Roman" w:hAnsi="Times New Roman"/>
          <w:sz w:val="24"/>
          <w:szCs w:val="24"/>
        </w:rPr>
        <w:t>комплексы по развитию гибкости.</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i/>
          <w:iCs/>
          <w:sz w:val="24"/>
          <w:szCs w:val="24"/>
        </w:rPr>
        <w:t xml:space="preserve">Развитие координации: </w:t>
      </w:r>
      <w:r w:rsidRPr="007055E8">
        <w:rPr>
          <w:rFonts w:ascii="Times New Roman" w:hAnsi="Times New Roman"/>
          <w:sz w:val="24"/>
          <w:szCs w:val="24"/>
        </w:rPr>
        <w:t>преодоление простых препятствий; ходьба по гим</w:t>
      </w:r>
      <w:r w:rsidRPr="007055E8">
        <w:rPr>
          <w:rFonts w:ascii="Times New Roman" w:hAnsi="Times New Roman"/>
          <w:spacing w:val="2"/>
          <w:sz w:val="24"/>
          <w:szCs w:val="24"/>
        </w:rPr>
        <w:t>настической скамейке, низкому гимнастическому бревну</w:t>
      </w:r>
      <w:r w:rsidRPr="007055E8">
        <w:rPr>
          <w:rFonts w:ascii="Times New Roman" w:hAnsi="Times New Roman"/>
          <w:sz w:val="24"/>
          <w:szCs w:val="24"/>
        </w:rPr>
        <w:t xml:space="preserve">; воспроизведение заданной игровой позы; игры на </w:t>
      </w:r>
      <w:r w:rsidRPr="007055E8">
        <w:rPr>
          <w:rFonts w:ascii="Times New Roman" w:hAnsi="Times New Roman"/>
          <w:spacing w:val="2"/>
          <w:sz w:val="24"/>
          <w:szCs w:val="24"/>
        </w:rPr>
        <w:t xml:space="preserve">переключение внимания, на расслабление мышц рук, ног, </w:t>
      </w:r>
      <w:r w:rsidRPr="007055E8">
        <w:rPr>
          <w:rFonts w:ascii="Times New Roman" w:hAnsi="Times New Roman"/>
          <w:sz w:val="24"/>
          <w:szCs w:val="24"/>
        </w:rPr>
        <w:t xml:space="preserve">туловища (в положениях стоя и лёжа, сидя); перебрасывание малого мяча из одной руки в другую; упражнения на переключение внимания; упражнения </w:t>
      </w:r>
      <w:r w:rsidRPr="007055E8">
        <w:rPr>
          <w:rFonts w:ascii="Times New Roman" w:hAnsi="Times New Roman"/>
          <w:spacing w:val="2"/>
          <w:sz w:val="24"/>
          <w:szCs w:val="24"/>
        </w:rPr>
        <w:t xml:space="preserve">на расслабление отдельных мышечных групп, передвижение шагом, бегом, </w:t>
      </w:r>
      <w:r w:rsidRPr="007055E8">
        <w:rPr>
          <w:rFonts w:ascii="Times New Roman" w:hAnsi="Times New Roman"/>
          <w:sz w:val="24"/>
          <w:szCs w:val="24"/>
        </w:rPr>
        <w:t>прыжками в разных направлениях по намеченным ориентирам и по сигналу.</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i/>
          <w:iCs/>
          <w:sz w:val="24"/>
          <w:szCs w:val="24"/>
        </w:rPr>
        <w:t xml:space="preserve">Формирование осанки: </w:t>
      </w:r>
      <w:r w:rsidRPr="007055E8">
        <w:rPr>
          <w:rFonts w:ascii="Times New Roman" w:hAnsi="Times New Roman"/>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951472" w:rsidRPr="007055E8" w:rsidRDefault="00951472" w:rsidP="007055E8">
      <w:pPr>
        <w:pStyle w:val="af"/>
        <w:spacing w:line="240" w:lineRule="auto"/>
        <w:ind w:firstLine="708"/>
        <w:rPr>
          <w:rFonts w:ascii="Times New Roman" w:hAnsi="Times New Roman"/>
          <w:spacing w:val="-2"/>
          <w:sz w:val="24"/>
          <w:szCs w:val="24"/>
        </w:rPr>
      </w:pPr>
      <w:r w:rsidRPr="007055E8">
        <w:rPr>
          <w:rFonts w:ascii="Times New Roman" w:hAnsi="Times New Roman"/>
          <w:i/>
          <w:iCs/>
          <w:sz w:val="24"/>
          <w:szCs w:val="24"/>
        </w:rPr>
        <w:t xml:space="preserve">Развитие силовых способностей: </w:t>
      </w:r>
      <w:r w:rsidRPr="007055E8">
        <w:rPr>
          <w:rFonts w:ascii="Times New Roman" w:hAnsi="Times New Roman"/>
          <w:sz w:val="24"/>
          <w:szCs w:val="24"/>
        </w:rPr>
        <w:t xml:space="preserve">динамические упражнения без отягощений (преодоление веса собственного тела), с отягощениями (набивные мячи </w:t>
      </w:r>
      <w:smartTag w:uri="urn:schemas-microsoft-com:office:smarttags" w:element="metricconverter">
        <w:smartTagPr>
          <w:attr w:name="ProductID" w:val="1 кг"/>
        </w:smartTagPr>
        <w:r w:rsidRPr="007055E8">
          <w:rPr>
            <w:rFonts w:ascii="Times New Roman" w:hAnsi="Times New Roman"/>
            <w:sz w:val="24"/>
            <w:szCs w:val="24"/>
          </w:rPr>
          <w:t>1 кг</w:t>
        </w:r>
      </w:smartTag>
      <w:r w:rsidRPr="007055E8">
        <w:rPr>
          <w:rFonts w:ascii="Times New Roman" w:hAnsi="Times New Roman"/>
          <w:sz w:val="24"/>
          <w:szCs w:val="24"/>
        </w:rPr>
        <w:t xml:space="preserve">, гантели или мешочки с песком до </w:t>
      </w:r>
      <w:smartTag w:uri="urn:schemas-microsoft-com:office:smarttags" w:element="metricconverter">
        <w:smartTagPr>
          <w:attr w:name="ProductID" w:val="100 г"/>
        </w:smartTagPr>
        <w:r w:rsidRPr="007055E8">
          <w:rPr>
            <w:rFonts w:ascii="Times New Roman" w:hAnsi="Times New Roman"/>
            <w:sz w:val="24"/>
            <w:szCs w:val="24"/>
          </w:rPr>
          <w:t>100 г</w:t>
        </w:r>
      </w:smartTag>
      <w:r w:rsidRPr="007055E8">
        <w:rPr>
          <w:rFonts w:ascii="Times New Roman" w:hAnsi="Times New Roman"/>
          <w:sz w:val="24"/>
          <w:szCs w:val="24"/>
        </w:rPr>
        <w:t>, гимнастические палки и булавы), преодоление сопротивления партнера (парные упражнения)</w:t>
      </w:r>
      <w:r w:rsidRPr="007055E8">
        <w:rPr>
          <w:rFonts w:ascii="Times New Roman" w:hAnsi="Times New Roman"/>
          <w:spacing w:val="2"/>
          <w:sz w:val="24"/>
          <w:szCs w:val="24"/>
        </w:rPr>
        <w:t xml:space="preserve">; </w:t>
      </w:r>
      <w:r w:rsidRPr="007055E8">
        <w:rPr>
          <w:rFonts w:ascii="Times New Roman" w:hAnsi="Times New Roman"/>
          <w:spacing w:val="-2"/>
          <w:sz w:val="24"/>
          <w:szCs w:val="24"/>
        </w:rPr>
        <w:t>отжимания от повышенной опоры (гимнастическая скамейка).</w:t>
      </w:r>
    </w:p>
    <w:p w:rsidR="00951472" w:rsidRPr="007055E8" w:rsidRDefault="00951472" w:rsidP="007055E8">
      <w:pPr>
        <w:pStyle w:val="af"/>
        <w:spacing w:line="240" w:lineRule="auto"/>
        <w:ind w:firstLine="708"/>
        <w:rPr>
          <w:rFonts w:ascii="Times New Roman" w:hAnsi="Times New Roman"/>
          <w:i/>
          <w:iCs/>
          <w:sz w:val="24"/>
          <w:szCs w:val="24"/>
        </w:rPr>
      </w:pPr>
      <w:r w:rsidRPr="007055E8">
        <w:rPr>
          <w:rFonts w:ascii="Times New Roman" w:hAnsi="Times New Roman"/>
          <w:b/>
          <w:bCs/>
          <w:sz w:val="24"/>
          <w:szCs w:val="24"/>
        </w:rPr>
        <w:t>На материале лёгкой атлетики</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i/>
          <w:iCs/>
          <w:spacing w:val="2"/>
          <w:sz w:val="24"/>
          <w:szCs w:val="24"/>
        </w:rPr>
        <w:t xml:space="preserve">Развитие координации: </w:t>
      </w:r>
      <w:r w:rsidRPr="007055E8">
        <w:rPr>
          <w:rFonts w:ascii="Times New Roman" w:hAnsi="Times New Roman"/>
          <w:spacing w:val="2"/>
          <w:sz w:val="24"/>
          <w:szCs w:val="24"/>
        </w:rPr>
        <w:t>бег с изменяющимся направле</w:t>
      </w:r>
      <w:r w:rsidRPr="007055E8">
        <w:rPr>
          <w:rFonts w:ascii="Times New Roman" w:hAnsi="Times New Roman"/>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951472" w:rsidRPr="007055E8" w:rsidRDefault="00951472" w:rsidP="007055E8">
      <w:pPr>
        <w:pStyle w:val="af"/>
        <w:spacing w:line="240" w:lineRule="auto"/>
        <w:ind w:firstLine="708"/>
        <w:rPr>
          <w:rFonts w:ascii="Times New Roman" w:hAnsi="Times New Roman"/>
          <w:spacing w:val="2"/>
          <w:sz w:val="24"/>
          <w:szCs w:val="24"/>
        </w:rPr>
      </w:pPr>
      <w:r w:rsidRPr="007055E8">
        <w:rPr>
          <w:rFonts w:ascii="Times New Roman" w:hAnsi="Times New Roman"/>
          <w:i/>
          <w:iCs/>
          <w:spacing w:val="2"/>
          <w:sz w:val="24"/>
          <w:szCs w:val="24"/>
        </w:rPr>
        <w:t xml:space="preserve">Развитие быстроты: </w:t>
      </w:r>
      <w:r w:rsidRPr="007055E8">
        <w:rPr>
          <w:rFonts w:ascii="Times New Roman" w:hAnsi="Times New Roman"/>
          <w:spacing w:val="2"/>
          <w:sz w:val="24"/>
          <w:szCs w:val="24"/>
        </w:rPr>
        <w:t xml:space="preserve">повторное выполнение беговых упражнений с максимальной скоростью с высокого старта, из разных исходных положений; челночный бег; броски </w:t>
      </w:r>
      <w:r w:rsidRPr="007055E8">
        <w:rPr>
          <w:rFonts w:ascii="Times New Roman" w:hAnsi="Times New Roman"/>
          <w:sz w:val="24"/>
          <w:szCs w:val="24"/>
        </w:rPr>
        <w:t>в стенку и ловля теннисного мяча</w:t>
      </w:r>
      <w:r w:rsidRPr="007055E8">
        <w:rPr>
          <w:rFonts w:ascii="Times New Roman" w:hAnsi="Times New Roman"/>
          <w:spacing w:val="2"/>
          <w:sz w:val="24"/>
          <w:szCs w:val="24"/>
        </w:rPr>
        <w:t xml:space="preserve">, </w:t>
      </w:r>
      <w:r w:rsidRPr="007055E8">
        <w:rPr>
          <w:rFonts w:ascii="Times New Roman" w:hAnsi="Times New Roman"/>
          <w:sz w:val="24"/>
          <w:szCs w:val="24"/>
        </w:rPr>
        <w:t>стоя у стены</w:t>
      </w:r>
      <w:r w:rsidRPr="007055E8">
        <w:rPr>
          <w:rFonts w:ascii="Times New Roman" w:hAnsi="Times New Roman"/>
          <w:spacing w:val="2"/>
          <w:sz w:val="24"/>
          <w:szCs w:val="24"/>
        </w:rPr>
        <w:t>, из разных исходных положений, с поворотами.</w:t>
      </w:r>
    </w:p>
    <w:p w:rsidR="00951472" w:rsidRPr="007055E8" w:rsidRDefault="00951472" w:rsidP="007055E8">
      <w:pPr>
        <w:pStyle w:val="af"/>
        <w:spacing w:line="240" w:lineRule="auto"/>
        <w:ind w:firstLine="708"/>
        <w:rPr>
          <w:rFonts w:ascii="Times New Roman" w:hAnsi="Times New Roman"/>
          <w:sz w:val="24"/>
          <w:szCs w:val="24"/>
        </w:rPr>
      </w:pPr>
      <w:r w:rsidRPr="007055E8">
        <w:rPr>
          <w:rFonts w:ascii="Times New Roman" w:hAnsi="Times New Roman"/>
          <w:i/>
          <w:iCs/>
          <w:sz w:val="24"/>
          <w:szCs w:val="24"/>
        </w:rPr>
        <w:t xml:space="preserve">Развитие выносливости: </w:t>
      </w:r>
      <w:r w:rsidRPr="007055E8">
        <w:rPr>
          <w:rFonts w:ascii="Times New Roman" w:hAnsi="Times New Roman"/>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7055E8">
          <w:rPr>
            <w:rFonts w:ascii="Times New Roman" w:hAnsi="Times New Roman"/>
            <w:sz w:val="24"/>
            <w:szCs w:val="24"/>
          </w:rPr>
          <w:t>30 м</w:t>
        </w:r>
      </w:smartTag>
      <w:r w:rsidRPr="007055E8">
        <w:rPr>
          <w:rFonts w:ascii="Times New Roman" w:hAnsi="Times New Roman"/>
          <w:sz w:val="24"/>
          <w:szCs w:val="24"/>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7055E8">
          <w:rPr>
            <w:rFonts w:ascii="Times New Roman" w:hAnsi="Times New Roman"/>
            <w:sz w:val="24"/>
            <w:szCs w:val="24"/>
          </w:rPr>
          <w:t>400 м</w:t>
        </w:r>
      </w:smartTag>
      <w:r w:rsidRPr="007055E8">
        <w:rPr>
          <w:rFonts w:ascii="Times New Roman" w:hAnsi="Times New Roman"/>
          <w:sz w:val="24"/>
          <w:szCs w:val="24"/>
        </w:rPr>
        <w:t>; равномерный 6</w:t>
      </w:r>
      <w:r w:rsidRPr="007055E8">
        <w:rPr>
          <w:rFonts w:ascii="Times New Roman" w:hAnsi="Times New Roman"/>
          <w:sz w:val="24"/>
          <w:szCs w:val="24"/>
        </w:rPr>
        <w:noBreakHyphen/>
        <w:t>минутный бег.</w:t>
      </w:r>
    </w:p>
    <w:p w:rsidR="00951472" w:rsidRPr="007055E8" w:rsidRDefault="00951472" w:rsidP="007055E8">
      <w:pPr>
        <w:pStyle w:val="af"/>
        <w:spacing w:line="240" w:lineRule="auto"/>
        <w:ind w:firstLine="454"/>
        <w:rPr>
          <w:rFonts w:ascii="Times New Roman" w:hAnsi="Times New Roman"/>
          <w:sz w:val="24"/>
          <w:szCs w:val="24"/>
        </w:rPr>
      </w:pPr>
      <w:r w:rsidRPr="007055E8">
        <w:rPr>
          <w:rFonts w:ascii="Times New Roman" w:hAnsi="Times New Roman"/>
          <w:i/>
          <w:iCs/>
          <w:sz w:val="24"/>
          <w:szCs w:val="24"/>
        </w:rPr>
        <w:t xml:space="preserve">Развитие силовых способностей: </w:t>
      </w:r>
      <w:r w:rsidRPr="007055E8">
        <w:rPr>
          <w:rFonts w:ascii="Times New Roman" w:hAnsi="Times New Roman"/>
          <w:sz w:val="24"/>
          <w:szCs w:val="24"/>
        </w:rPr>
        <w:t xml:space="preserve">повторное выполнение </w:t>
      </w:r>
      <w:r w:rsidRPr="007055E8">
        <w:rPr>
          <w:rFonts w:ascii="Times New Roman" w:hAnsi="Times New Roman"/>
          <w:spacing w:val="-2"/>
          <w:sz w:val="24"/>
          <w:szCs w:val="24"/>
        </w:rPr>
        <w:t xml:space="preserve">многоскоков; повторное преодоление препятствий (15—20 см); </w:t>
      </w:r>
      <w:r w:rsidRPr="007055E8">
        <w:rPr>
          <w:rFonts w:ascii="Times New Roman" w:hAnsi="Times New Roman"/>
          <w:sz w:val="24"/>
          <w:szCs w:val="24"/>
        </w:rPr>
        <w:t>передача набивного мяча (</w:t>
      </w:r>
      <w:smartTag w:uri="urn:schemas-microsoft-com:office:smarttags" w:element="metricconverter">
        <w:smartTagPr>
          <w:attr w:name="ProductID" w:val="1 кг"/>
        </w:smartTagPr>
        <w:r w:rsidRPr="007055E8">
          <w:rPr>
            <w:rFonts w:ascii="Times New Roman" w:hAnsi="Times New Roman"/>
            <w:sz w:val="24"/>
            <w:szCs w:val="24"/>
          </w:rPr>
          <w:t>1 кг</w:t>
        </w:r>
      </w:smartTag>
      <w:r w:rsidRPr="007055E8">
        <w:rPr>
          <w:rFonts w:ascii="Times New Roman" w:hAnsi="Times New Roman"/>
          <w:sz w:val="24"/>
          <w:szCs w:val="24"/>
        </w:rPr>
        <w:t xml:space="preserve">) в максимальном темпе, по </w:t>
      </w:r>
      <w:r w:rsidRPr="007055E8">
        <w:rPr>
          <w:rFonts w:ascii="Times New Roman" w:hAnsi="Times New Roman"/>
          <w:spacing w:val="2"/>
          <w:sz w:val="24"/>
          <w:szCs w:val="24"/>
        </w:rPr>
        <w:t xml:space="preserve">кругу, из разных исходных положений; метание набивных </w:t>
      </w:r>
      <w:r w:rsidRPr="007055E8">
        <w:rPr>
          <w:rFonts w:ascii="Times New Roman" w:hAnsi="Times New Roman"/>
          <w:sz w:val="24"/>
          <w:szCs w:val="24"/>
        </w:rPr>
        <w:t xml:space="preserve">мячей (1—2 кг) одной рукой и двумя руками из разных исходных положений и различными способами (сверху, сбоку, </w:t>
      </w:r>
      <w:r w:rsidRPr="007055E8">
        <w:rPr>
          <w:rFonts w:ascii="Times New Roman" w:hAnsi="Times New Roman"/>
          <w:spacing w:val="2"/>
          <w:sz w:val="24"/>
          <w:szCs w:val="24"/>
        </w:rPr>
        <w:t xml:space="preserve">снизу, от груди); повторное выполнение беговых нагрузок </w:t>
      </w:r>
      <w:r w:rsidRPr="007055E8">
        <w:rPr>
          <w:rFonts w:ascii="Times New Roman" w:hAnsi="Times New Roman"/>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951472" w:rsidRPr="007055E8" w:rsidRDefault="00951472" w:rsidP="007055E8">
      <w:pPr>
        <w:pStyle w:val="af"/>
        <w:spacing w:line="240" w:lineRule="auto"/>
        <w:ind w:firstLine="709"/>
        <w:rPr>
          <w:rFonts w:ascii="Times New Roman" w:hAnsi="Times New Roman"/>
          <w:i/>
          <w:iCs/>
          <w:sz w:val="24"/>
          <w:szCs w:val="24"/>
        </w:rPr>
      </w:pPr>
      <w:r w:rsidRPr="007055E8">
        <w:rPr>
          <w:rFonts w:ascii="Times New Roman" w:hAnsi="Times New Roman"/>
          <w:b/>
          <w:bCs/>
          <w:sz w:val="24"/>
          <w:szCs w:val="24"/>
        </w:rPr>
        <w:t>На материале лыжных гонок</w:t>
      </w:r>
    </w:p>
    <w:p w:rsidR="00951472" w:rsidRPr="007055E8" w:rsidRDefault="00951472" w:rsidP="007055E8">
      <w:pPr>
        <w:pStyle w:val="af"/>
        <w:spacing w:line="240" w:lineRule="auto"/>
        <w:ind w:firstLine="709"/>
        <w:rPr>
          <w:rFonts w:ascii="Times New Roman" w:hAnsi="Times New Roman"/>
          <w:i/>
          <w:iCs/>
          <w:sz w:val="24"/>
          <w:szCs w:val="24"/>
        </w:rPr>
      </w:pPr>
      <w:r w:rsidRPr="007055E8">
        <w:rPr>
          <w:rFonts w:ascii="Times New Roman" w:hAnsi="Times New Roman"/>
          <w:i/>
          <w:iCs/>
          <w:sz w:val="24"/>
          <w:szCs w:val="24"/>
        </w:rPr>
        <w:t xml:space="preserve">Развитие координации: </w:t>
      </w:r>
      <w:r w:rsidRPr="007055E8">
        <w:rPr>
          <w:rFonts w:ascii="Times New Roman" w:hAnsi="Times New Roman"/>
          <w:sz w:val="24"/>
          <w:szCs w:val="24"/>
        </w:rPr>
        <w:t xml:space="preserve">перенос тяжести тела с лыжи на лыжу (на месте); комплексы общеразвивающих упражнений с изменением поз тела, стоя на лыжах; скольжение на правой </w:t>
      </w:r>
      <w:r w:rsidRPr="007055E8">
        <w:rPr>
          <w:rFonts w:ascii="Times New Roman" w:hAnsi="Times New Roman"/>
          <w:sz w:val="24"/>
          <w:szCs w:val="24"/>
        </w:rPr>
        <w:lastRenderedPageBreak/>
        <w:t>(левой) ноге после двух­трёх шагов; спуск с горы с изменяющимися стой</w:t>
      </w:r>
      <w:r w:rsidRPr="007055E8">
        <w:rPr>
          <w:rFonts w:ascii="Times New Roman" w:hAnsi="Times New Roman"/>
          <w:spacing w:val="2"/>
          <w:sz w:val="24"/>
          <w:szCs w:val="24"/>
        </w:rPr>
        <w:t xml:space="preserve">ками на лыжах; подбирание предметов во время спуска в </w:t>
      </w:r>
      <w:r w:rsidRPr="007055E8">
        <w:rPr>
          <w:rFonts w:ascii="Times New Roman" w:hAnsi="Times New Roman"/>
          <w:sz w:val="24"/>
          <w:szCs w:val="24"/>
        </w:rPr>
        <w:t>низкой стойке.</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i/>
          <w:iCs/>
          <w:sz w:val="24"/>
          <w:szCs w:val="24"/>
        </w:rPr>
        <w:t xml:space="preserve">Развитие выносливости: </w:t>
      </w:r>
      <w:r w:rsidRPr="007055E8">
        <w:rPr>
          <w:rFonts w:ascii="Times New Roman" w:hAnsi="Times New Roman"/>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951472" w:rsidRPr="007055E8" w:rsidRDefault="00951472" w:rsidP="007055E8">
      <w:pPr>
        <w:pStyle w:val="af"/>
        <w:spacing w:line="240" w:lineRule="auto"/>
        <w:ind w:firstLine="709"/>
        <w:rPr>
          <w:rFonts w:ascii="Times New Roman" w:hAnsi="Times New Roman"/>
          <w:i/>
          <w:iCs/>
          <w:sz w:val="24"/>
          <w:szCs w:val="24"/>
        </w:rPr>
      </w:pPr>
      <w:r w:rsidRPr="007055E8">
        <w:rPr>
          <w:rFonts w:ascii="Times New Roman" w:hAnsi="Times New Roman"/>
          <w:b/>
          <w:bCs/>
          <w:sz w:val="24"/>
          <w:szCs w:val="24"/>
        </w:rPr>
        <w:t>На материале плавания</w:t>
      </w:r>
    </w:p>
    <w:p w:rsidR="00951472" w:rsidRPr="007055E8" w:rsidRDefault="00951472" w:rsidP="007055E8">
      <w:pPr>
        <w:pStyle w:val="af"/>
        <w:spacing w:line="240" w:lineRule="auto"/>
        <w:ind w:firstLine="709"/>
        <w:rPr>
          <w:rFonts w:ascii="Times New Roman" w:hAnsi="Times New Roman"/>
          <w:sz w:val="24"/>
          <w:szCs w:val="24"/>
        </w:rPr>
      </w:pPr>
      <w:r w:rsidRPr="007055E8">
        <w:rPr>
          <w:rFonts w:ascii="Times New Roman" w:hAnsi="Times New Roman"/>
          <w:i/>
          <w:iCs/>
          <w:sz w:val="24"/>
          <w:szCs w:val="24"/>
        </w:rPr>
        <w:t xml:space="preserve">Развитие выносливости: </w:t>
      </w:r>
      <w:r w:rsidRPr="007055E8">
        <w:rPr>
          <w:rFonts w:ascii="Times New Roman" w:hAnsi="Times New Roman"/>
          <w:iCs/>
          <w:sz w:val="24"/>
          <w:szCs w:val="24"/>
        </w:rPr>
        <w:t>работа ног у вертикальной</w:t>
      </w:r>
      <w:r w:rsidRPr="007055E8">
        <w:rPr>
          <w:rFonts w:ascii="Times New Roman" w:hAnsi="Times New Roman"/>
          <w:i/>
          <w:iCs/>
          <w:sz w:val="24"/>
          <w:szCs w:val="24"/>
        </w:rPr>
        <w:t xml:space="preserve"> </w:t>
      </w:r>
      <w:r w:rsidRPr="007055E8">
        <w:rPr>
          <w:rFonts w:ascii="Times New Roman" w:hAnsi="Times New Roman"/>
          <w:sz w:val="24"/>
          <w:szCs w:val="24"/>
        </w:rPr>
        <w:t>поверхности, проплывание отрез</w:t>
      </w:r>
      <w:r w:rsidRPr="007055E8">
        <w:rPr>
          <w:rFonts w:ascii="Times New Roman" w:hAnsi="Times New Roman"/>
          <w:spacing w:val="2"/>
          <w:sz w:val="24"/>
          <w:szCs w:val="24"/>
        </w:rPr>
        <w:t xml:space="preserve">ков на ногах, держась за доску; скольжение на </w:t>
      </w:r>
      <w:r w:rsidRPr="007055E8">
        <w:rPr>
          <w:rFonts w:ascii="Times New Roman" w:hAnsi="Times New Roman"/>
          <w:sz w:val="24"/>
          <w:szCs w:val="24"/>
        </w:rPr>
        <w:t>груди и спине с задержкой дыхания (стрелочкой.</w:t>
      </w:r>
    </w:p>
    <w:p w:rsidR="00951472" w:rsidRPr="007055E8" w:rsidRDefault="00951472" w:rsidP="007055E8">
      <w:pPr>
        <w:pStyle w:val="af"/>
        <w:spacing w:line="240" w:lineRule="auto"/>
        <w:ind w:firstLine="709"/>
        <w:rPr>
          <w:rStyle w:val="c12"/>
          <w:rFonts w:ascii="Times New Roman" w:hAnsi="Times New Roman"/>
          <w:b/>
          <w:i/>
          <w:sz w:val="24"/>
          <w:szCs w:val="24"/>
        </w:rPr>
      </w:pPr>
      <w:r w:rsidRPr="007055E8">
        <w:rPr>
          <w:rStyle w:val="c12"/>
          <w:rFonts w:ascii="Times New Roman" w:hAnsi="Times New Roman"/>
          <w:b/>
          <w:i/>
          <w:sz w:val="24"/>
          <w:szCs w:val="24"/>
        </w:rPr>
        <w:t>Коррекционно-развивающие упражнения</w:t>
      </w:r>
    </w:p>
    <w:p w:rsidR="00951472" w:rsidRPr="007055E8" w:rsidRDefault="00951472" w:rsidP="007055E8">
      <w:pPr>
        <w:pStyle w:val="af"/>
        <w:spacing w:line="240" w:lineRule="auto"/>
        <w:ind w:firstLine="709"/>
        <w:rPr>
          <w:rStyle w:val="c12"/>
          <w:rFonts w:ascii="Times New Roman" w:hAnsi="Times New Roman"/>
          <w:sz w:val="24"/>
          <w:szCs w:val="24"/>
        </w:rPr>
      </w:pPr>
      <w:r w:rsidRPr="007055E8">
        <w:rPr>
          <w:rStyle w:val="c12"/>
          <w:rFonts w:ascii="Times New Roman" w:hAnsi="Times New Roman"/>
          <w:i/>
          <w:sz w:val="24"/>
          <w:szCs w:val="24"/>
        </w:rPr>
        <w:t>Основные положения и движения головы, конечностей и туловища</w:t>
      </w:r>
      <w:r w:rsidRPr="007055E8">
        <w:rPr>
          <w:rStyle w:val="c12"/>
          <w:rFonts w:ascii="Times New Roman" w:hAnsi="Times New Roman"/>
          <w:sz w:val="24"/>
          <w:szCs w:val="24"/>
        </w:rPr>
        <w:t xml:space="preserve">, </w:t>
      </w:r>
      <w:r w:rsidRPr="007055E8">
        <w:rPr>
          <w:rStyle w:val="c12"/>
          <w:rFonts w:ascii="Times New Roman" w:hAnsi="Times New Roman"/>
          <w:i/>
          <w:sz w:val="24"/>
          <w:szCs w:val="24"/>
        </w:rPr>
        <w:t>выполняемые на месте</w:t>
      </w:r>
      <w:r w:rsidRPr="007055E8">
        <w:rPr>
          <w:rStyle w:val="c12"/>
          <w:rFonts w:ascii="Times New Roman" w:hAnsi="Times New Roman"/>
          <w:sz w:val="24"/>
          <w:szCs w:val="24"/>
        </w:rPr>
        <w:t>: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w:t>
      </w:r>
      <w:r w:rsidRPr="007055E8">
        <w:rPr>
          <w:rStyle w:val="c12"/>
          <w:sz w:val="24"/>
          <w:szCs w:val="24"/>
        </w:rPr>
        <w:t xml:space="preserve"> </w:t>
      </w:r>
      <w:r w:rsidRPr="007055E8">
        <w:rPr>
          <w:rStyle w:val="c12"/>
          <w:rFonts w:ascii="Times New Roman" w:hAnsi="Times New Roman"/>
          <w:sz w:val="24"/>
          <w:szCs w:val="24"/>
        </w:rPr>
        <w:t xml:space="preserve">большой обруч). </w:t>
      </w:r>
    </w:p>
    <w:p w:rsidR="00951472" w:rsidRPr="007055E8" w:rsidRDefault="00951472" w:rsidP="007055E8">
      <w:pPr>
        <w:pStyle w:val="c11"/>
        <w:spacing w:before="0" w:beforeAutospacing="0" w:after="0" w:afterAutospacing="0"/>
        <w:ind w:firstLine="709"/>
        <w:jc w:val="both"/>
        <w:rPr>
          <w:rStyle w:val="c12"/>
        </w:rPr>
      </w:pPr>
      <w:r w:rsidRPr="007055E8">
        <w:rPr>
          <w:rStyle w:val="c12"/>
          <w:i/>
        </w:rPr>
        <w:t>Упражнения на дыхание</w:t>
      </w:r>
      <w:r w:rsidRPr="007055E8">
        <w:rPr>
          <w:rStyle w:val="c12"/>
        </w:rPr>
        <w:t>: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951472" w:rsidRPr="007055E8" w:rsidRDefault="00951472" w:rsidP="007055E8">
      <w:pPr>
        <w:pStyle w:val="af"/>
        <w:spacing w:line="240" w:lineRule="auto"/>
        <w:ind w:firstLine="709"/>
        <w:rPr>
          <w:rStyle w:val="c12"/>
          <w:rFonts w:ascii="Times New Roman" w:hAnsi="Times New Roman"/>
          <w:sz w:val="24"/>
          <w:szCs w:val="24"/>
        </w:rPr>
      </w:pPr>
      <w:r w:rsidRPr="007055E8">
        <w:rPr>
          <w:rStyle w:val="c12"/>
          <w:rFonts w:ascii="Times New Roman" w:hAnsi="Times New Roman"/>
          <w:i/>
          <w:sz w:val="24"/>
          <w:szCs w:val="24"/>
        </w:rPr>
        <w:t>Упражнения на коррекцию и формирование правильной осанки</w:t>
      </w:r>
      <w:r w:rsidRPr="007055E8">
        <w:rPr>
          <w:rStyle w:val="c12"/>
          <w:rFonts w:ascii="Times New Roman" w:hAnsi="Times New Roman"/>
          <w:sz w:val="24"/>
          <w:szCs w:val="24"/>
        </w:rPr>
        <w:t>: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упражнения для укрепления мышц спины путем складывания; упражнения для укрепления позвоночника путем поворота туловища и наклона его в стороны; упражнения на укрепление мышц тазового пояса, бедер, ног.</w:t>
      </w:r>
    </w:p>
    <w:p w:rsidR="00951472" w:rsidRPr="007055E8" w:rsidRDefault="00951472" w:rsidP="007055E8">
      <w:pPr>
        <w:pStyle w:val="af"/>
        <w:spacing w:line="240" w:lineRule="auto"/>
        <w:ind w:firstLine="709"/>
        <w:rPr>
          <w:rStyle w:val="c12"/>
          <w:rFonts w:ascii="Times New Roman" w:hAnsi="Times New Roman"/>
          <w:sz w:val="24"/>
          <w:szCs w:val="24"/>
        </w:rPr>
      </w:pPr>
      <w:r w:rsidRPr="007055E8">
        <w:rPr>
          <w:rStyle w:val="c12"/>
          <w:rFonts w:ascii="Times New Roman" w:hAnsi="Times New Roman"/>
          <w:i/>
          <w:sz w:val="24"/>
          <w:szCs w:val="24"/>
        </w:rPr>
        <w:t>Упражнения на коррекцию и профилактику плоскостопия:</w:t>
      </w:r>
      <w:r w:rsidRPr="007055E8">
        <w:rPr>
          <w:rStyle w:val="c12"/>
          <w:rFonts w:ascii="Times New Roman" w:hAnsi="Times New Roman"/>
          <w:sz w:val="24"/>
          <w:szCs w:val="24"/>
        </w:rPr>
        <w:t> сидя («каток», «серп», «окно», «маляр», «мельница», «кораблик»,</w:t>
      </w:r>
      <w:r w:rsidRPr="007055E8">
        <w:rPr>
          <w:rStyle w:val="c12"/>
          <w:sz w:val="24"/>
          <w:szCs w:val="24"/>
        </w:rPr>
        <w:t xml:space="preserve"> </w:t>
      </w:r>
      <w:r w:rsidRPr="007055E8">
        <w:rPr>
          <w:rStyle w:val="c12"/>
          <w:rFonts w:ascii="Times New Roman" w:hAnsi="Times New Roman"/>
          <w:sz w:val="24"/>
          <w:szCs w:val="24"/>
        </w:rPr>
        <w:t>«ходьба»,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951472" w:rsidRPr="007055E8" w:rsidRDefault="00951472" w:rsidP="007055E8">
      <w:pPr>
        <w:pStyle w:val="af"/>
        <w:spacing w:line="240" w:lineRule="auto"/>
        <w:ind w:firstLine="709"/>
        <w:rPr>
          <w:rStyle w:val="c12"/>
          <w:rFonts w:ascii="Times New Roman" w:hAnsi="Times New Roman"/>
          <w:sz w:val="24"/>
          <w:szCs w:val="24"/>
        </w:rPr>
      </w:pPr>
      <w:r w:rsidRPr="007055E8">
        <w:rPr>
          <w:rStyle w:val="c12"/>
          <w:rFonts w:ascii="Times New Roman" w:hAnsi="Times New Roman"/>
          <w:i/>
          <w:sz w:val="24"/>
          <w:szCs w:val="24"/>
        </w:rPr>
        <w:t>Упражнения на развитие общей и мелкой моторики:</w:t>
      </w:r>
      <w:r w:rsidRPr="007055E8">
        <w:rPr>
          <w:rStyle w:val="c12"/>
          <w:rFonts w:ascii="Times New Roman" w:hAnsi="Times New Roman"/>
          <w:sz w:val="24"/>
          <w:szCs w:val="24"/>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951472" w:rsidRPr="007055E8" w:rsidRDefault="00951472" w:rsidP="007055E8">
      <w:pPr>
        <w:pStyle w:val="af"/>
        <w:spacing w:line="240" w:lineRule="auto"/>
        <w:ind w:firstLine="709"/>
        <w:rPr>
          <w:rStyle w:val="c12"/>
          <w:rFonts w:ascii="Times New Roman" w:hAnsi="Times New Roman"/>
          <w:sz w:val="24"/>
          <w:szCs w:val="24"/>
        </w:rPr>
      </w:pPr>
      <w:r w:rsidRPr="007055E8">
        <w:rPr>
          <w:rStyle w:val="c12"/>
          <w:rFonts w:ascii="Times New Roman" w:hAnsi="Times New Roman"/>
          <w:i/>
          <w:sz w:val="24"/>
          <w:szCs w:val="24"/>
        </w:rPr>
        <w:t>Упражнения на развитие точности и координации движений</w:t>
      </w:r>
      <w:r w:rsidRPr="007055E8">
        <w:rPr>
          <w:rStyle w:val="c12"/>
          <w:rFonts w:ascii="Times New Roman" w:hAnsi="Times New Roman"/>
          <w:sz w:val="24"/>
          <w:szCs w:val="24"/>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w:t>
      </w:r>
      <w:r w:rsidRPr="007055E8">
        <w:rPr>
          <w:rStyle w:val="c12"/>
          <w:sz w:val="24"/>
          <w:szCs w:val="24"/>
        </w:rPr>
        <w:t xml:space="preserve"> </w:t>
      </w:r>
      <w:r w:rsidRPr="007055E8">
        <w:rPr>
          <w:rStyle w:val="c12"/>
          <w:rFonts w:ascii="Times New Roman" w:hAnsi="Times New Roman"/>
          <w:sz w:val="24"/>
          <w:szCs w:val="24"/>
        </w:rPr>
        <w:t>ходьба по двум параллельно поставленным скамейкам с помощью.</w:t>
      </w:r>
    </w:p>
    <w:p w:rsidR="00951472" w:rsidRPr="007055E8" w:rsidRDefault="00951472" w:rsidP="007055E8">
      <w:pPr>
        <w:pStyle w:val="af"/>
        <w:spacing w:line="240" w:lineRule="auto"/>
        <w:ind w:firstLine="709"/>
        <w:rPr>
          <w:rStyle w:val="c12"/>
          <w:rFonts w:ascii="Times New Roman" w:hAnsi="Times New Roman"/>
          <w:i/>
          <w:sz w:val="24"/>
          <w:szCs w:val="24"/>
        </w:rPr>
      </w:pPr>
      <w:r w:rsidRPr="007055E8">
        <w:rPr>
          <w:rStyle w:val="c12"/>
          <w:rFonts w:ascii="Times New Roman" w:hAnsi="Times New Roman"/>
          <w:i/>
          <w:sz w:val="24"/>
          <w:szCs w:val="24"/>
        </w:rPr>
        <w:t>Упражнения на развитие двигательных умений и навыков</w:t>
      </w:r>
    </w:p>
    <w:p w:rsidR="00951472" w:rsidRPr="007055E8" w:rsidRDefault="00951472" w:rsidP="007055E8">
      <w:pPr>
        <w:pStyle w:val="c11"/>
        <w:spacing w:before="0" w:beforeAutospacing="0" w:after="0" w:afterAutospacing="0"/>
        <w:ind w:firstLine="709"/>
        <w:jc w:val="both"/>
        <w:rPr>
          <w:rStyle w:val="c12"/>
        </w:rPr>
      </w:pPr>
      <w:r w:rsidRPr="007055E8">
        <w:rPr>
          <w:rStyle w:val="c12"/>
          <w:i/>
        </w:rPr>
        <w:lastRenderedPageBreak/>
        <w:t>Построения и перестроения</w:t>
      </w:r>
      <w:r w:rsidRPr="007055E8">
        <w:rPr>
          <w:rStyle w:val="c12"/>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951472" w:rsidRPr="007055E8" w:rsidRDefault="00951472" w:rsidP="007055E8">
      <w:pPr>
        <w:pStyle w:val="c11"/>
        <w:spacing w:before="0" w:beforeAutospacing="0" w:after="0" w:afterAutospacing="0"/>
        <w:ind w:firstLine="709"/>
        <w:jc w:val="both"/>
        <w:rPr>
          <w:rStyle w:val="c12"/>
        </w:rPr>
      </w:pPr>
      <w:r w:rsidRPr="007055E8">
        <w:rPr>
          <w:rStyle w:val="c12"/>
          <w:i/>
        </w:rPr>
        <w:t>Ходьба и бег</w:t>
      </w:r>
      <w:r w:rsidRPr="007055E8">
        <w:rPr>
          <w:rStyle w:val="c12"/>
        </w:rP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w:t>
      </w:r>
      <w:smartTag w:uri="urn:schemas-microsoft-com:office:smarttags" w:element="metricconverter">
        <w:smartTagPr>
          <w:attr w:name="ProductID" w:val="10 метров"/>
        </w:smartTagPr>
        <w:r w:rsidRPr="007055E8">
          <w:rPr>
            <w:rStyle w:val="c12"/>
          </w:rPr>
          <w:t>10 метров</w:t>
        </w:r>
      </w:smartTag>
      <w:r w:rsidRPr="007055E8">
        <w:rPr>
          <w:rStyle w:val="c12"/>
        </w:rPr>
        <w:t xml:space="preserve">; высокий старт; бег на </w:t>
      </w:r>
      <w:smartTag w:uri="urn:schemas-microsoft-com:office:smarttags" w:element="metricconverter">
        <w:smartTagPr>
          <w:attr w:name="ProductID" w:val="30 метров"/>
        </w:smartTagPr>
        <w:r w:rsidRPr="007055E8">
          <w:rPr>
            <w:rStyle w:val="c12"/>
          </w:rPr>
          <w:t>30 метров</w:t>
        </w:r>
      </w:smartTag>
      <w:r w:rsidRPr="007055E8">
        <w:rPr>
          <w:rStyle w:val="c12"/>
        </w:rPr>
        <w:t xml:space="preserve"> с высокого старта на скорость.</w:t>
      </w:r>
    </w:p>
    <w:p w:rsidR="00951472" w:rsidRPr="007055E8" w:rsidRDefault="00951472" w:rsidP="007055E8">
      <w:pPr>
        <w:pStyle w:val="c11"/>
        <w:spacing w:before="0" w:beforeAutospacing="0" w:after="0" w:afterAutospacing="0"/>
        <w:ind w:firstLine="709"/>
        <w:jc w:val="both"/>
        <w:rPr>
          <w:rStyle w:val="c12"/>
        </w:rPr>
      </w:pPr>
      <w:r w:rsidRPr="007055E8">
        <w:rPr>
          <w:rStyle w:val="c12"/>
          <w:i/>
        </w:rPr>
        <w:t>Прыжки</w:t>
      </w:r>
      <w:r w:rsidRPr="007055E8">
        <w:rPr>
          <w:rStyle w:val="c12"/>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w:t>
      </w:r>
      <w:smartTag w:uri="urn:schemas-microsoft-com:office:smarttags" w:element="metricconverter">
        <w:smartTagPr>
          <w:attr w:name="ProductID" w:val="50 см"/>
        </w:smartTagPr>
        <w:r w:rsidRPr="007055E8">
          <w:rPr>
            <w:rStyle w:val="c12"/>
          </w:rPr>
          <w:t>50 см</w:t>
        </w:r>
      </w:smartTag>
      <w:r w:rsidRPr="007055E8">
        <w:rPr>
          <w:rStyle w:val="c12"/>
        </w:rPr>
        <w:t>;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951472" w:rsidRPr="007055E8" w:rsidRDefault="00951472" w:rsidP="007055E8">
      <w:pPr>
        <w:pStyle w:val="c11"/>
        <w:spacing w:before="0" w:beforeAutospacing="0" w:after="0" w:afterAutospacing="0"/>
        <w:ind w:firstLine="709"/>
        <w:jc w:val="both"/>
        <w:rPr>
          <w:rStyle w:val="c12"/>
        </w:rPr>
      </w:pPr>
      <w:r w:rsidRPr="007055E8">
        <w:rPr>
          <w:rStyle w:val="c12"/>
          <w:i/>
        </w:rPr>
        <w:t>Броски, ловля, метание мяча и передача предметов</w:t>
      </w:r>
      <w:r w:rsidRPr="007055E8">
        <w:rPr>
          <w:rStyle w:val="c12"/>
        </w:rP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w:t>
      </w:r>
      <w:smartTag w:uri="urn:schemas-microsoft-com:office:smarttags" w:element="metricconverter">
        <w:smartTagPr>
          <w:attr w:name="ProductID" w:val="1 кг"/>
        </w:smartTagPr>
        <w:r w:rsidRPr="007055E8">
          <w:rPr>
            <w:rStyle w:val="c12"/>
          </w:rPr>
          <w:t>1 кг</w:t>
        </w:r>
      </w:smartTag>
      <w:r w:rsidRPr="007055E8">
        <w:rPr>
          <w:rStyle w:val="c12"/>
        </w:rPr>
        <w:t xml:space="preserve">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w:t>
      </w:r>
      <w:smartTag w:uri="urn:schemas-microsoft-com:office:smarttags" w:element="metricconverter">
        <w:smartTagPr>
          <w:attr w:name="ProductID" w:val="20 метров"/>
        </w:smartTagPr>
        <w:r w:rsidRPr="007055E8">
          <w:rPr>
            <w:rStyle w:val="c12"/>
          </w:rPr>
          <w:t>20 метров</w:t>
        </w:r>
      </w:smartTag>
      <w:r w:rsidRPr="007055E8">
        <w:rPr>
          <w:rStyle w:val="c12"/>
        </w:rPr>
        <w:t xml:space="preserve"> (набивных мячей </w:t>
      </w:r>
      <w:smartTag w:uri="urn:schemas-microsoft-com:office:smarttags" w:element="metricconverter">
        <w:smartTagPr>
          <w:attr w:name="ProductID" w:val="-1 кг"/>
        </w:smartTagPr>
        <w:r w:rsidRPr="007055E8">
          <w:rPr>
            <w:rStyle w:val="c12"/>
          </w:rPr>
          <w:t>-1 кг</w:t>
        </w:r>
      </w:smartTag>
      <w:r w:rsidRPr="007055E8">
        <w:rPr>
          <w:rStyle w:val="c12"/>
        </w:rPr>
        <w:t>, г/палок, больших мячей и т.д.).</w:t>
      </w:r>
    </w:p>
    <w:p w:rsidR="00951472" w:rsidRPr="007055E8" w:rsidRDefault="00951472" w:rsidP="007055E8">
      <w:pPr>
        <w:pStyle w:val="c11"/>
        <w:spacing w:before="0" w:beforeAutospacing="0" w:after="0" w:afterAutospacing="0"/>
        <w:ind w:firstLine="709"/>
        <w:jc w:val="both"/>
        <w:rPr>
          <w:rStyle w:val="c12"/>
        </w:rPr>
      </w:pPr>
      <w:r w:rsidRPr="007055E8">
        <w:rPr>
          <w:rStyle w:val="c12"/>
          <w:i/>
        </w:rPr>
        <w:t>Равновесие</w:t>
      </w:r>
      <w:r w:rsidRPr="007055E8">
        <w:rPr>
          <w:rStyle w:val="c12"/>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w:t>
      </w:r>
      <w:smartTag w:uri="urn:schemas-microsoft-com:office:smarttags" w:element="metricconverter">
        <w:smartTagPr>
          <w:attr w:name="ProductID" w:val="20 см"/>
        </w:smartTagPr>
        <w:r w:rsidRPr="007055E8">
          <w:rPr>
            <w:rStyle w:val="c12"/>
          </w:rPr>
          <w:t>20 см</w:t>
        </w:r>
      </w:smartTag>
      <w:r w:rsidRPr="007055E8">
        <w:rPr>
          <w:rStyle w:val="c12"/>
        </w:rPr>
        <w:t>; поворот кругом переступанием на г/скамейке; расхождение вдвоем при встрече на г/скамейке; «Петушок», «Ласточка» на полу.</w:t>
      </w:r>
    </w:p>
    <w:p w:rsidR="00951472" w:rsidRPr="007055E8" w:rsidRDefault="00951472" w:rsidP="007055E8">
      <w:pPr>
        <w:pStyle w:val="c11"/>
        <w:spacing w:before="0" w:beforeAutospacing="0" w:after="0" w:afterAutospacing="0"/>
        <w:ind w:firstLine="709"/>
        <w:jc w:val="both"/>
        <w:rPr>
          <w:rStyle w:val="c12"/>
        </w:rPr>
      </w:pPr>
      <w:r w:rsidRPr="007055E8">
        <w:rPr>
          <w:rStyle w:val="c12"/>
          <w:i/>
        </w:rPr>
        <w:t>Лазание, перелезание, подлезание</w:t>
      </w:r>
      <w:r w:rsidRPr="007055E8">
        <w:rPr>
          <w:rStyle w:val="c12"/>
        </w:rPr>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6642AC" w:rsidRPr="007055E8" w:rsidRDefault="00A72C4F" w:rsidP="007055E8">
      <w:pPr>
        <w:autoSpaceDE w:val="0"/>
        <w:autoSpaceDN w:val="0"/>
        <w:adjustRightInd w:val="0"/>
        <w:spacing w:before="120" w:after="120" w:line="240" w:lineRule="auto"/>
        <w:jc w:val="center"/>
        <w:outlineLvl w:val="2"/>
        <w:rPr>
          <w:rFonts w:ascii="Times New Roman" w:hAnsi="Times New Roman" w:cs="Times New Roman"/>
          <w:sz w:val="24"/>
          <w:szCs w:val="24"/>
        </w:rPr>
      </w:pPr>
      <w:bookmarkStart w:id="14" w:name="_Toc415833133"/>
      <w:r>
        <w:rPr>
          <w:rFonts w:ascii="Times New Roman" w:hAnsi="Times New Roman" w:cs="Times New Roman"/>
          <w:b/>
          <w:spacing w:val="2"/>
          <w:sz w:val="24"/>
          <w:szCs w:val="24"/>
        </w:rPr>
        <w:t>2</w:t>
      </w:r>
      <w:r w:rsidR="006642AC" w:rsidRPr="007055E8">
        <w:rPr>
          <w:rFonts w:ascii="Times New Roman" w:hAnsi="Times New Roman" w:cs="Times New Roman"/>
          <w:b/>
          <w:spacing w:val="2"/>
          <w:sz w:val="24"/>
          <w:szCs w:val="24"/>
        </w:rPr>
        <w:t>.2.</w:t>
      </w:r>
      <w:r>
        <w:rPr>
          <w:rFonts w:ascii="Times New Roman" w:hAnsi="Times New Roman" w:cs="Times New Roman"/>
          <w:b/>
          <w:spacing w:val="2"/>
          <w:sz w:val="24"/>
          <w:szCs w:val="24"/>
        </w:rPr>
        <w:t>3</w:t>
      </w:r>
      <w:r w:rsidR="006642AC" w:rsidRPr="007055E8">
        <w:rPr>
          <w:rFonts w:ascii="Times New Roman" w:hAnsi="Times New Roman" w:cs="Times New Roman"/>
          <w:b/>
          <w:spacing w:val="2"/>
          <w:sz w:val="24"/>
          <w:szCs w:val="24"/>
        </w:rPr>
        <w:t>. Программа коррекционной работы</w:t>
      </w:r>
      <w:bookmarkEnd w:id="14"/>
    </w:p>
    <w:p w:rsidR="001E244A" w:rsidRPr="007055E8" w:rsidRDefault="001E244A" w:rsidP="007055E8">
      <w:pPr>
        <w:pStyle w:val="ad"/>
        <w:spacing w:after="0" w:line="240" w:lineRule="auto"/>
        <w:ind w:firstLine="709"/>
        <w:jc w:val="both"/>
        <w:rPr>
          <w:rFonts w:ascii="Times New Roman" w:hAnsi="Times New Roman"/>
          <w:sz w:val="24"/>
          <w:szCs w:val="24"/>
        </w:rPr>
      </w:pPr>
      <w:r w:rsidRPr="007055E8">
        <w:rPr>
          <w:rFonts w:ascii="Times New Roman" w:hAnsi="Times New Roman"/>
          <w:sz w:val="24"/>
          <w:szCs w:val="24"/>
        </w:rPr>
        <w:t xml:space="preserve">Программа коррекционной работы в соответствии с требованиями </w:t>
      </w:r>
      <w:r w:rsidR="00E010E8" w:rsidRPr="007055E8">
        <w:rPr>
          <w:rFonts w:ascii="Times New Roman" w:hAnsi="Times New Roman"/>
          <w:color w:val="auto"/>
          <w:kern w:val="28"/>
          <w:sz w:val="24"/>
          <w:szCs w:val="24"/>
        </w:rPr>
        <w:t>ФГОС НОО обучающихся с ОВЗ</w:t>
      </w:r>
      <w:r w:rsidRPr="007055E8">
        <w:rPr>
          <w:rFonts w:ascii="Times New Roman" w:hAnsi="Times New Roman"/>
          <w:sz w:val="24"/>
          <w:szCs w:val="24"/>
        </w:rPr>
        <w:t xml:space="preserve">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1E244A" w:rsidRPr="007055E8" w:rsidRDefault="001E244A" w:rsidP="007055E8">
      <w:pPr>
        <w:autoSpaceDE w:val="0"/>
        <w:autoSpaceDN w:val="0"/>
        <w:adjustRightInd w:val="0"/>
        <w:spacing w:after="0" w:line="240" w:lineRule="auto"/>
        <w:ind w:firstLine="720"/>
        <w:jc w:val="both"/>
        <w:rPr>
          <w:rFonts w:ascii="Times New Roman" w:hAnsi="Times New Roman" w:cs="Times New Roman"/>
          <w:sz w:val="24"/>
          <w:szCs w:val="24"/>
        </w:rPr>
      </w:pPr>
      <w:r w:rsidRPr="007055E8">
        <w:rPr>
          <w:rFonts w:ascii="Times New Roman" w:hAnsi="Times New Roman" w:cs="Times New Roman"/>
          <w:sz w:val="24"/>
          <w:szCs w:val="24"/>
        </w:rPr>
        <w:t>Программа коррекционной работы обеспечива</w:t>
      </w:r>
      <w:r w:rsidR="00E20DEF">
        <w:rPr>
          <w:rFonts w:ascii="Times New Roman" w:hAnsi="Times New Roman" w:cs="Times New Roman"/>
          <w:sz w:val="24"/>
          <w:szCs w:val="24"/>
        </w:rPr>
        <w:t>ет</w:t>
      </w:r>
      <w:r w:rsidRPr="007055E8">
        <w:rPr>
          <w:rFonts w:ascii="Times New Roman" w:hAnsi="Times New Roman" w:cs="Times New Roman"/>
          <w:sz w:val="24"/>
          <w:szCs w:val="24"/>
        </w:rPr>
        <w:t>:</w:t>
      </w:r>
    </w:p>
    <w:p w:rsidR="001E244A" w:rsidRPr="007055E8" w:rsidRDefault="001E244A" w:rsidP="007055E8">
      <w:pPr>
        <w:autoSpaceDE w:val="0"/>
        <w:autoSpaceDN w:val="0"/>
        <w:adjustRightInd w:val="0"/>
        <w:spacing w:after="0" w:line="240" w:lineRule="auto"/>
        <w:ind w:firstLine="720"/>
        <w:jc w:val="both"/>
        <w:rPr>
          <w:rFonts w:ascii="Times New Roman" w:hAnsi="Times New Roman" w:cs="Times New Roman"/>
          <w:sz w:val="24"/>
          <w:szCs w:val="24"/>
        </w:rPr>
      </w:pPr>
      <w:r w:rsidRPr="007055E8">
        <w:rPr>
          <w:rFonts w:ascii="Times New Roman" w:hAnsi="Times New Roman" w:cs="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1E244A" w:rsidRPr="007055E8" w:rsidRDefault="001E244A" w:rsidP="007055E8">
      <w:pPr>
        <w:suppressAutoHyphens w:val="0"/>
        <w:spacing w:before="20" w:after="2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создание адекватных условий для реализации особых образовательных потребностей обучающихся с ЗПР;</w:t>
      </w:r>
    </w:p>
    <w:p w:rsidR="001E244A" w:rsidRPr="007055E8" w:rsidRDefault="001E244A" w:rsidP="007055E8">
      <w:pPr>
        <w:autoSpaceDE w:val="0"/>
        <w:autoSpaceDN w:val="0"/>
        <w:adjustRightInd w:val="0"/>
        <w:spacing w:after="0" w:line="240" w:lineRule="auto"/>
        <w:ind w:firstLine="720"/>
        <w:jc w:val="both"/>
        <w:rPr>
          <w:rFonts w:ascii="Times New Roman" w:hAnsi="Times New Roman" w:cs="Times New Roman"/>
          <w:sz w:val="24"/>
          <w:szCs w:val="24"/>
        </w:rPr>
      </w:pPr>
      <w:r w:rsidRPr="007055E8">
        <w:rPr>
          <w:rFonts w:ascii="Times New Roman" w:hAnsi="Times New Roman" w:cs="Times New Roman"/>
          <w:sz w:val="24"/>
          <w:szCs w:val="24"/>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1E244A" w:rsidRPr="007055E8" w:rsidRDefault="001E244A" w:rsidP="007055E8">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7055E8">
        <w:rPr>
          <w:rFonts w:ascii="Times New Roman" w:hAnsi="Times New Roman" w:cs="Times New Roman"/>
          <w:color w:val="auto"/>
          <w:kern w:val="28"/>
          <w:sz w:val="24"/>
          <w:szCs w:val="24"/>
        </w:rPr>
        <w:t>разработку и реализацию индивидуальных учебных планов, организацию индивидуальных и групповых коррекционн</w:t>
      </w:r>
      <w:r w:rsidR="00EC02A7" w:rsidRPr="007055E8">
        <w:rPr>
          <w:rFonts w:ascii="Times New Roman" w:hAnsi="Times New Roman" w:cs="Times New Roman"/>
          <w:color w:val="auto"/>
          <w:kern w:val="28"/>
          <w:sz w:val="24"/>
          <w:szCs w:val="24"/>
        </w:rPr>
        <w:t>ых</w:t>
      </w:r>
      <w:r w:rsidRPr="007055E8">
        <w:rPr>
          <w:rFonts w:ascii="Times New Roman" w:hAnsi="Times New Roman" w:cs="Times New Roman"/>
          <w:color w:val="auto"/>
          <w:kern w:val="28"/>
          <w:sz w:val="24"/>
          <w:szCs w:val="24"/>
        </w:rPr>
        <w:t xml:space="preserve"> занятий для обучающихся с ЗПР с</w:t>
      </w:r>
      <w:r w:rsidRPr="007055E8">
        <w:rPr>
          <w:rFonts w:ascii="Times New Roman" w:hAnsi="Times New Roman" w:cs="Times New Roman"/>
          <w:color w:val="auto"/>
          <w:sz w:val="24"/>
          <w:szCs w:val="24"/>
        </w:rPr>
        <w:t xml:space="preserve"> учетом </w:t>
      </w:r>
      <w:r w:rsidRPr="007055E8">
        <w:rPr>
          <w:rFonts w:ascii="Times New Roman" w:hAnsi="Times New Roman" w:cs="Times New Roman"/>
          <w:color w:val="auto"/>
          <w:sz w:val="24"/>
          <w:szCs w:val="24"/>
        </w:rPr>
        <w:lastRenderedPageBreak/>
        <w:t>индивидуальных и типологических особенностей психофизического развития и индивидуальных возможностей;</w:t>
      </w:r>
    </w:p>
    <w:p w:rsidR="001E244A" w:rsidRPr="007055E8" w:rsidRDefault="001E244A" w:rsidP="007055E8">
      <w:pPr>
        <w:autoSpaceDE w:val="0"/>
        <w:autoSpaceDN w:val="0"/>
        <w:adjustRightInd w:val="0"/>
        <w:spacing w:after="0" w:line="240" w:lineRule="auto"/>
        <w:ind w:firstLine="720"/>
        <w:jc w:val="both"/>
        <w:rPr>
          <w:rFonts w:ascii="Times New Roman" w:hAnsi="Times New Roman" w:cs="Times New Roman"/>
          <w:color w:val="000000"/>
          <w:sz w:val="24"/>
          <w:szCs w:val="24"/>
        </w:rPr>
      </w:pPr>
      <w:r w:rsidRPr="007055E8">
        <w:rPr>
          <w:rFonts w:ascii="Times New Roman" w:hAnsi="Times New Roman" w:cs="Times New Roman"/>
          <w:sz w:val="24"/>
          <w:szCs w:val="24"/>
        </w:rPr>
        <w:t>оказание помощи в освоении обучающимися с ЗПР АООП НОО</w:t>
      </w:r>
      <w:r w:rsidRPr="007055E8">
        <w:rPr>
          <w:rFonts w:ascii="Times New Roman" w:hAnsi="Times New Roman" w:cs="Times New Roman"/>
          <w:color w:val="000000"/>
          <w:sz w:val="24"/>
          <w:szCs w:val="24"/>
        </w:rPr>
        <w:t xml:space="preserve"> и их интеграции в образовательном учреждении;</w:t>
      </w:r>
    </w:p>
    <w:p w:rsidR="001E244A" w:rsidRPr="007055E8" w:rsidRDefault="001E244A" w:rsidP="007055E8">
      <w:pPr>
        <w:autoSpaceDE w:val="0"/>
        <w:autoSpaceDN w:val="0"/>
        <w:adjustRightInd w:val="0"/>
        <w:spacing w:after="0" w:line="240" w:lineRule="auto"/>
        <w:ind w:firstLine="720"/>
        <w:jc w:val="both"/>
        <w:rPr>
          <w:rFonts w:ascii="Times New Roman" w:hAnsi="Times New Roman" w:cs="Times New Roman"/>
          <w:sz w:val="24"/>
          <w:szCs w:val="24"/>
        </w:rPr>
      </w:pPr>
      <w:r w:rsidRPr="007055E8">
        <w:rPr>
          <w:rFonts w:ascii="Times New Roman" w:hAnsi="Times New Roman" w:cs="Times New Roman"/>
          <w:sz w:val="24"/>
          <w:szCs w:val="24"/>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1E244A" w:rsidRPr="007055E8" w:rsidRDefault="001E244A" w:rsidP="007055E8">
      <w:pPr>
        <w:autoSpaceDE w:val="0"/>
        <w:autoSpaceDN w:val="0"/>
        <w:adjustRightInd w:val="0"/>
        <w:spacing w:after="0" w:line="240" w:lineRule="auto"/>
        <w:ind w:firstLine="720"/>
        <w:jc w:val="both"/>
        <w:rPr>
          <w:rFonts w:ascii="Times New Roman" w:hAnsi="Times New Roman" w:cs="Times New Roman"/>
          <w:color w:val="auto"/>
          <w:sz w:val="24"/>
          <w:szCs w:val="24"/>
        </w:rPr>
      </w:pPr>
      <w:r w:rsidRPr="007055E8">
        <w:rPr>
          <w:rFonts w:ascii="Times New Roman" w:hAnsi="Times New Roman" w:cs="Times New Roman"/>
          <w:color w:val="auto"/>
          <w:kern w:val="28"/>
          <w:sz w:val="24"/>
          <w:szCs w:val="24"/>
        </w:rPr>
        <w:t>оказание родителям (законным представителям) обучающихся с ЗПР консультативной и методической помощи по медицинским, социальным, правовым и другим вопросам, связанным с их воспитанием и обучением</w:t>
      </w:r>
      <w:r w:rsidRPr="007055E8">
        <w:rPr>
          <w:rFonts w:ascii="Times New Roman" w:hAnsi="Times New Roman" w:cs="Times New Roman"/>
          <w:color w:val="auto"/>
          <w:sz w:val="24"/>
          <w:szCs w:val="24"/>
        </w:rPr>
        <w:t>.</w:t>
      </w:r>
    </w:p>
    <w:p w:rsidR="00417E9F" w:rsidRPr="007055E8" w:rsidRDefault="00417E9F" w:rsidP="007055E8">
      <w:pPr>
        <w:tabs>
          <w:tab w:val="left" w:pos="0"/>
        </w:tabs>
        <w:spacing w:after="0" w:line="240" w:lineRule="auto"/>
        <w:ind w:firstLine="709"/>
        <w:jc w:val="both"/>
        <w:rPr>
          <w:rFonts w:ascii="Times New Roman" w:hAnsi="Times New Roman" w:cs="Times New Roman"/>
          <w:color w:val="auto"/>
          <w:kern w:val="28"/>
          <w:sz w:val="24"/>
          <w:szCs w:val="24"/>
        </w:rPr>
      </w:pPr>
      <w:r w:rsidRPr="007055E8">
        <w:rPr>
          <w:rFonts w:ascii="Times New Roman" w:hAnsi="Times New Roman" w:cs="Times New Roman"/>
          <w:color w:val="auto"/>
          <w:kern w:val="28"/>
          <w:sz w:val="24"/>
          <w:szCs w:val="24"/>
        </w:rPr>
        <w:t xml:space="preserve">Целью программы коррекционной работы является создание системы комплексного </w:t>
      </w:r>
      <w:r w:rsidRPr="007055E8">
        <w:rPr>
          <w:rFonts w:ascii="Times New Roman" w:hAnsi="Times New Roman" w:cs="Times New Roman"/>
          <w:color w:val="auto"/>
          <w:sz w:val="24"/>
          <w:szCs w:val="24"/>
        </w:rPr>
        <w:t>психолого-медико-педагогического</w:t>
      </w:r>
      <w:r w:rsidRPr="007055E8">
        <w:rPr>
          <w:rFonts w:ascii="Times New Roman" w:hAnsi="Times New Roman" w:cs="Times New Roman"/>
          <w:color w:val="auto"/>
          <w:kern w:val="28"/>
          <w:sz w:val="24"/>
          <w:szCs w:val="24"/>
        </w:rPr>
        <w:t xml:space="preserve">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5E76D0" w:rsidRPr="007055E8" w:rsidRDefault="005E76D0" w:rsidP="007055E8">
      <w:pPr>
        <w:pStyle w:val="14TexstOSNOVA1012"/>
        <w:spacing w:line="240" w:lineRule="auto"/>
        <w:ind w:firstLine="709"/>
        <w:rPr>
          <w:rFonts w:ascii="Times New Roman" w:hAnsi="Times New Roman" w:cs="Times New Roman"/>
          <w:color w:val="auto"/>
          <w:kern w:val="2"/>
          <w:sz w:val="24"/>
          <w:szCs w:val="24"/>
        </w:rPr>
      </w:pPr>
      <w:r w:rsidRPr="007055E8">
        <w:rPr>
          <w:rFonts w:ascii="Times New Roman" w:hAnsi="Times New Roman" w:cs="Times New Roman"/>
          <w:color w:val="auto"/>
          <w:kern w:val="2"/>
          <w:sz w:val="24"/>
          <w:szCs w:val="24"/>
        </w:rPr>
        <w:t>Задачи программы:</w:t>
      </w:r>
    </w:p>
    <w:p w:rsidR="005E76D0" w:rsidRPr="007055E8" w:rsidRDefault="005E76D0" w:rsidP="007055E8">
      <w:pPr>
        <w:pStyle w:val="14TexstOSNOVA1012"/>
        <w:spacing w:line="240" w:lineRule="auto"/>
        <w:ind w:firstLine="709"/>
        <w:rPr>
          <w:rFonts w:ascii="Times New Roman" w:hAnsi="Times New Roman" w:cs="Times New Roman"/>
          <w:color w:val="auto"/>
          <w:kern w:val="2"/>
          <w:sz w:val="24"/>
          <w:szCs w:val="24"/>
        </w:rPr>
      </w:pPr>
      <w:r w:rsidRPr="007055E8">
        <w:rPr>
          <w:rFonts w:ascii="Times New Roman" w:hAnsi="Times New Roman" w:cs="Times New Roman"/>
          <w:color w:val="auto"/>
          <w:kern w:val="2"/>
          <w:sz w:val="24"/>
          <w:szCs w:val="24"/>
        </w:rPr>
        <w:t>- определение особых образовательных потребностей обучающихся с ЗПР;</w:t>
      </w:r>
    </w:p>
    <w:p w:rsidR="005E76D0" w:rsidRPr="007055E8" w:rsidRDefault="005E76D0" w:rsidP="007055E8">
      <w:pPr>
        <w:pStyle w:val="14TexstOSNOVA1012"/>
        <w:spacing w:line="240" w:lineRule="auto"/>
        <w:ind w:firstLine="709"/>
        <w:rPr>
          <w:rFonts w:ascii="Times New Roman" w:hAnsi="Times New Roman" w:cs="Times New Roman"/>
          <w:color w:val="auto"/>
          <w:kern w:val="2"/>
          <w:sz w:val="24"/>
          <w:szCs w:val="24"/>
        </w:rPr>
      </w:pPr>
      <w:r w:rsidRPr="007055E8">
        <w:rPr>
          <w:rFonts w:ascii="Times New Roman" w:hAnsi="Times New Roman" w:cs="Times New Roman"/>
          <w:color w:val="auto"/>
          <w:kern w:val="2"/>
          <w:sz w:val="24"/>
          <w:szCs w:val="24"/>
        </w:rPr>
        <w:t>- повышение возможностей обучающихся с ЗПР в освоении АООП НОО и интегрировании в образовательный процесс;</w:t>
      </w:r>
    </w:p>
    <w:p w:rsidR="005E76D0" w:rsidRPr="007055E8" w:rsidRDefault="005E76D0" w:rsidP="007055E8">
      <w:pPr>
        <w:pStyle w:val="14TexstOSNOVA1012"/>
        <w:spacing w:line="240" w:lineRule="auto"/>
        <w:ind w:firstLine="709"/>
        <w:rPr>
          <w:rFonts w:ascii="Times New Roman" w:hAnsi="Times New Roman" w:cs="Times New Roman"/>
          <w:color w:val="auto"/>
          <w:kern w:val="2"/>
          <w:sz w:val="24"/>
          <w:szCs w:val="24"/>
        </w:rPr>
      </w:pPr>
      <w:r w:rsidRPr="007055E8">
        <w:rPr>
          <w:rFonts w:ascii="Times New Roman" w:hAnsi="Times New Roman" w:cs="Times New Roman"/>
          <w:color w:val="auto"/>
          <w:kern w:val="2"/>
          <w:sz w:val="24"/>
          <w:szCs w:val="24"/>
        </w:rPr>
        <w:t>- своевременное выявление обучающихся с трудностями адаптации в образовательно-воспитательном процессе;</w:t>
      </w:r>
    </w:p>
    <w:p w:rsidR="005E76D0" w:rsidRPr="007055E8" w:rsidRDefault="005E76D0" w:rsidP="007055E8">
      <w:pPr>
        <w:pStyle w:val="14TexstOSNOVA1012"/>
        <w:spacing w:line="240" w:lineRule="auto"/>
        <w:ind w:firstLine="709"/>
        <w:rPr>
          <w:rFonts w:ascii="Times New Roman" w:hAnsi="Times New Roman" w:cs="Times New Roman"/>
          <w:color w:val="auto"/>
          <w:kern w:val="2"/>
          <w:sz w:val="24"/>
          <w:szCs w:val="24"/>
        </w:rPr>
      </w:pPr>
      <w:r w:rsidRPr="007055E8">
        <w:rPr>
          <w:rFonts w:ascii="Times New Roman" w:hAnsi="Times New Roman" w:cs="Times New Roman"/>
          <w:color w:val="auto"/>
          <w:kern w:val="2"/>
          <w:sz w:val="24"/>
          <w:szCs w:val="24"/>
        </w:rPr>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5E76D0" w:rsidRPr="007055E8" w:rsidRDefault="005E76D0" w:rsidP="007055E8">
      <w:pPr>
        <w:pStyle w:val="14TexstOSNOVA1012"/>
        <w:spacing w:line="240" w:lineRule="auto"/>
        <w:ind w:firstLine="709"/>
        <w:rPr>
          <w:rFonts w:ascii="Times New Roman" w:hAnsi="Times New Roman" w:cs="Times New Roman"/>
          <w:color w:val="auto"/>
          <w:kern w:val="2"/>
          <w:sz w:val="24"/>
          <w:szCs w:val="24"/>
        </w:rPr>
      </w:pPr>
      <w:r w:rsidRPr="007055E8">
        <w:rPr>
          <w:rFonts w:ascii="Times New Roman" w:hAnsi="Times New Roman" w:cs="Times New Roman"/>
          <w:color w:val="auto"/>
          <w:kern w:val="2"/>
          <w:sz w:val="24"/>
          <w:szCs w:val="24"/>
        </w:rPr>
        <w:t>- 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w:t>
      </w:r>
    </w:p>
    <w:p w:rsidR="001E244A" w:rsidRPr="007055E8" w:rsidRDefault="001E244A" w:rsidP="007055E8">
      <w:pPr>
        <w:autoSpaceDE w:val="0"/>
        <w:autoSpaceDN w:val="0"/>
        <w:adjustRightInd w:val="0"/>
        <w:spacing w:after="0" w:line="240" w:lineRule="auto"/>
        <w:ind w:firstLine="720"/>
        <w:jc w:val="both"/>
        <w:rPr>
          <w:rFonts w:ascii="Times New Roman" w:hAnsi="Times New Roman" w:cs="Times New Roman"/>
          <w:sz w:val="24"/>
          <w:szCs w:val="24"/>
        </w:rPr>
      </w:pPr>
      <w:r w:rsidRPr="007055E8">
        <w:rPr>
          <w:rFonts w:ascii="Times New Roman" w:hAnsi="Times New Roman" w:cs="Times New Roman"/>
          <w:sz w:val="24"/>
          <w:szCs w:val="24"/>
        </w:rPr>
        <w:t>Программа коррекционной работы содерж</w:t>
      </w:r>
      <w:r w:rsidR="00E20DEF">
        <w:rPr>
          <w:rFonts w:ascii="Times New Roman" w:hAnsi="Times New Roman" w:cs="Times New Roman"/>
          <w:sz w:val="24"/>
          <w:szCs w:val="24"/>
        </w:rPr>
        <w:t>ит</w:t>
      </w:r>
      <w:r w:rsidRPr="007055E8">
        <w:rPr>
          <w:rFonts w:ascii="Times New Roman" w:hAnsi="Times New Roman" w:cs="Times New Roman"/>
          <w:sz w:val="24"/>
          <w:szCs w:val="24"/>
        </w:rPr>
        <w:t>:</w:t>
      </w:r>
    </w:p>
    <w:p w:rsidR="001E244A" w:rsidRPr="007055E8" w:rsidRDefault="00E20DEF" w:rsidP="007055E8">
      <w:pPr>
        <w:tabs>
          <w:tab w:val="num" w:pos="720"/>
          <w:tab w:val="left" w:pos="1080"/>
        </w:tabs>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E244A" w:rsidRPr="007055E8">
        <w:rPr>
          <w:rFonts w:ascii="Times New Roman" w:hAnsi="Times New Roman" w:cs="Times New Roman"/>
          <w:sz w:val="24"/>
          <w:szCs w:val="24"/>
        </w:rPr>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 </w:t>
      </w:r>
    </w:p>
    <w:p w:rsidR="001E244A" w:rsidRPr="007055E8" w:rsidRDefault="00E20DEF" w:rsidP="007055E8">
      <w:pPr>
        <w:tabs>
          <w:tab w:val="num" w:pos="720"/>
          <w:tab w:val="left" w:pos="1080"/>
        </w:tabs>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E244A" w:rsidRPr="007055E8">
        <w:rPr>
          <w:rFonts w:ascii="Times New Roman" w:hAnsi="Times New Roman" w:cs="Times New Roman"/>
          <w:sz w:val="24"/>
          <w:szCs w:val="24"/>
        </w:rPr>
        <w:t xml:space="preserve">систему комплексного психолого-медико-педагогического </w:t>
      </w:r>
      <w:r w:rsidR="001E244A" w:rsidRPr="007055E8">
        <w:rPr>
          <w:rFonts w:ascii="Times New Roman" w:hAnsi="Times New Roman" w:cs="Times New Roman"/>
          <w:color w:val="auto"/>
          <w:sz w:val="24"/>
          <w:szCs w:val="24"/>
        </w:rPr>
        <w:t>сопровождения обучающихся</w:t>
      </w:r>
      <w:r w:rsidR="001E244A" w:rsidRPr="007055E8">
        <w:rPr>
          <w:rFonts w:ascii="Times New Roman" w:hAnsi="Times New Roman" w:cs="Times New Roman"/>
          <w:sz w:val="24"/>
          <w:szCs w:val="24"/>
        </w:rPr>
        <w:t xml:space="preserve"> с ЗПР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w:t>
      </w:r>
      <w:r w:rsidR="001E244A" w:rsidRPr="007055E8">
        <w:rPr>
          <w:rFonts w:ascii="Times New Roman" w:hAnsi="Times New Roman" w:cs="Times New Roman"/>
          <w:color w:val="auto"/>
          <w:sz w:val="24"/>
          <w:szCs w:val="24"/>
        </w:rPr>
        <w:t>обучающихся и</w:t>
      </w:r>
      <w:r w:rsidR="001E244A" w:rsidRPr="007055E8">
        <w:rPr>
          <w:rFonts w:ascii="Times New Roman" w:hAnsi="Times New Roman" w:cs="Times New Roman"/>
          <w:sz w:val="24"/>
          <w:szCs w:val="24"/>
        </w:rPr>
        <w:t xml:space="preserve"> их успешности в освоении АООП НОО; корректировку коррекционных мероприятий;</w:t>
      </w:r>
    </w:p>
    <w:p w:rsidR="001E244A" w:rsidRPr="007055E8" w:rsidRDefault="00E20DEF" w:rsidP="007055E8">
      <w:pPr>
        <w:tabs>
          <w:tab w:val="num" w:pos="720"/>
          <w:tab w:val="left" w:pos="1080"/>
        </w:tabs>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E244A" w:rsidRPr="007055E8">
        <w:rPr>
          <w:rFonts w:ascii="Times New Roman" w:hAnsi="Times New Roman" w:cs="Times New Roman"/>
          <w:sz w:val="24"/>
          <w:szCs w:val="24"/>
        </w:rPr>
        <w:t xml:space="preserve">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организаций, </w:t>
      </w:r>
      <w:r w:rsidR="001E244A" w:rsidRPr="007055E8">
        <w:rPr>
          <w:rFonts w:ascii="Times New Roman" w:hAnsi="Times New Roman" w:cs="Times New Roman"/>
          <w:color w:val="auto"/>
          <w:sz w:val="24"/>
          <w:szCs w:val="24"/>
        </w:rPr>
        <w:t>специализирующихся в области социально-психолого-педагогической поддержки семьи и других социальных институтов</w:t>
      </w:r>
      <w:r w:rsidR="001E244A" w:rsidRPr="007055E8">
        <w:rPr>
          <w:rFonts w:ascii="Times New Roman" w:hAnsi="Times New Roman" w:cs="Times New Roman"/>
          <w:sz w:val="24"/>
          <w:szCs w:val="24"/>
        </w:rPr>
        <w:t>, который должен обеспечиваться в единстве урочной, внеурочной и внешкольной деятельности;</w:t>
      </w:r>
    </w:p>
    <w:p w:rsidR="001E244A" w:rsidRPr="007055E8" w:rsidRDefault="00E20DEF" w:rsidP="007055E8">
      <w:pPr>
        <w:pStyle w:val="14TexstOSNOVA1012"/>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1E244A" w:rsidRPr="007055E8">
        <w:rPr>
          <w:rFonts w:ascii="Times New Roman" w:hAnsi="Times New Roman" w:cs="Times New Roman"/>
          <w:sz w:val="24"/>
          <w:szCs w:val="24"/>
        </w:rPr>
        <w:t>планируемые результаты коррекционной работы.</w:t>
      </w:r>
    </w:p>
    <w:p w:rsidR="001E244A" w:rsidRPr="007055E8" w:rsidRDefault="001E244A" w:rsidP="007055E8">
      <w:pPr>
        <w:pStyle w:val="afe"/>
        <w:spacing w:line="240" w:lineRule="auto"/>
        <w:ind w:firstLine="709"/>
        <w:rPr>
          <w:caps w:val="0"/>
          <w:color w:val="auto"/>
          <w:kern w:val="28"/>
          <w:sz w:val="24"/>
          <w:szCs w:val="24"/>
        </w:rPr>
      </w:pPr>
      <w:bookmarkStart w:id="15" w:name="bookmark188"/>
      <w:r w:rsidRPr="007055E8">
        <w:rPr>
          <w:caps w:val="0"/>
          <w:color w:val="auto"/>
          <w:kern w:val="28"/>
          <w:sz w:val="24"/>
          <w:szCs w:val="24"/>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физическом и/или психическом развитии обучающихся с ЗПР.  </w:t>
      </w:r>
    </w:p>
    <w:p w:rsidR="001E244A" w:rsidRPr="00E20DEF" w:rsidRDefault="001E244A" w:rsidP="007055E8">
      <w:pPr>
        <w:pStyle w:val="afe"/>
        <w:spacing w:line="240" w:lineRule="auto"/>
        <w:ind w:firstLine="709"/>
        <w:rPr>
          <w:b/>
          <w:i/>
          <w:caps w:val="0"/>
          <w:color w:val="auto"/>
          <w:kern w:val="28"/>
          <w:sz w:val="24"/>
          <w:szCs w:val="24"/>
        </w:rPr>
      </w:pPr>
      <w:r w:rsidRPr="00E20DEF">
        <w:rPr>
          <w:b/>
          <w:i/>
          <w:caps w:val="0"/>
          <w:color w:val="auto"/>
          <w:sz w:val="24"/>
          <w:szCs w:val="24"/>
        </w:rPr>
        <w:t xml:space="preserve">Принципы </w:t>
      </w:r>
      <w:bookmarkEnd w:id="15"/>
      <w:r w:rsidRPr="00E20DEF">
        <w:rPr>
          <w:b/>
          <w:i/>
          <w:caps w:val="0"/>
          <w:color w:val="auto"/>
          <w:kern w:val="28"/>
          <w:sz w:val="24"/>
          <w:szCs w:val="24"/>
        </w:rPr>
        <w:t>коррекционной работы:</w:t>
      </w:r>
    </w:p>
    <w:p w:rsidR="001E244A" w:rsidRPr="007055E8" w:rsidRDefault="00E20DEF" w:rsidP="007055E8">
      <w:pPr>
        <w:pStyle w:val="ad"/>
        <w:spacing w:after="0" w:line="240" w:lineRule="auto"/>
        <w:ind w:firstLine="720"/>
        <w:jc w:val="both"/>
        <w:rPr>
          <w:rFonts w:ascii="Times New Roman" w:hAnsi="Times New Roman"/>
          <w:caps/>
          <w:color w:val="auto"/>
          <w:sz w:val="24"/>
          <w:szCs w:val="24"/>
        </w:rPr>
      </w:pPr>
      <w:r>
        <w:rPr>
          <w:rFonts w:ascii="Times New Roman" w:hAnsi="Times New Roman"/>
          <w:color w:val="auto"/>
          <w:sz w:val="24"/>
          <w:szCs w:val="24"/>
        </w:rPr>
        <w:t>-</w:t>
      </w:r>
      <w:r w:rsidR="001E244A" w:rsidRPr="007055E8">
        <w:rPr>
          <w:rFonts w:ascii="Times New Roman" w:hAnsi="Times New Roman"/>
          <w:i/>
          <w:color w:val="auto"/>
          <w:sz w:val="24"/>
          <w:szCs w:val="24"/>
        </w:rPr>
        <w:t>приоритетности интересов</w:t>
      </w:r>
      <w:r w:rsidR="001E244A" w:rsidRPr="007055E8">
        <w:rPr>
          <w:rFonts w:ascii="Times New Roman" w:hAnsi="Times New Roman"/>
          <w:caps/>
          <w:color w:val="auto"/>
          <w:sz w:val="24"/>
          <w:szCs w:val="24"/>
        </w:rPr>
        <w:t xml:space="preserve"> </w:t>
      </w:r>
      <w:r w:rsidR="001E244A" w:rsidRPr="007055E8">
        <w:rPr>
          <w:rFonts w:ascii="Times New Roman" w:hAnsi="Times New Roman"/>
          <w:color w:val="auto"/>
          <w:sz w:val="24"/>
          <w:szCs w:val="24"/>
        </w:rPr>
        <w:t>обучающегося</w:t>
      </w:r>
      <w:r w:rsidR="001E244A" w:rsidRPr="007055E8">
        <w:rPr>
          <w:rFonts w:ascii="Times New Roman" w:hAnsi="Times New Roman"/>
          <w:caps/>
          <w:color w:val="auto"/>
          <w:sz w:val="24"/>
          <w:szCs w:val="24"/>
        </w:rPr>
        <w:t xml:space="preserve"> </w:t>
      </w:r>
      <w:r w:rsidR="001E244A" w:rsidRPr="007055E8">
        <w:rPr>
          <w:rFonts w:ascii="Times New Roman" w:hAnsi="Times New Roman"/>
          <w:color w:val="auto"/>
          <w:sz w:val="24"/>
          <w:szCs w:val="24"/>
        </w:rPr>
        <w:t>определяет отношение работников организации, которые призваны</w:t>
      </w:r>
      <w:r w:rsidR="001E244A" w:rsidRPr="007055E8">
        <w:rPr>
          <w:rFonts w:ascii="Times New Roman" w:hAnsi="Times New Roman"/>
          <w:caps/>
          <w:color w:val="auto"/>
          <w:sz w:val="24"/>
          <w:szCs w:val="24"/>
        </w:rPr>
        <w:t xml:space="preserve"> </w:t>
      </w:r>
      <w:r w:rsidR="001E244A" w:rsidRPr="007055E8">
        <w:rPr>
          <w:rFonts w:ascii="Times New Roman" w:hAnsi="Times New Roman"/>
          <w:color w:val="auto"/>
          <w:sz w:val="24"/>
          <w:szCs w:val="24"/>
        </w:rPr>
        <w:t>оказывать каждому обучающемуся</w:t>
      </w:r>
      <w:r w:rsidR="001E244A" w:rsidRPr="007055E8">
        <w:rPr>
          <w:rFonts w:ascii="Times New Roman" w:hAnsi="Times New Roman"/>
          <w:caps/>
          <w:color w:val="auto"/>
          <w:sz w:val="24"/>
          <w:szCs w:val="24"/>
        </w:rPr>
        <w:t xml:space="preserve"> </w:t>
      </w:r>
      <w:r w:rsidR="001E244A" w:rsidRPr="007055E8">
        <w:rPr>
          <w:rFonts w:ascii="Times New Roman" w:hAnsi="Times New Roman"/>
          <w:color w:val="auto"/>
          <w:sz w:val="24"/>
          <w:szCs w:val="24"/>
        </w:rPr>
        <w:t>помощь в развитии с учетом его индивидуальных образовательных потребностей</w:t>
      </w:r>
      <w:r w:rsidR="001E244A" w:rsidRPr="007055E8">
        <w:rPr>
          <w:rFonts w:ascii="Times New Roman" w:hAnsi="Times New Roman"/>
          <w:caps/>
          <w:color w:val="auto"/>
          <w:sz w:val="24"/>
          <w:szCs w:val="24"/>
        </w:rPr>
        <w:t>.</w:t>
      </w:r>
    </w:p>
    <w:p w:rsidR="001E244A" w:rsidRPr="007055E8" w:rsidRDefault="00E20DEF" w:rsidP="007055E8">
      <w:pPr>
        <w:pStyle w:val="ad"/>
        <w:spacing w:after="0" w:line="240" w:lineRule="auto"/>
        <w:ind w:firstLine="720"/>
        <w:jc w:val="both"/>
        <w:rPr>
          <w:rFonts w:ascii="Times New Roman" w:hAnsi="Times New Roman"/>
          <w:caps/>
          <w:color w:val="auto"/>
          <w:sz w:val="24"/>
          <w:szCs w:val="24"/>
        </w:rPr>
      </w:pPr>
      <w:r>
        <w:rPr>
          <w:rFonts w:ascii="Times New Roman" w:hAnsi="Times New Roman"/>
          <w:color w:val="auto"/>
          <w:sz w:val="24"/>
          <w:szCs w:val="24"/>
        </w:rPr>
        <w:lastRenderedPageBreak/>
        <w:t>-</w:t>
      </w:r>
      <w:r w:rsidR="001E244A" w:rsidRPr="007055E8">
        <w:rPr>
          <w:rStyle w:val="17"/>
          <w:iCs/>
          <w:caps w:val="0"/>
          <w:color w:val="auto"/>
          <w:sz w:val="24"/>
          <w:szCs w:val="24"/>
        </w:rPr>
        <w:t>системности -</w:t>
      </w:r>
      <w:r w:rsidR="001E244A" w:rsidRPr="007055E8">
        <w:rPr>
          <w:rFonts w:ascii="Times New Roman" w:hAnsi="Times New Roman"/>
          <w:color w:val="auto"/>
          <w:sz w:val="24"/>
          <w:szCs w:val="24"/>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r w:rsidR="001E244A" w:rsidRPr="007055E8">
        <w:rPr>
          <w:rFonts w:ascii="Times New Roman" w:hAnsi="Times New Roman"/>
          <w:caps/>
          <w:color w:val="auto"/>
          <w:sz w:val="24"/>
          <w:szCs w:val="24"/>
        </w:rPr>
        <w:t xml:space="preserve"> </w:t>
      </w:r>
    </w:p>
    <w:p w:rsidR="001E244A" w:rsidRPr="007055E8" w:rsidRDefault="00E20DEF" w:rsidP="007055E8">
      <w:pPr>
        <w:pStyle w:val="ad"/>
        <w:spacing w:after="0" w:line="240" w:lineRule="auto"/>
        <w:ind w:firstLine="720"/>
        <w:jc w:val="both"/>
        <w:rPr>
          <w:rFonts w:ascii="Times New Roman" w:hAnsi="Times New Roman"/>
          <w:caps/>
          <w:color w:val="auto"/>
          <w:sz w:val="24"/>
          <w:szCs w:val="24"/>
        </w:rPr>
      </w:pPr>
      <w:r>
        <w:rPr>
          <w:rFonts w:ascii="Times New Roman" w:hAnsi="Times New Roman"/>
          <w:color w:val="auto"/>
          <w:sz w:val="24"/>
          <w:szCs w:val="24"/>
        </w:rPr>
        <w:t>-</w:t>
      </w:r>
      <w:r w:rsidR="001E244A" w:rsidRPr="007055E8">
        <w:rPr>
          <w:rStyle w:val="17"/>
          <w:iCs/>
          <w:caps w:val="0"/>
          <w:color w:val="auto"/>
          <w:sz w:val="24"/>
          <w:szCs w:val="24"/>
        </w:rPr>
        <w:t xml:space="preserve">непрерывности </w:t>
      </w:r>
      <w:r w:rsidR="001E244A" w:rsidRPr="007055E8">
        <w:rPr>
          <w:rStyle w:val="17"/>
          <w:i w:val="0"/>
          <w:iCs/>
          <w:caps w:val="0"/>
          <w:color w:val="auto"/>
          <w:sz w:val="24"/>
          <w:szCs w:val="24"/>
        </w:rPr>
        <w:t>обеспечивает проведение коррекционной работы на всем протяжении обучения школьник</w:t>
      </w:r>
      <w:r w:rsidR="00513222" w:rsidRPr="007055E8">
        <w:rPr>
          <w:rStyle w:val="17"/>
          <w:i w:val="0"/>
          <w:iCs/>
          <w:caps w:val="0"/>
          <w:color w:val="auto"/>
          <w:sz w:val="24"/>
          <w:szCs w:val="24"/>
        </w:rPr>
        <w:t>ов</w:t>
      </w:r>
      <w:r w:rsidR="001E244A" w:rsidRPr="007055E8">
        <w:rPr>
          <w:rStyle w:val="17"/>
          <w:i w:val="0"/>
          <w:iCs/>
          <w:caps w:val="0"/>
          <w:color w:val="auto"/>
          <w:sz w:val="24"/>
          <w:szCs w:val="24"/>
        </w:rPr>
        <w:t xml:space="preserve"> с учетом изменений в их личности</w:t>
      </w:r>
      <w:r w:rsidR="001E244A" w:rsidRPr="007055E8">
        <w:rPr>
          <w:rFonts w:ascii="Times New Roman" w:hAnsi="Times New Roman"/>
          <w:caps/>
          <w:color w:val="auto"/>
          <w:sz w:val="24"/>
          <w:szCs w:val="24"/>
        </w:rPr>
        <w:t>.</w:t>
      </w:r>
    </w:p>
    <w:p w:rsidR="00A159B8" w:rsidRPr="007055E8" w:rsidRDefault="00E20DEF" w:rsidP="007055E8">
      <w:pPr>
        <w:tabs>
          <w:tab w:val="left" w:pos="-180"/>
          <w:tab w:val="left" w:pos="0"/>
        </w:tabs>
        <w:spacing w:after="0" w:line="240" w:lineRule="auto"/>
        <w:ind w:firstLine="720"/>
        <w:jc w:val="both"/>
        <w:rPr>
          <w:rFonts w:ascii="Times New Roman" w:hAnsi="Times New Roman" w:cs="Times New Roman"/>
          <w:color w:val="auto"/>
          <w:kern w:val="28"/>
          <w:sz w:val="24"/>
          <w:szCs w:val="24"/>
        </w:rPr>
      </w:pPr>
      <w:r>
        <w:rPr>
          <w:rFonts w:ascii="Times New Roman" w:hAnsi="Times New Roman" w:cs="Times New Roman"/>
          <w:color w:val="auto"/>
          <w:kern w:val="28"/>
          <w:sz w:val="24"/>
          <w:szCs w:val="24"/>
        </w:rPr>
        <w:t>-</w:t>
      </w:r>
      <w:r w:rsidR="00A159B8" w:rsidRPr="007055E8">
        <w:rPr>
          <w:rStyle w:val="17"/>
          <w:rFonts w:cs="Times New Roman"/>
          <w:iCs/>
          <w:caps w:val="0"/>
          <w:color w:val="auto"/>
          <w:sz w:val="24"/>
          <w:szCs w:val="24"/>
        </w:rPr>
        <w:t>вариативности</w:t>
      </w:r>
      <w:r w:rsidR="00A159B8" w:rsidRPr="007055E8">
        <w:rPr>
          <w:rFonts w:ascii="Times New Roman" w:hAnsi="Times New Roman" w:cs="Times New Roman"/>
          <w:caps/>
          <w:color w:val="auto"/>
          <w:sz w:val="24"/>
          <w:szCs w:val="24"/>
        </w:rPr>
        <w:t xml:space="preserve"> </w:t>
      </w:r>
      <w:r w:rsidR="00A159B8" w:rsidRPr="007055E8">
        <w:rPr>
          <w:rFonts w:ascii="Times New Roman" w:hAnsi="Times New Roman" w:cs="Times New Roman"/>
          <w:color w:val="auto"/>
          <w:kern w:val="28"/>
          <w:sz w:val="24"/>
          <w:szCs w:val="24"/>
        </w:rPr>
        <w:t xml:space="preserve">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A159B8" w:rsidRPr="007055E8" w:rsidRDefault="00E20DEF" w:rsidP="007055E8">
      <w:pPr>
        <w:tabs>
          <w:tab w:val="left" w:pos="-180"/>
          <w:tab w:val="left" w:pos="0"/>
        </w:tabs>
        <w:spacing w:after="0" w:line="240" w:lineRule="auto"/>
        <w:ind w:firstLine="720"/>
        <w:jc w:val="both"/>
        <w:rPr>
          <w:rFonts w:ascii="Times New Roman" w:hAnsi="Times New Roman" w:cs="Times New Roman"/>
          <w:sz w:val="24"/>
          <w:szCs w:val="24"/>
        </w:rPr>
      </w:pPr>
      <w:r>
        <w:rPr>
          <w:rFonts w:ascii="Times New Roman" w:hAnsi="Times New Roman" w:cs="Times New Roman"/>
          <w:color w:val="auto"/>
          <w:kern w:val="28"/>
          <w:sz w:val="24"/>
          <w:szCs w:val="24"/>
        </w:rPr>
        <w:t>-</w:t>
      </w:r>
      <w:r w:rsidR="00A159B8" w:rsidRPr="007055E8">
        <w:rPr>
          <w:rFonts w:ascii="Times New Roman" w:hAnsi="Times New Roman" w:cs="Times New Roman"/>
          <w:i/>
          <w:color w:val="auto"/>
          <w:kern w:val="28"/>
          <w:sz w:val="24"/>
          <w:szCs w:val="24"/>
        </w:rPr>
        <w:t>комплексности</w:t>
      </w:r>
      <w:r w:rsidR="00A159B8" w:rsidRPr="007055E8">
        <w:rPr>
          <w:rFonts w:ascii="Times New Roman" w:hAnsi="Times New Roman" w:cs="Times New Roman"/>
          <w:color w:val="auto"/>
          <w:kern w:val="28"/>
          <w:sz w:val="24"/>
          <w:szCs w:val="24"/>
        </w:rPr>
        <w:t xml:space="preserve"> </w:t>
      </w:r>
      <w:r w:rsidR="00727ED5" w:rsidRPr="007055E8">
        <w:rPr>
          <w:rFonts w:ascii="Times New Roman" w:hAnsi="Times New Roman" w:cs="Times New Roman"/>
          <w:color w:val="auto"/>
          <w:kern w:val="28"/>
          <w:sz w:val="24"/>
          <w:szCs w:val="24"/>
        </w:rPr>
        <w:t>коррекционного воздействия предполагает необходимость</w:t>
      </w:r>
      <w:r w:rsidR="00A159B8" w:rsidRPr="007055E8">
        <w:rPr>
          <w:rFonts w:ascii="Times New Roman" w:hAnsi="Times New Roman" w:cs="Times New Roman"/>
          <w:color w:val="auto"/>
          <w:kern w:val="28"/>
          <w:sz w:val="24"/>
          <w:szCs w:val="24"/>
        </w:rPr>
        <w:t xml:space="preserve"> </w:t>
      </w:r>
      <w:r w:rsidR="00A159B8" w:rsidRPr="007055E8">
        <w:rPr>
          <w:rFonts w:ascii="Times New Roman" w:hAnsi="Times New Roman" w:cs="Times New Roman"/>
          <w:sz w:val="24"/>
          <w:szCs w:val="24"/>
        </w:rPr>
        <w:t>всесторонне</w:t>
      </w:r>
      <w:r w:rsidR="00727ED5" w:rsidRPr="007055E8">
        <w:rPr>
          <w:rFonts w:ascii="Times New Roman" w:hAnsi="Times New Roman" w:cs="Times New Roman"/>
          <w:sz w:val="24"/>
          <w:szCs w:val="24"/>
        </w:rPr>
        <w:t>го</w:t>
      </w:r>
      <w:r w:rsidR="00A159B8" w:rsidRPr="007055E8">
        <w:rPr>
          <w:rFonts w:ascii="Times New Roman" w:hAnsi="Times New Roman" w:cs="Times New Roman"/>
          <w:sz w:val="24"/>
          <w:szCs w:val="24"/>
        </w:rPr>
        <w:t xml:space="preserve"> изучени</w:t>
      </w:r>
      <w:r w:rsidR="00727ED5" w:rsidRPr="007055E8">
        <w:rPr>
          <w:rFonts w:ascii="Times New Roman" w:hAnsi="Times New Roman" w:cs="Times New Roman"/>
          <w:sz w:val="24"/>
          <w:szCs w:val="24"/>
        </w:rPr>
        <w:t>я</w:t>
      </w:r>
      <w:r w:rsidR="00A159B8" w:rsidRPr="007055E8">
        <w:rPr>
          <w:rFonts w:ascii="Times New Roman" w:hAnsi="Times New Roman" w:cs="Times New Roman"/>
          <w:sz w:val="24"/>
          <w:szCs w:val="24"/>
        </w:rPr>
        <w:t xml:space="preserve"> обучающихся и предоставлени</w:t>
      </w:r>
      <w:r w:rsidR="00727ED5" w:rsidRPr="007055E8">
        <w:rPr>
          <w:rFonts w:ascii="Times New Roman" w:hAnsi="Times New Roman" w:cs="Times New Roman"/>
          <w:sz w:val="24"/>
          <w:szCs w:val="24"/>
        </w:rPr>
        <w:t>я</w:t>
      </w:r>
      <w:r w:rsidR="00A159B8" w:rsidRPr="007055E8">
        <w:rPr>
          <w:rFonts w:ascii="Times New Roman" w:hAnsi="Times New Roman" w:cs="Times New Roman"/>
          <w:sz w:val="24"/>
          <w:szCs w:val="24"/>
        </w:rPr>
        <w:t xml:space="preserve"> квалифицированной помощи специалистов разного профиля с учетом </w:t>
      </w:r>
      <w:r w:rsidR="00A159B8" w:rsidRPr="007055E8">
        <w:rPr>
          <w:rFonts w:ascii="Times New Roman" w:hAnsi="Times New Roman" w:cs="Times New Roman"/>
          <w:color w:val="auto"/>
          <w:kern w:val="28"/>
          <w:sz w:val="24"/>
          <w:szCs w:val="24"/>
        </w:rPr>
        <w:t>их особых образовательных потребностей и возможностей психофизического развития</w:t>
      </w:r>
      <w:r w:rsidR="00727ED5" w:rsidRPr="007055E8">
        <w:rPr>
          <w:rFonts w:ascii="Times New Roman" w:hAnsi="Times New Roman" w:cs="Times New Roman"/>
          <w:color w:val="auto"/>
          <w:kern w:val="28"/>
          <w:sz w:val="24"/>
          <w:szCs w:val="24"/>
        </w:rPr>
        <w:t xml:space="preserve"> на основе </w:t>
      </w:r>
      <w:r w:rsidR="00727ED5" w:rsidRPr="007055E8">
        <w:rPr>
          <w:rFonts w:ascii="Times New Roman" w:hAnsi="Times New Roman" w:cs="Times New Roman"/>
          <w:sz w:val="24"/>
          <w:szCs w:val="24"/>
        </w:rPr>
        <w:t>использования всего многообразия методов, техник и приемов коррекционной работы</w:t>
      </w:r>
      <w:r w:rsidR="00A159B8" w:rsidRPr="007055E8">
        <w:rPr>
          <w:rFonts w:ascii="Times New Roman" w:hAnsi="Times New Roman" w:cs="Times New Roman"/>
          <w:sz w:val="24"/>
          <w:szCs w:val="24"/>
        </w:rPr>
        <w:t>.</w:t>
      </w:r>
    </w:p>
    <w:p w:rsidR="00A159B8" w:rsidRPr="007055E8" w:rsidRDefault="00E20DEF" w:rsidP="007055E8">
      <w:pPr>
        <w:tabs>
          <w:tab w:val="left" w:pos="-180"/>
          <w:tab w:val="left" w:pos="0"/>
        </w:tabs>
        <w:spacing w:after="0" w:line="240" w:lineRule="auto"/>
        <w:ind w:firstLine="720"/>
        <w:jc w:val="both"/>
        <w:rPr>
          <w:rFonts w:ascii="Times New Roman" w:hAnsi="Times New Roman" w:cs="Times New Roman"/>
          <w:color w:val="auto"/>
          <w:kern w:val="28"/>
          <w:sz w:val="24"/>
          <w:szCs w:val="24"/>
        </w:rPr>
      </w:pPr>
      <w:r>
        <w:rPr>
          <w:rFonts w:ascii="Times New Roman" w:hAnsi="Times New Roman" w:cs="Times New Roman"/>
          <w:color w:val="auto"/>
          <w:kern w:val="28"/>
          <w:sz w:val="24"/>
          <w:szCs w:val="24"/>
        </w:rPr>
        <w:t>-</w:t>
      </w:r>
      <w:r w:rsidR="00A159B8" w:rsidRPr="007055E8">
        <w:rPr>
          <w:rFonts w:ascii="Times New Roman" w:hAnsi="Times New Roman" w:cs="Times New Roman"/>
          <w:i/>
          <w:color w:val="auto"/>
          <w:kern w:val="28"/>
          <w:sz w:val="24"/>
          <w:szCs w:val="24"/>
        </w:rPr>
        <w:t>единства психолого-педагогических и медицинских средств</w:t>
      </w:r>
      <w:r w:rsidR="00A159B8" w:rsidRPr="007055E8">
        <w:rPr>
          <w:rFonts w:ascii="Times New Roman" w:hAnsi="Times New Roman" w:cs="Times New Roman"/>
          <w:color w:val="auto"/>
          <w:kern w:val="28"/>
          <w:sz w:val="24"/>
          <w:szCs w:val="24"/>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1E244A" w:rsidRPr="007055E8" w:rsidRDefault="00D64753" w:rsidP="007055E8">
      <w:pPr>
        <w:tabs>
          <w:tab w:val="left" w:pos="-180"/>
          <w:tab w:val="left" w:pos="0"/>
        </w:tabs>
        <w:spacing w:after="0" w:line="240" w:lineRule="auto"/>
        <w:ind w:firstLine="720"/>
        <w:jc w:val="both"/>
        <w:rPr>
          <w:rFonts w:ascii="Times New Roman" w:hAnsi="Times New Roman" w:cs="Times New Roman"/>
          <w:color w:val="auto"/>
          <w:kern w:val="28"/>
          <w:sz w:val="24"/>
          <w:szCs w:val="24"/>
        </w:rPr>
      </w:pPr>
      <w:r>
        <w:rPr>
          <w:rFonts w:ascii="Times New Roman" w:hAnsi="Times New Roman" w:cs="Times New Roman"/>
          <w:color w:val="auto"/>
          <w:kern w:val="28"/>
          <w:sz w:val="24"/>
          <w:szCs w:val="24"/>
        </w:rPr>
        <w:t>-</w:t>
      </w:r>
      <w:r w:rsidR="001E244A" w:rsidRPr="007055E8">
        <w:rPr>
          <w:rFonts w:ascii="Times New Roman" w:hAnsi="Times New Roman" w:cs="Times New Roman"/>
          <w:i/>
          <w:color w:val="auto"/>
          <w:kern w:val="28"/>
          <w:sz w:val="24"/>
          <w:szCs w:val="24"/>
        </w:rPr>
        <w:t>сотрудничества с семьей</w:t>
      </w:r>
      <w:r w:rsidR="001E244A" w:rsidRPr="007055E8">
        <w:rPr>
          <w:rFonts w:ascii="Times New Roman" w:hAnsi="Times New Roman" w:cs="Times New Roman"/>
          <w:color w:val="auto"/>
          <w:kern w:val="28"/>
          <w:sz w:val="24"/>
          <w:szCs w:val="24"/>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E26269" w:rsidRPr="007055E8" w:rsidRDefault="00E26269" w:rsidP="007055E8">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7055E8">
        <w:rPr>
          <w:rFonts w:ascii="Times New Roman" w:hAnsi="Times New Roman" w:cs="Times New Roman"/>
          <w:color w:val="auto"/>
          <w:sz w:val="24"/>
          <w:szCs w:val="24"/>
        </w:rPr>
        <w:t>Коррекционная работа с обучающимися</w:t>
      </w:r>
      <w:r w:rsidRPr="007055E8">
        <w:rPr>
          <w:rFonts w:ascii="Times New Roman" w:hAnsi="Times New Roman" w:cs="Times New Roman"/>
          <w:color w:val="auto"/>
          <w:kern w:val="28"/>
          <w:sz w:val="24"/>
          <w:szCs w:val="24"/>
        </w:rPr>
        <w:t xml:space="preserve"> с ЗПР</w:t>
      </w:r>
      <w:r w:rsidRPr="007055E8">
        <w:rPr>
          <w:rFonts w:ascii="Times New Roman" w:hAnsi="Times New Roman" w:cs="Times New Roman"/>
          <w:color w:val="auto"/>
          <w:sz w:val="24"/>
          <w:szCs w:val="24"/>
        </w:rPr>
        <w:t xml:space="preserve"> </w:t>
      </w:r>
      <w:r w:rsidRPr="007055E8">
        <w:rPr>
          <w:rFonts w:ascii="Times New Roman" w:hAnsi="Times New Roman" w:cs="Times New Roman"/>
          <w:sz w:val="24"/>
          <w:szCs w:val="24"/>
        </w:rPr>
        <w:t>осуществляется в ходе всего учебно-образовательного процесса</w:t>
      </w:r>
      <w:r w:rsidRPr="007055E8">
        <w:rPr>
          <w:rFonts w:ascii="Times New Roman" w:hAnsi="Times New Roman" w:cs="Times New Roman"/>
          <w:color w:val="auto"/>
          <w:kern w:val="28"/>
          <w:sz w:val="24"/>
          <w:szCs w:val="24"/>
        </w:rPr>
        <w:t>:</w:t>
      </w:r>
    </w:p>
    <w:p w:rsidR="00E26269" w:rsidRPr="007055E8" w:rsidRDefault="00E26269" w:rsidP="007055E8">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7055E8">
        <w:rPr>
          <w:rFonts w:ascii="Times New Roman" w:hAnsi="Times New Roman" w:cs="Times New Roman"/>
          <w:color w:val="auto"/>
          <w:kern w:val="28"/>
          <w:sz w:val="24"/>
          <w:szCs w:val="24"/>
        </w:rPr>
        <w:t>―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E26269" w:rsidRPr="007055E8" w:rsidRDefault="00E26269" w:rsidP="007055E8">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7055E8">
        <w:rPr>
          <w:rFonts w:ascii="Times New Roman" w:hAnsi="Times New Roman" w:cs="Times New Roman"/>
          <w:color w:val="auto"/>
          <w:kern w:val="28"/>
          <w:sz w:val="24"/>
          <w:szCs w:val="24"/>
        </w:rPr>
        <w:t>― 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E26269" w:rsidRPr="007055E8" w:rsidRDefault="00E26269" w:rsidP="007055E8">
      <w:pPr>
        <w:tabs>
          <w:tab w:val="left" w:pos="-180"/>
          <w:tab w:val="left" w:pos="0"/>
        </w:tabs>
        <w:spacing w:after="0" w:line="240" w:lineRule="auto"/>
        <w:ind w:firstLine="709"/>
        <w:jc w:val="both"/>
        <w:rPr>
          <w:rFonts w:ascii="Times New Roman" w:hAnsi="Times New Roman" w:cs="Times New Roman"/>
          <w:color w:val="auto"/>
          <w:kern w:val="28"/>
          <w:sz w:val="24"/>
          <w:szCs w:val="24"/>
        </w:rPr>
      </w:pPr>
      <w:r w:rsidRPr="007055E8">
        <w:rPr>
          <w:rFonts w:ascii="Times New Roman" w:hAnsi="Times New Roman" w:cs="Times New Roman"/>
          <w:color w:val="auto"/>
          <w:kern w:val="28"/>
          <w:sz w:val="24"/>
          <w:szCs w:val="24"/>
        </w:rPr>
        <w:t xml:space="preserve">― в рамках психологического и социально-педагогического сопровождения </w:t>
      </w:r>
      <w:r w:rsidRPr="007055E8">
        <w:rPr>
          <w:rFonts w:ascii="Times New Roman" w:hAnsi="Times New Roman" w:cs="Times New Roman"/>
          <w:color w:val="auto"/>
          <w:sz w:val="24"/>
          <w:szCs w:val="24"/>
        </w:rPr>
        <w:t>обучающихся.</w:t>
      </w:r>
    </w:p>
    <w:p w:rsidR="00D64753" w:rsidRDefault="00E44E55" w:rsidP="007055E8">
      <w:pPr>
        <w:spacing w:before="60" w:after="6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Основными направлениями в коррекционной работе являются: </w:t>
      </w:r>
    </w:p>
    <w:p w:rsidR="00D64753" w:rsidRDefault="00D64753" w:rsidP="007055E8">
      <w:pPr>
        <w:spacing w:before="60" w:after="6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E44E55" w:rsidRPr="007055E8">
        <w:rPr>
          <w:rFonts w:ascii="Times New Roman" w:hAnsi="Times New Roman" w:cs="Times New Roman"/>
          <w:sz w:val="24"/>
          <w:szCs w:val="24"/>
        </w:rPr>
        <w:t>коррекционная помощь в овладении базовым содержанием обучения;</w:t>
      </w:r>
    </w:p>
    <w:p w:rsidR="00D64753" w:rsidRDefault="00D64753" w:rsidP="007055E8">
      <w:pPr>
        <w:spacing w:before="60" w:after="6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E44E55" w:rsidRPr="007055E8">
        <w:rPr>
          <w:rFonts w:ascii="Times New Roman" w:hAnsi="Times New Roman" w:cs="Times New Roman"/>
          <w:sz w:val="24"/>
          <w:szCs w:val="24"/>
        </w:rPr>
        <w:t xml:space="preserve"> развитие эмоционально-личностной сферы и коррекция ее недостатков;</w:t>
      </w:r>
    </w:p>
    <w:p w:rsidR="00D64753" w:rsidRDefault="00D64753" w:rsidP="007055E8">
      <w:pPr>
        <w:spacing w:before="60" w:after="6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E44E55" w:rsidRPr="007055E8">
        <w:rPr>
          <w:rFonts w:ascii="Times New Roman" w:hAnsi="Times New Roman" w:cs="Times New Roman"/>
          <w:sz w:val="24"/>
          <w:szCs w:val="24"/>
        </w:rPr>
        <w:t xml:space="preserve"> развитие познавательной деятельности и целенаправленное формирование высших психических функций;</w:t>
      </w:r>
    </w:p>
    <w:p w:rsidR="00E44E55" w:rsidRPr="007055E8" w:rsidRDefault="00D64753" w:rsidP="007055E8">
      <w:pPr>
        <w:spacing w:before="60" w:after="60" w:line="240" w:lineRule="auto"/>
        <w:ind w:firstLine="709"/>
        <w:jc w:val="both"/>
        <w:rPr>
          <w:rFonts w:ascii="Times New Roman" w:hAnsi="Times New Roman" w:cs="Times New Roman"/>
          <w:kern w:val="2"/>
          <w:sz w:val="24"/>
          <w:szCs w:val="24"/>
        </w:rPr>
      </w:pPr>
      <w:r>
        <w:rPr>
          <w:rFonts w:ascii="Times New Roman" w:hAnsi="Times New Roman" w:cs="Times New Roman"/>
          <w:sz w:val="24"/>
          <w:szCs w:val="24"/>
        </w:rPr>
        <w:t>-</w:t>
      </w:r>
      <w:r w:rsidR="00E44E55" w:rsidRPr="007055E8">
        <w:rPr>
          <w:rFonts w:ascii="Times New Roman" w:hAnsi="Times New Roman" w:cs="Times New Roman"/>
          <w:sz w:val="24"/>
          <w:szCs w:val="24"/>
        </w:rPr>
        <w:t xml:space="preserve">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4555FA" w:rsidRPr="007055E8" w:rsidRDefault="004555FA"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Программа коррекционной работы на </w:t>
      </w:r>
      <w:r w:rsidR="00D64753">
        <w:rPr>
          <w:rFonts w:ascii="Times New Roman" w:hAnsi="Times New Roman" w:cs="Times New Roman"/>
          <w:sz w:val="24"/>
          <w:szCs w:val="24"/>
        </w:rPr>
        <w:t>уровне</w:t>
      </w:r>
      <w:r w:rsidRPr="007055E8">
        <w:rPr>
          <w:rFonts w:ascii="Times New Roman" w:hAnsi="Times New Roman" w:cs="Times New Roman"/>
          <w:sz w:val="24"/>
          <w:szCs w:val="24"/>
        </w:rPr>
        <w:t xml:space="preserve"> </w:t>
      </w:r>
      <w:r w:rsidR="00D64753">
        <w:rPr>
          <w:rFonts w:ascii="Times New Roman" w:hAnsi="Times New Roman" w:cs="Times New Roman"/>
          <w:sz w:val="24"/>
          <w:szCs w:val="24"/>
        </w:rPr>
        <w:t>НОО</w:t>
      </w:r>
      <w:r w:rsidRPr="007055E8">
        <w:rPr>
          <w:rFonts w:ascii="Times New Roman" w:hAnsi="Times New Roman" w:cs="Times New Roman"/>
          <w:sz w:val="24"/>
          <w:szCs w:val="24"/>
        </w:rPr>
        <w:t xml:space="preserve"> обучающихся с ЗПР включает в себя взаимосвязанные направления, отражающие ее основное содержание:</w:t>
      </w:r>
    </w:p>
    <w:p w:rsidR="004555FA" w:rsidRPr="007055E8" w:rsidRDefault="00417E9F" w:rsidP="00BF7203">
      <w:pPr>
        <w:numPr>
          <w:ilvl w:val="0"/>
          <w:numId w:val="20"/>
        </w:numPr>
        <w:spacing w:after="0" w:line="240" w:lineRule="auto"/>
        <w:ind w:left="0" w:firstLine="709"/>
        <w:jc w:val="both"/>
        <w:rPr>
          <w:rFonts w:ascii="Times New Roman" w:hAnsi="Times New Roman" w:cs="Times New Roman"/>
          <w:sz w:val="24"/>
          <w:szCs w:val="24"/>
        </w:rPr>
      </w:pPr>
      <w:r w:rsidRPr="00D64753">
        <w:rPr>
          <w:rFonts w:ascii="Times New Roman" w:hAnsi="Times New Roman" w:cs="Times New Roman"/>
          <w:b/>
          <w:i/>
          <w:sz w:val="24"/>
          <w:szCs w:val="24"/>
        </w:rPr>
        <w:t>Д</w:t>
      </w:r>
      <w:r w:rsidR="004555FA" w:rsidRPr="00D64753">
        <w:rPr>
          <w:rFonts w:ascii="Times New Roman" w:hAnsi="Times New Roman" w:cs="Times New Roman"/>
          <w:b/>
          <w:i/>
          <w:sz w:val="24"/>
          <w:szCs w:val="24"/>
        </w:rPr>
        <w:t>иагностическая работа</w:t>
      </w:r>
      <w:r w:rsidR="004555FA" w:rsidRPr="007055E8">
        <w:rPr>
          <w:rFonts w:ascii="Times New Roman" w:hAnsi="Times New Roman" w:cs="Times New Roman"/>
          <w:sz w:val="24"/>
          <w:szCs w:val="24"/>
        </w:rPr>
        <w:t xml:space="preserve"> </w:t>
      </w:r>
      <w:r w:rsidRPr="007055E8">
        <w:rPr>
          <w:rFonts w:ascii="Times New Roman" w:hAnsi="Times New Roman" w:cs="Times New Roman"/>
          <w:color w:val="auto"/>
          <w:sz w:val="24"/>
          <w:szCs w:val="24"/>
        </w:rPr>
        <w:t>обеспечивает выявление особенностей развития и здоровья обучающихся с ЗПР с целью создания благоприятных условий для овладения ими содержанием АООП НОО</w:t>
      </w:r>
      <w:r w:rsidRPr="007055E8">
        <w:rPr>
          <w:rFonts w:ascii="Times New Roman" w:hAnsi="Times New Roman" w:cs="Times New Roman"/>
          <w:sz w:val="24"/>
          <w:szCs w:val="24"/>
        </w:rPr>
        <w:t xml:space="preserve">.  </w:t>
      </w:r>
    </w:p>
    <w:p w:rsidR="00417E9F" w:rsidRPr="007055E8" w:rsidRDefault="00417E9F" w:rsidP="007055E8">
      <w:pPr>
        <w:pStyle w:val="afe"/>
        <w:spacing w:line="240" w:lineRule="auto"/>
        <w:ind w:firstLine="720"/>
        <w:rPr>
          <w:caps w:val="0"/>
          <w:color w:val="auto"/>
          <w:sz w:val="24"/>
          <w:szCs w:val="24"/>
        </w:rPr>
      </w:pPr>
      <w:r w:rsidRPr="007055E8">
        <w:rPr>
          <w:caps w:val="0"/>
          <w:color w:val="auto"/>
          <w:sz w:val="24"/>
          <w:szCs w:val="24"/>
        </w:rPr>
        <w:t>Проведение диагностической работы предполагает</w:t>
      </w:r>
      <w:r w:rsidRPr="007055E8">
        <w:rPr>
          <w:caps w:val="0"/>
          <w:color w:val="auto"/>
          <w:kern w:val="28"/>
          <w:sz w:val="24"/>
          <w:szCs w:val="24"/>
        </w:rPr>
        <w:t xml:space="preserve"> осуществление</w:t>
      </w:r>
      <w:r w:rsidRPr="007055E8">
        <w:rPr>
          <w:caps w:val="0"/>
          <w:color w:val="auto"/>
          <w:sz w:val="24"/>
          <w:szCs w:val="24"/>
        </w:rPr>
        <w:t>:</w:t>
      </w:r>
    </w:p>
    <w:p w:rsidR="00417E9F" w:rsidRPr="007055E8" w:rsidRDefault="00417E9F" w:rsidP="007055E8">
      <w:pPr>
        <w:pStyle w:val="afe"/>
        <w:spacing w:line="240" w:lineRule="auto"/>
        <w:ind w:firstLine="720"/>
        <w:rPr>
          <w:caps w:val="0"/>
          <w:color w:val="auto"/>
          <w:kern w:val="28"/>
          <w:sz w:val="24"/>
          <w:szCs w:val="24"/>
        </w:rPr>
      </w:pPr>
      <w:r w:rsidRPr="007055E8">
        <w:rPr>
          <w:caps w:val="0"/>
          <w:color w:val="auto"/>
          <w:kern w:val="28"/>
          <w:sz w:val="24"/>
          <w:szCs w:val="24"/>
        </w:rPr>
        <w:t>1) психолого-педагогического и медицинского обследования с целью выявления их особых образовательных потребностей:</w:t>
      </w:r>
    </w:p>
    <w:p w:rsidR="00417E9F" w:rsidRPr="007055E8" w:rsidRDefault="00417E9F" w:rsidP="007055E8">
      <w:pPr>
        <w:pStyle w:val="afe"/>
        <w:spacing w:line="240" w:lineRule="auto"/>
        <w:ind w:firstLine="720"/>
        <w:rPr>
          <w:caps w:val="0"/>
          <w:color w:val="auto"/>
          <w:sz w:val="24"/>
          <w:szCs w:val="24"/>
        </w:rPr>
      </w:pPr>
      <w:r w:rsidRPr="007055E8">
        <w:rPr>
          <w:caps w:val="0"/>
          <w:color w:val="auto"/>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417E9F" w:rsidRPr="007055E8" w:rsidRDefault="00417E9F" w:rsidP="007055E8">
      <w:pPr>
        <w:pStyle w:val="afe"/>
        <w:spacing w:line="240" w:lineRule="auto"/>
        <w:ind w:firstLine="720"/>
        <w:rPr>
          <w:caps w:val="0"/>
          <w:color w:val="auto"/>
          <w:sz w:val="24"/>
          <w:szCs w:val="24"/>
        </w:rPr>
      </w:pPr>
      <w:r w:rsidRPr="007055E8">
        <w:rPr>
          <w:caps w:val="0"/>
          <w:color w:val="auto"/>
          <w:sz w:val="24"/>
          <w:szCs w:val="24"/>
        </w:rPr>
        <w:t>― развития эмоционально-волевой сферы и личностных особенностей обучающихся;</w:t>
      </w:r>
    </w:p>
    <w:p w:rsidR="00417E9F" w:rsidRPr="007055E8" w:rsidRDefault="00417E9F" w:rsidP="007055E8">
      <w:pPr>
        <w:pStyle w:val="afe"/>
        <w:spacing w:line="240" w:lineRule="auto"/>
        <w:ind w:firstLine="720"/>
        <w:rPr>
          <w:caps w:val="0"/>
          <w:color w:val="auto"/>
          <w:kern w:val="28"/>
          <w:sz w:val="24"/>
          <w:szCs w:val="24"/>
        </w:rPr>
      </w:pPr>
      <w:r w:rsidRPr="007055E8">
        <w:rPr>
          <w:caps w:val="0"/>
          <w:color w:val="auto"/>
          <w:sz w:val="24"/>
          <w:szCs w:val="24"/>
        </w:rPr>
        <w:lastRenderedPageBreak/>
        <w:t>― определение социальной ситуации развития и условий семейного воспитания обучающегося;</w:t>
      </w:r>
    </w:p>
    <w:p w:rsidR="00417E9F" w:rsidRPr="007055E8" w:rsidRDefault="00417E9F" w:rsidP="007055E8">
      <w:pPr>
        <w:pStyle w:val="afe"/>
        <w:spacing w:line="240" w:lineRule="auto"/>
        <w:ind w:firstLine="720"/>
        <w:rPr>
          <w:caps w:val="0"/>
          <w:color w:val="auto"/>
          <w:kern w:val="28"/>
          <w:sz w:val="24"/>
          <w:szCs w:val="24"/>
        </w:rPr>
      </w:pPr>
      <w:r w:rsidRPr="007055E8">
        <w:rPr>
          <w:caps w:val="0"/>
          <w:color w:val="auto"/>
          <w:kern w:val="28"/>
          <w:sz w:val="24"/>
          <w:szCs w:val="24"/>
        </w:rPr>
        <w:t>2) мониторинга динамики развития обучающихся, их успешности в освоении АООП НОО;</w:t>
      </w:r>
    </w:p>
    <w:p w:rsidR="00417E9F" w:rsidRDefault="00417E9F" w:rsidP="00F46555">
      <w:pPr>
        <w:pStyle w:val="afe"/>
        <w:spacing w:line="240" w:lineRule="auto"/>
        <w:ind w:firstLine="720"/>
        <w:rPr>
          <w:caps w:val="0"/>
          <w:color w:val="auto"/>
          <w:kern w:val="28"/>
          <w:sz w:val="24"/>
          <w:szCs w:val="24"/>
        </w:rPr>
      </w:pPr>
      <w:r w:rsidRPr="007055E8">
        <w:rPr>
          <w:caps w:val="0"/>
          <w:color w:val="auto"/>
          <w:kern w:val="28"/>
          <w:sz w:val="24"/>
          <w:szCs w:val="24"/>
        </w:rPr>
        <w:t>3) анализа результатов обследования с целью проектирования и корректировки коррекционных мероприятий.</w:t>
      </w:r>
    </w:p>
    <w:tbl>
      <w:tblPr>
        <w:tblStyle w:val="TableGrid5"/>
        <w:tblW w:w="10065" w:type="dxa"/>
        <w:tblInd w:w="-274" w:type="dxa"/>
        <w:tblCellMar>
          <w:top w:w="50" w:type="dxa"/>
          <w:right w:w="27" w:type="dxa"/>
        </w:tblCellMar>
        <w:tblLook w:val="04A0" w:firstRow="1" w:lastRow="0" w:firstColumn="1" w:lastColumn="0" w:noHBand="0" w:noVBand="1"/>
      </w:tblPr>
      <w:tblGrid>
        <w:gridCol w:w="2229"/>
        <w:gridCol w:w="2090"/>
        <w:gridCol w:w="2517"/>
        <w:gridCol w:w="1386"/>
        <w:gridCol w:w="1843"/>
      </w:tblGrid>
      <w:tr w:rsidR="0012553F" w:rsidRPr="00F46555" w:rsidTr="004A1FF0">
        <w:trPr>
          <w:trHeight w:val="729"/>
        </w:trPr>
        <w:tc>
          <w:tcPr>
            <w:tcW w:w="2229" w:type="dxa"/>
            <w:tcBorders>
              <w:top w:val="single" w:sz="8" w:space="0" w:color="000000"/>
              <w:left w:val="single" w:sz="8" w:space="0" w:color="000000"/>
              <w:bottom w:val="single" w:sz="8" w:space="0" w:color="000000"/>
              <w:right w:val="single" w:sz="8" w:space="0" w:color="000000"/>
            </w:tcBorders>
          </w:tcPr>
          <w:p w:rsidR="00F46555" w:rsidRPr="00F46555" w:rsidRDefault="00F46555" w:rsidP="00F46555">
            <w:pPr>
              <w:suppressAutoHyphens w:val="0"/>
              <w:spacing w:after="0" w:line="259"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Задачи </w:t>
            </w:r>
          </w:p>
          <w:p w:rsidR="00F46555" w:rsidRPr="00F46555" w:rsidRDefault="00F46555" w:rsidP="004A1FF0">
            <w:pPr>
              <w:suppressAutoHyphens w:val="0"/>
              <w:spacing w:after="0" w:line="259"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(направления деятельности) </w:t>
            </w:r>
          </w:p>
        </w:tc>
        <w:tc>
          <w:tcPr>
            <w:tcW w:w="2090" w:type="dxa"/>
            <w:tcBorders>
              <w:top w:val="single" w:sz="8" w:space="0" w:color="000000"/>
              <w:left w:val="single" w:sz="8" w:space="0" w:color="000000"/>
              <w:bottom w:val="single" w:sz="8" w:space="0" w:color="000000"/>
              <w:right w:val="single" w:sz="8" w:space="0" w:color="000000"/>
            </w:tcBorders>
          </w:tcPr>
          <w:p w:rsidR="00F46555" w:rsidRPr="00F46555" w:rsidRDefault="00F46555" w:rsidP="00F46555">
            <w:pPr>
              <w:suppressAutoHyphens w:val="0"/>
              <w:spacing w:after="0" w:line="259"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Планируемые результаты </w:t>
            </w:r>
          </w:p>
        </w:tc>
        <w:tc>
          <w:tcPr>
            <w:tcW w:w="2517" w:type="dxa"/>
            <w:tcBorders>
              <w:top w:val="single" w:sz="8" w:space="0" w:color="000000"/>
              <w:left w:val="single" w:sz="8" w:space="0" w:color="000000"/>
              <w:bottom w:val="single" w:sz="8" w:space="0" w:color="000000"/>
              <w:right w:val="single" w:sz="8" w:space="0" w:color="000000"/>
            </w:tcBorders>
          </w:tcPr>
          <w:p w:rsidR="00F46555" w:rsidRPr="00F46555" w:rsidRDefault="00F46555" w:rsidP="00F46555">
            <w:pPr>
              <w:suppressAutoHyphens w:val="0"/>
              <w:spacing w:after="0" w:line="259"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Виды и формы деятельности, мероприятия </w:t>
            </w:r>
          </w:p>
        </w:tc>
        <w:tc>
          <w:tcPr>
            <w:tcW w:w="1386" w:type="dxa"/>
            <w:tcBorders>
              <w:top w:val="single" w:sz="8" w:space="0" w:color="000000"/>
              <w:left w:val="single" w:sz="8" w:space="0" w:color="000000"/>
              <w:bottom w:val="single" w:sz="8" w:space="0" w:color="000000"/>
              <w:right w:val="single" w:sz="8" w:space="0" w:color="000000"/>
            </w:tcBorders>
          </w:tcPr>
          <w:p w:rsidR="00F46555" w:rsidRPr="00F46555" w:rsidRDefault="00F46555" w:rsidP="00F46555">
            <w:pPr>
              <w:suppressAutoHyphens w:val="0"/>
              <w:spacing w:after="0" w:line="259" w:lineRule="auto"/>
              <w:jc w:val="center"/>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Сроки </w:t>
            </w:r>
          </w:p>
        </w:tc>
        <w:tc>
          <w:tcPr>
            <w:tcW w:w="1843" w:type="dxa"/>
            <w:tcBorders>
              <w:top w:val="single" w:sz="8" w:space="0" w:color="000000"/>
              <w:left w:val="single" w:sz="8" w:space="0" w:color="000000"/>
              <w:bottom w:val="single" w:sz="8" w:space="0" w:color="000000"/>
              <w:right w:val="single" w:sz="8" w:space="0" w:color="000000"/>
            </w:tcBorders>
          </w:tcPr>
          <w:p w:rsidR="00F46555" w:rsidRPr="00F46555" w:rsidRDefault="00F46555" w:rsidP="00F46555">
            <w:pPr>
              <w:suppressAutoHyphens w:val="0"/>
              <w:spacing w:after="0" w:line="259"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Ответственные </w:t>
            </w:r>
          </w:p>
        </w:tc>
      </w:tr>
      <w:tr w:rsidR="0012553F" w:rsidRPr="00F46555" w:rsidTr="0012553F">
        <w:trPr>
          <w:trHeight w:val="1354"/>
        </w:trPr>
        <w:tc>
          <w:tcPr>
            <w:tcW w:w="2229" w:type="dxa"/>
            <w:tcBorders>
              <w:top w:val="single" w:sz="8" w:space="0" w:color="000000"/>
              <w:left w:val="single" w:sz="8" w:space="0" w:color="000000"/>
              <w:bottom w:val="single" w:sz="8" w:space="0" w:color="000000"/>
              <w:right w:val="single" w:sz="8" w:space="0" w:color="000000"/>
            </w:tcBorders>
          </w:tcPr>
          <w:p w:rsidR="00F46555" w:rsidRPr="00F46555" w:rsidRDefault="00F46555" w:rsidP="00F46555">
            <w:pPr>
              <w:suppressAutoHyphens w:val="0"/>
              <w:spacing w:after="0" w:line="259"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Определить состояние физического и психического здоровья детей. </w:t>
            </w:r>
          </w:p>
        </w:tc>
        <w:tc>
          <w:tcPr>
            <w:tcW w:w="2090" w:type="dxa"/>
            <w:tcBorders>
              <w:top w:val="single" w:sz="8" w:space="0" w:color="000000"/>
              <w:left w:val="single" w:sz="8" w:space="0" w:color="000000"/>
              <w:bottom w:val="single" w:sz="8" w:space="0" w:color="000000"/>
              <w:right w:val="single" w:sz="8" w:space="0" w:color="000000"/>
            </w:tcBorders>
          </w:tcPr>
          <w:p w:rsidR="00F46555" w:rsidRPr="00F46555" w:rsidRDefault="00F46555" w:rsidP="00F46555">
            <w:pPr>
              <w:suppressAutoHyphens w:val="0"/>
              <w:spacing w:after="0" w:line="259"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Выявление состояния физического и психического здоровья детей. </w:t>
            </w:r>
          </w:p>
        </w:tc>
        <w:tc>
          <w:tcPr>
            <w:tcW w:w="2517" w:type="dxa"/>
            <w:tcBorders>
              <w:top w:val="single" w:sz="8" w:space="0" w:color="000000"/>
              <w:left w:val="single" w:sz="8" w:space="0" w:color="000000"/>
              <w:bottom w:val="single" w:sz="8" w:space="0" w:color="000000"/>
              <w:right w:val="single" w:sz="8" w:space="0" w:color="000000"/>
            </w:tcBorders>
          </w:tcPr>
          <w:p w:rsidR="00F46555" w:rsidRPr="00F46555" w:rsidRDefault="00F46555" w:rsidP="00F46555">
            <w:pPr>
              <w:suppressAutoHyphens w:val="0"/>
              <w:spacing w:after="0" w:line="259"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Изучение истории развития ребенка, беседа с родителями, наблюдение классного руководителя </w:t>
            </w:r>
          </w:p>
        </w:tc>
        <w:tc>
          <w:tcPr>
            <w:tcW w:w="1386" w:type="dxa"/>
            <w:tcBorders>
              <w:top w:val="single" w:sz="8" w:space="0" w:color="000000"/>
              <w:left w:val="single" w:sz="8" w:space="0" w:color="000000"/>
              <w:bottom w:val="single" w:sz="8" w:space="0" w:color="000000"/>
              <w:right w:val="single" w:sz="8" w:space="0" w:color="000000"/>
            </w:tcBorders>
          </w:tcPr>
          <w:p w:rsidR="00F46555" w:rsidRPr="00F46555" w:rsidRDefault="00F46555" w:rsidP="00F46555">
            <w:pPr>
              <w:suppressAutoHyphens w:val="0"/>
              <w:spacing w:after="0" w:line="259" w:lineRule="auto"/>
              <w:jc w:val="right"/>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сентябрь </w:t>
            </w:r>
          </w:p>
        </w:tc>
        <w:tc>
          <w:tcPr>
            <w:tcW w:w="1843" w:type="dxa"/>
            <w:tcBorders>
              <w:top w:val="single" w:sz="8" w:space="0" w:color="000000"/>
              <w:left w:val="single" w:sz="8" w:space="0" w:color="000000"/>
              <w:bottom w:val="single" w:sz="8" w:space="0" w:color="000000"/>
              <w:right w:val="single" w:sz="8" w:space="0" w:color="000000"/>
            </w:tcBorders>
          </w:tcPr>
          <w:p w:rsidR="00F46555" w:rsidRPr="00F46555" w:rsidRDefault="00F46555" w:rsidP="00F46555">
            <w:pPr>
              <w:suppressAutoHyphens w:val="0"/>
              <w:spacing w:after="0" w:line="259"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Медицинский работник Классный руководитель</w:t>
            </w:r>
            <w:r w:rsidR="008B2ECD" w:rsidRPr="0012553F">
              <w:rPr>
                <w:rFonts w:ascii="Times New Roman" w:eastAsia="Times New Roman" w:hAnsi="Times New Roman" w:cs="Times New Roman"/>
                <w:color w:val="000000"/>
                <w:kern w:val="0"/>
                <w:lang w:eastAsia="ru-RU"/>
              </w:rPr>
              <w:t>, педагог-психолог</w:t>
            </w:r>
          </w:p>
        </w:tc>
      </w:tr>
      <w:tr w:rsidR="0012553F" w:rsidRPr="00F46555" w:rsidTr="0012553F">
        <w:trPr>
          <w:trHeight w:val="1474"/>
        </w:trPr>
        <w:tc>
          <w:tcPr>
            <w:tcW w:w="2229" w:type="dxa"/>
            <w:tcBorders>
              <w:top w:val="single" w:sz="8" w:space="0" w:color="000000"/>
              <w:left w:val="single" w:sz="8" w:space="0" w:color="000000"/>
              <w:bottom w:val="single" w:sz="8" w:space="0" w:color="000000"/>
              <w:right w:val="single" w:sz="8" w:space="0" w:color="000000"/>
            </w:tcBorders>
          </w:tcPr>
          <w:p w:rsidR="00F46555" w:rsidRPr="00F46555" w:rsidRDefault="00F46555" w:rsidP="00F46555">
            <w:pPr>
              <w:suppressAutoHyphens w:val="0"/>
              <w:spacing w:after="0" w:line="259"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1.Выявить обучающихся, нуждающихся в специализированной помощи </w:t>
            </w:r>
          </w:p>
        </w:tc>
        <w:tc>
          <w:tcPr>
            <w:tcW w:w="2090" w:type="dxa"/>
            <w:tcBorders>
              <w:top w:val="single" w:sz="8" w:space="0" w:color="000000"/>
              <w:left w:val="single" w:sz="8" w:space="0" w:color="000000"/>
              <w:bottom w:val="single" w:sz="8" w:space="0" w:color="000000"/>
              <w:right w:val="single" w:sz="8" w:space="0" w:color="000000"/>
            </w:tcBorders>
          </w:tcPr>
          <w:p w:rsidR="00F46555" w:rsidRPr="00F46555" w:rsidRDefault="00F46555" w:rsidP="00F46555">
            <w:pPr>
              <w:suppressAutoHyphens w:val="0"/>
              <w:spacing w:after="0" w:line="259"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Создание банка данных об обучающихся, нуждающихся в специализированно й помощи </w:t>
            </w:r>
          </w:p>
        </w:tc>
        <w:tc>
          <w:tcPr>
            <w:tcW w:w="2517" w:type="dxa"/>
            <w:tcBorders>
              <w:top w:val="single" w:sz="8" w:space="0" w:color="000000"/>
              <w:left w:val="single" w:sz="8" w:space="0" w:color="000000"/>
              <w:bottom w:val="single" w:sz="8" w:space="0" w:color="000000"/>
              <w:right w:val="single" w:sz="8" w:space="0" w:color="000000"/>
            </w:tcBorders>
          </w:tcPr>
          <w:p w:rsidR="00F46555" w:rsidRPr="00F46555" w:rsidRDefault="00F46555" w:rsidP="00D5206F">
            <w:pPr>
              <w:suppressAutoHyphens w:val="0"/>
              <w:spacing w:after="0" w:line="232" w:lineRule="auto"/>
              <w:ind w:hanging="283"/>
              <w:jc w:val="center"/>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Беседа, наблюдение классного</w:t>
            </w:r>
          </w:p>
          <w:p w:rsidR="00F46555" w:rsidRPr="00F46555" w:rsidRDefault="00F46555" w:rsidP="00D5206F">
            <w:pPr>
              <w:suppressAutoHyphens w:val="0"/>
              <w:spacing w:after="0" w:line="259" w:lineRule="auto"/>
              <w:jc w:val="center"/>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руководителя, анализ работ обучающихся</w:t>
            </w:r>
          </w:p>
        </w:tc>
        <w:tc>
          <w:tcPr>
            <w:tcW w:w="1386" w:type="dxa"/>
            <w:tcBorders>
              <w:top w:val="single" w:sz="8" w:space="0" w:color="000000"/>
              <w:left w:val="single" w:sz="8" w:space="0" w:color="000000"/>
              <w:bottom w:val="single" w:sz="8" w:space="0" w:color="000000"/>
              <w:right w:val="single" w:sz="8" w:space="0" w:color="000000"/>
            </w:tcBorders>
          </w:tcPr>
          <w:p w:rsidR="00F46555" w:rsidRPr="00F46555" w:rsidRDefault="00F46555" w:rsidP="00F46555">
            <w:pPr>
              <w:suppressAutoHyphens w:val="0"/>
              <w:spacing w:after="0" w:line="259" w:lineRule="auto"/>
              <w:jc w:val="right"/>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сентябрь </w:t>
            </w:r>
          </w:p>
        </w:tc>
        <w:tc>
          <w:tcPr>
            <w:tcW w:w="1843" w:type="dxa"/>
            <w:tcBorders>
              <w:top w:val="single" w:sz="8" w:space="0" w:color="000000"/>
              <w:left w:val="single" w:sz="8" w:space="0" w:color="000000"/>
              <w:bottom w:val="single" w:sz="8" w:space="0" w:color="000000"/>
              <w:right w:val="single" w:sz="8" w:space="0" w:color="000000"/>
            </w:tcBorders>
          </w:tcPr>
          <w:p w:rsidR="00F46555" w:rsidRPr="00F46555" w:rsidRDefault="00F46555" w:rsidP="00F46555">
            <w:pPr>
              <w:suppressAutoHyphens w:val="0"/>
              <w:spacing w:after="0" w:line="259"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Классный руководитель</w:t>
            </w:r>
            <w:r w:rsidR="008B2ECD" w:rsidRPr="0012553F">
              <w:rPr>
                <w:rFonts w:ascii="Times New Roman" w:eastAsia="Times New Roman" w:hAnsi="Times New Roman" w:cs="Times New Roman"/>
                <w:color w:val="000000"/>
                <w:kern w:val="0"/>
                <w:lang w:eastAsia="ru-RU"/>
              </w:rPr>
              <w:t>, специалисты службы комплексного сопровождения</w:t>
            </w:r>
          </w:p>
        </w:tc>
      </w:tr>
      <w:tr w:rsidR="0012553F" w:rsidRPr="00F46555" w:rsidTr="004A1FF0">
        <w:trPr>
          <w:trHeight w:val="2785"/>
        </w:trPr>
        <w:tc>
          <w:tcPr>
            <w:tcW w:w="2229" w:type="dxa"/>
            <w:tcBorders>
              <w:top w:val="single" w:sz="8" w:space="0" w:color="000000"/>
              <w:left w:val="single" w:sz="8" w:space="0" w:color="000000"/>
              <w:bottom w:val="single" w:sz="8" w:space="0" w:color="000000"/>
              <w:right w:val="single" w:sz="8" w:space="0" w:color="000000"/>
            </w:tcBorders>
          </w:tcPr>
          <w:p w:rsidR="00F46555" w:rsidRPr="00F46555" w:rsidRDefault="00F46555" w:rsidP="00F46555">
            <w:pPr>
              <w:suppressAutoHyphens w:val="0"/>
              <w:spacing w:after="0" w:line="259"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2.Провести диагностику отклонений в развитии </w:t>
            </w:r>
          </w:p>
        </w:tc>
        <w:tc>
          <w:tcPr>
            <w:tcW w:w="2090" w:type="dxa"/>
            <w:tcBorders>
              <w:top w:val="single" w:sz="8" w:space="0" w:color="000000"/>
              <w:left w:val="single" w:sz="8" w:space="0" w:color="000000"/>
              <w:bottom w:val="single" w:sz="8" w:space="0" w:color="000000"/>
              <w:right w:val="single" w:sz="8" w:space="0" w:color="000000"/>
            </w:tcBorders>
          </w:tcPr>
          <w:p w:rsidR="00F46555" w:rsidRPr="00F46555" w:rsidRDefault="00F46555" w:rsidP="0012553F">
            <w:pPr>
              <w:suppressAutoHyphens w:val="0"/>
              <w:spacing w:after="0" w:line="259"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Получение объективных сведений об обучающемся на основании диагностической информации классного руководителя и </w:t>
            </w:r>
            <w:r w:rsidR="0012553F">
              <w:rPr>
                <w:rFonts w:ascii="Times New Roman" w:eastAsia="Times New Roman" w:hAnsi="Times New Roman" w:cs="Times New Roman"/>
                <w:color w:val="000000"/>
                <w:kern w:val="0"/>
                <w:lang w:eastAsia="ru-RU"/>
              </w:rPr>
              <w:t>специалистов</w:t>
            </w:r>
          </w:p>
        </w:tc>
        <w:tc>
          <w:tcPr>
            <w:tcW w:w="2517" w:type="dxa"/>
            <w:tcBorders>
              <w:top w:val="single" w:sz="8" w:space="0" w:color="000000"/>
              <w:left w:val="single" w:sz="8" w:space="0" w:color="000000"/>
              <w:bottom w:val="single" w:sz="8" w:space="0" w:color="000000"/>
              <w:right w:val="single" w:sz="8" w:space="0" w:color="000000"/>
            </w:tcBorders>
          </w:tcPr>
          <w:p w:rsidR="00F46555" w:rsidRPr="00F46555" w:rsidRDefault="00F46555" w:rsidP="00F46555">
            <w:pPr>
              <w:suppressAutoHyphens w:val="0"/>
              <w:spacing w:after="0" w:line="252"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Анкетирование родителей на первом родительском собрании, беседа с логопедом. </w:t>
            </w:r>
          </w:p>
          <w:p w:rsidR="00F46555" w:rsidRPr="00F46555" w:rsidRDefault="00F46555" w:rsidP="0012553F">
            <w:pPr>
              <w:suppressAutoHyphens w:val="0"/>
              <w:spacing w:after="0" w:line="259"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Заполнение учителем и </w:t>
            </w:r>
            <w:r w:rsidR="008B2ECD" w:rsidRPr="0012553F">
              <w:rPr>
                <w:rFonts w:ascii="Times New Roman" w:eastAsia="Times New Roman" w:hAnsi="Times New Roman" w:cs="Times New Roman"/>
                <w:color w:val="000000"/>
                <w:kern w:val="0"/>
                <w:lang w:eastAsia="ru-RU"/>
              </w:rPr>
              <w:t>специалистами</w:t>
            </w:r>
            <w:r w:rsidRPr="00F46555">
              <w:rPr>
                <w:rFonts w:ascii="Times New Roman" w:eastAsia="Times New Roman" w:hAnsi="Times New Roman" w:cs="Times New Roman"/>
                <w:color w:val="000000"/>
                <w:kern w:val="0"/>
                <w:lang w:eastAsia="ru-RU"/>
              </w:rPr>
              <w:t xml:space="preserve"> карты индивидуального развития </w:t>
            </w:r>
          </w:p>
        </w:tc>
        <w:tc>
          <w:tcPr>
            <w:tcW w:w="1386" w:type="dxa"/>
            <w:tcBorders>
              <w:top w:val="single" w:sz="8" w:space="0" w:color="000000"/>
              <w:left w:val="single" w:sz="8" w:space="0" w:color="000000"/>
              <w:bottom w:val="single" w:sz="8" w:space="0" w:color="000000"/>
              <w:right w:val="single" w:sz="8" w:space="0" w:color="000000"/>
            </w:tcBorders>
          </w:tcPr>
          <w:p w:rsidR="00F46555" w:rsidRPr="00F46555" w:rsidRDefault="00F46555" w:rsidP="00F46555">
            <w:pPr>
              <w:suppressAutoHyphens w:val="0"/>
              <w:spacing w:after="0" w:line="259"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сентябрь октябрь </w:t>
            </w:r>
          </w:p>
        </w:tc>
        <w:tc>
          <w:tcPr>
            <w:tcW w:w="1843" w:type="dxa"/>
            <w:tcBorders>
              <w:top w:val="single" w:sz="8" w:space="0" w:color="000000"/>
              <w:left w:val="single" w:sz="8" w:space="0" w:color="000000"/>
              <w:bottom w:val="single" w:sz="8" w:space="0" w:color="000000"/>
              <w:right w:val="single" w:sz="8" w:space="0" w:color="000000"/>
            </w:tcBorders>
          </w:tcPr>
          <w:p w:rsidR="00F46555" w:rsidRPr="00F46555" w:rsidRDefault="00F46555" w:rsidP="00F46555">
            <w:pPr>
              <w:suppressAutoHyphens w:val="0"/>
              <w:spacing w:after="0" w:line="239"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Классный руководитель </w:t>
            </w:r>
          </w:p>
          <w:p w:rsidR="00F46555" w:rsidRPr="00F46555" w:rsidRDefault="004A1FF0" w:rsidP="008B2ECD">
            <w:pPr>
              <w:suppressAutoHyphens w:val="0"/>
              <w:spacing w:after="0" w:line="259" w:lineRule="auto"/>
              <w:rPr>
                <w:rFonts w:ascii="Times New Roman" w:eastAsia="Times New Roman" w:hAnsi="Times New Roman" w:cs="Times New Roman"/>
                <w:color w:val="000000"/>
                <w:kern w:val="0"/>
                <w:lang w:eastAsia="ru-RU"/>
              </w:rPr>
            </w:pPr>
            <w:r w:rsidRPr="0012553F">
              <w:rPr>
                <w:rFonts w:ascii="Times New Roman" w:eastAsia="Times New Roman" w:hAnsi="Times New Roman" w:cs="Times New Roman"/>
                <w:color w:val="000000"/>
                <w:kern w:val="0"/>
                <w:lang w:eastAsia="ru-RU"/>
              </w:rPr>
              <w:t>учител</w:t>
            </w:r>
            <w:r w:rsidR="008B2ECD" w:rsidRPr="0012553F">
              <w:rPr>
                <w:rFonts w:ascii="Times New Roman" w:eastAsia="Times New Roman" w:hAnsi="Times New Roman" w:cs="Times New Roman"/>
                <w:color w:val="000000"/>
                <w:kern w:val="0"/>
                <w:lang w:eastAsia="ru-RU"/>
              </w:rPr>
              <w:t>я</w:t>
            </w:r>
            <w:r w:rsidRPr="0012553F">
              <w:rPr>
                <w:rFonts w:ascii="Times New Roman" w:eastAsia="Times New Roman" w:hAnsi="Times New Roman" w:cs="Times New Roman"/>
                <w:color w:val="000000"/>
                <w:kern w:val="0"/>
                <w:lang w:eastAsia="ru-RU"/>
              </w:rPr>
              <w:t>-л</w:t>
            </w:r>
            <w:r w:rsidR="00F46555" w:rsidRPr="00F46555">
              <w:rPr>
                <w:rFonts w:ascii="Times New Roman" w:eastAsia="Times New Roman" w:hAnsi="Times New Roman" w:cs="Times New Roman"/>
                <w:color w:val="000000"/>
                <w:kern w:val="0"/>
                <w:lang w:eastAsia="ru-RU"/>
              </w:rPr>
              <w:t>огопед</w:t>
            </w:r>
            <w:r w:rsidR="008B2ECD" w:rsidRPr="0012553F">
              <w:rPr>
                <w:rFonts w:ascii="Times New Roman" w:eastAsia="Times New Roman" w:hAnsi="Times New Roman" w:cs="Times New Roman"/>
                <w:color w:val="000000"/>
                <w:kern w:val="0"/>
                <w:lang w:eastAsia="ru-RU"/>
              </w:rPr>
              <w:t xml:space="preserve">ы, учителя-дефектологи, </w:t>
            </w:r>
            <w:r w:rsidR="00F46555" w:rsidRPr="00F46555">
              <w:rPr>
                <w:rFonts w:ascii="Times New Roman" w:eastAsia="Times New Roman" w:hAnsi="Times New Roman" w:cs="Times New Roman"/>
                <w:color w:val="000000"/>
                <w:kern w:val="0"/>
                <w:lang w:eastAsia="ru-RU"/>
              </w:rPr>
              <w:t xml:space="preserve"> </w:t>
            </w:r>
            <w:r w:rsidR="008B2ECD" w:rsidRPr="0012553F">
              <w:rPr>
                <w:rFonts w:ascii="Times New Roman" w:eastAsia="Times New Roman" w:hAnsi="Times New Roman" w:cs="Times New Roman"/>
                <w:color w:val="000000"/>
                <w:kern w:val="0"/>
                <w:lang w:eastAsia="ru-RU"/>
              </w:rPr>
              <w:t>педагоги-психологи, соц. педагог</w:t>
            </w:r>
          </w:p>
        </w:tc>
      </w:tr>
      <w:tr w:rsidR="0012553F" w:rsidRPr="00F46555" w:rsidTr="0012553F">
        <w:trPr>
          <w:trHeight w:val="1757"/>
        </w:trPr>
        <w:tc>
          <w:tcPr>
            <w:tcW w:w="2229" w:type="dxa"/>
            <w:tcBorders>
              <w:top w:val="nil"/>
              <w:left w:val="single" w:sz="8" w:space="0" w:color="000000"/>
              <w:bottom w:val="single" w:sz="8" w:space="0" w:color="000000"/>
              <w:right w:val="single" w:sz="8" w:space="0" w:color="000000"/>
            </w:tcBorders>
          </w:tcPr>
          <w:p w:rsidR="00F46555" w:rsidRPr="00F46555" w:rsidRDefault="00F46555" w:rsidP="00F46555">
            <w:pPr>
              <w:suppressAutoHyphens w:val="0"/>
              <w:spacing w:after="0" w:line="259"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3.Проанализировать </w:t>
            </w:r>
          </w:p>
          <w:p w:rsidR="00F46555" w:rsidRPr="00F46555" w:rsidRDefault="00F46555" w:rsidP="00F46555">
            <w:pPr>
              <w:suppressAutoHyphens w:val="0"/>
              <w:spacing w:after="0" w:line="251"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причины возникновения трудностей в обучении. </w:t>
            </w:r>
          </w:p>
          <w:p w:rsidR="00F46555" w:rsidRPr="00F46555" w:rsidRDefault="00F46555" w:rsidP="00F46555">
            <w:pPr>
              <w:suppressAutoHyphens w:val="0"/>
              <w:spacing w:after="0" w:line="259" w:lineRule="auto"/>
              <w:ind w:firstLine="284"/>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Выявить резервные возможности</w:t>
            </w:r>
          </w:p>
        </w:tc>
        <w:tc>
          <w:tcPr>
            <w:tcW w:w="2090" w:type="dxa"/>
            <w:tcBorders>
              <w:top w:val="nil"/>
              <w:left w:val="single" w:sz="8" w:space="0" w:color="000000"/>
              <w:bottom w:val="single" w:sz="8" w:space="0" w:color="000000"/>
              <w:right w:val="single" w:sz="8" w:space="0" w:color="000000"/>
            </w:tcBorders>
          </w:tcPr>
          <w:p w:rsidR="00F46555" w:rsidRPr="00F46555" w:rsidRDefault="00F46555" w:rsidP="00F46555">
            <w:pPr>
              <w:suppressAutoHyphens w:val="0"/>
              <w:spacing w:after="0" w:line="259"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Выбрать (создать) оптимальную для развития обучающегося коррекционную программу </w:t>
            </w:r>
          </w:p>
        </w:tc>
        <w:tc>
          <w:tcPr>
            <w:tcW w:w="2517" w:type="dxa"/>
            <w:tcBorders>
              <w:top w:val="nil"/>
              <w:left w:val="single" w:sz="8" w:space="0" w:color="000000"/>
              <w:bottom w:val="single" w:sz="8" w:space="0" w:color="000000"/>
              <w:right w:val="single" w:sz="8" w:space="0" w:color="000000"/>
            </w:tcBorders>
          </w:tcPr>
          <w:p w:rsidR="00F46555" w:rsidRPr="00F46555" w:rsidRDefault="00F46555" w:rsidP="00F46555">
            <w:pPr>
              <w:suppressAutoHyphens w:val="0"/>
              <w:spacing w:after="0" w:line="259"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Организация и проведение специалистами индивидуальных (групповых) коррекционно- развивающих занятий </w:t>
            </w:r>
          </w:p>
        </w:tc>
        <w:tc>
          <w:tcPr>
            <w:tcW w:w="1386" w:type="dxa"/>
            <w:tcBorders>
              <w:top w:val="nil"/>
              <w:left w:val="single" w:sz="8" w:space="0" w:color="000000"/>
              <w:bottom w:val="single" w:sz="8" w:space="0" w:color="000000"/>
              <w:right w:val="single" w:sz="8" w:space="0" w:color="000000"/>
            </w:tcBorders>
          </w:tcPr>
          <w:p w:rsidR="00F46555" w:rsidRPr="00F46555" w:rsidRDefault="00F46555" w:rsidP="00F46555">
            <w:pPr>
              <w:suppressAutoHyphens w:val="0"/>
              <w:spacing w:after="0" w:line="259"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 xml:space="preserve">В течение учебного года </w:t>
            </w:r>
          </w:p>
        </w:tc>
        <w:tc>
          <w:tcPr>
            <w:tcW w:w="1843" w:type="dxa"/>
            <w:tcBorders>
              <w:top w:val="nil"/>
              <w:left w:val="single" w:sz="8" w:space="0" w:color="000000"/>
              <w:bottom w:val="single" w:sz="8" w:space="0" w:color="000000"/>
              <w:right w:val="single" w:sz="8" w:space="0" w:color="000000"/>
            </w:tcBorders>
          </w:tcPr>
          <w:p w:rsidR="00F46555" w:rsidRPr="00F46555" w:rsidRDefault="00F46555" w:rsidP="004A1FF0">
            <w:pPr>
              <w:suppressAutoHyphens w:val="0"/>
              <w:spacing w:after="0" w:line="259" w:lineRule="auto"/>
              <w:rPr>
                <w:rFonts w:ascii="Times New Roman" w:eastAsia="Times New Roman" w:hAnsi="Times New Roman" w:cs="Times New Roman"/>
                <w:color w:val="000000"/>
                <w:kern w:val="0"/>
                <w:lang w:eastAsia="ru-RU"/>
              </w:rPr>
            </w:pPr>
            <w:r w:rsidRPr="00F46555">
              <w:rPr>
                <w:rFonts w:ascii="Times New Roman" w:eastAsia="Times New Roman" w:hAnsi="Times New Roman" w:cs="Times New Roman"/>
                <w:color w:val="000000"/>
                <w:kern w:val="0"/>
                <w:lang w:eastAsia="ru-RU"/>
              </w:rPr>
              <w:t>классный руководитель</w:t>
            </w:r>
            <w:r w:rsidR="008B2ECD" w:rsidRPr="0012553F">
              <w:rPr>
                <w:rFonts w:ascii="Times New Roman" w:eastAsia="Times New Roman" w:hAnsi="Times New Roman" w:cs="Times New Roman"/>
                <w:color w:val="000000"/>
                <w:kern w:val="0"/>
                <w:lang w:eastAsia="ru-RU"/>
              </w:rPr>
              <w:t>, специалисты СКС</w:t>
            </w:r>
          </w:p>
        </w:tc>
      </w:tr>
    </w:tbl>
    <w:p w:rsidR="004555FA" w:rsidRPr="007055E8" w:rsidRDefault="00417E9F" w:rsidP="00F46555">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2.</w:t>
      </w:r>
      <w:r w:rsidRPr="007055E8">
        <w:rPr>
          <w:rFonts w:ascii="Times New Roman" w:hAnsi="Times New Roman" w:cs="Times New Roman"/>
          <w:i/>
          <w:sz w:val="24"/>
          <w:szCs w:val="24"/>
        </w:rPr>
        <w:t xml:space="preserve"> </w:t>
      </w:r>
      <w:r w:rsidRPr="00D64753">
        <w:rPr>
          <w:rFonts w:ascii="Times New Roman" w:hAnsi="Times New Roman" w:cs="Times New Roman"/>
          <w:b/>
          <w:i/>
          <w:sz w:val="24"/>
          <w:szCs w:val="24"/>
        </w:rPr>
        <w:t>К</w:t>
      </w:r>
      <w:r w:rsidR="004555FA" w:rsidRPr="00D64753">
        <w:rPr>
          <w:rFonts w:ascii="Times New Roman" w:hAnsi="Times New Roman" w:cs="Times New Roman"/>
          <w:b/>
          <w:i/>
          <w:sz w:val="24"/>
          <w:szCs w:val="24"/>
        </w:rPr>
        <w:t>оррекционно-развивающая работа</w:t>
      </w:r>
      <w:r w:rsidR="004555FA" w:rsidRPr="007055E8">
        <w:rPr>
          <w:rFonts w:ascii="Times New Roman" w:hAnsi="Times New Roman" w:cs="Times New Roman"/>
          <w:sz w:val="24"/>
          <w:szCs w:val="24"/>
        </w:rPr>
        <w:t xml:space="preserve"> </w:t>
      </w:r>
      <w:r w:rsidR="00B14EA5" w:rsidRPr="007055E8">
        <w:rPr>
          <w:rFonts w:ascii="Times New Roman" w:hAnsi="Times New Roman" w:cs="Times New Roman"/>
          <w:color w:val="auto"/>
          <w:sz w:val="24"/>
          <w:szCs w:val="24"/>
        </w:rPr>
        <w:t>обеспечивает организацию мероприятий, способствующих личностному развитию учащихся, коррекции недостатков в психофизическом развитии и освоению ими содержания образования</w:t>
      </w:r>
      <w:r w:rsidR="00B14EA5" w:rsidRPr="007055E8">
        <w:rPr>
          <w:rFonts w:ascii="Times New Roman" w:hAnsi="Times New Roman" w:cs="Times New Roman"/>
          <w:sz w:val="24"/>
          <w:szCs w:val="24"/>
        </w:rPr>
        <w:t xml:space="preserve">. </w:t>
      </w:r>
    </w:p>
    <w:p w:rsidR="00B14EA5" w:rsidRPr="007055E8" w:rsidRDefault="00B14EA5" w:rsidP="00F46555">
      <w:pPr>
        <w:pStyle w:val="afe"/>
        <w:spacing w:line="240" w:lineRule="auto"/>
        <w:ind w:firstLine="720"/>
        <w:rPr>
          <w:i/>
          <w:caps w:val="0"/>
          <w:color w:val="auto"/>
          <w:sz w:val="24"/>
          <w:szCs w:val="24"/>
        </w:rPr>
      </w:pPr>
      <w:r w:rsidRPr="007055E8">
        <w:rPr>
          <w:caps w:val="0"/>
          <w:color w:val="auto"/>
          <w:sz w:val="24"/>
          <w:szCs w:val="24"/>
        </w:rPr>
        <w:t>К</w:t>
      </w:r>
      <w:r w:rsidRPr="007055E8">
        <w:rPr>
          <w:rStyle w:val="17"/>
          <w:i w:val="0"/>
          <w:iCs/>
          <w:color w:val="auto"/>
          <w:sz w:val="24"/>
          <w:szCs w:val="24"/>
        </w:rPr>
        <w:t>оррекционно-развивающая работа включает:</w:t>
      </w:r>
    </w:p>
    <w:p w:rsidR="00B14EA5" w:rsidRPr="007055E8" w:rsidRDefault="00B14EA5" w:rsidP="00F46555">
      <w:pPr>
        <w:pStyle w:val="afe"/>
        <w:spacing w:line="240" w:lineRule="auto"/>
        <w:ind w:firstLine="720"/>
        <w:rPr>
          <w:caps w:val="0"/>
          <w:color w:val="auto"/>
          <w:kern w:val="28"/>
          <w:sz w:val="24"/>
          <w:szCs w:val="24"/>
        </w:rPr>
      </w:pPr>
      <w:r w:rsidRPr="007055E8">
        <w:rPr>
          <w:caps w:val="0"/>
          <w:color w:val="auto"/>
          <w:sz w:val="24"/>
          <w:szCs w:val="24"/>
        </w:rPr>
        <w:t>― </w:t>
      </w:r>
      <w:r w:rsidRPr="007055E8">
        <w:rPr>
          <w:bCs/>
          <w:caps w:val="0"/>
          <w:color w:val="auto"/>
          <w:kern w:val="28"/>
          <w:sz w:val="24"/>
          <w:szCs w:val="24"/>
        </w:rPr>
        <w:t>составление индивидуальной программы психологического сопровождения обучающегося (совместно с педагогами);</w:t>
      </w:r>
    </w:p>
    <w:p w:rsidR="00B14EA5" w:rsidRPr="007055E8" w:rsidRDefault="00B14EA5" w:rsidP="007055E8">
      <w:pPr>
        <w:pStyle w:val="afe"/>
        <w:spacing w:line="240" w:lineRule="auto"/>
        <w:ind w:firstLine="720"/>
        <w:rPr>
          <w:bCs/>
          <w:caps w:val="0"/>
          <w:color w:val="auto"/>
          <w:kern w:val="28"/>
          <w:sz w:val="24"/>
          <w:szCs w:val="24"/>
        </w:rPr>
      </w:pPr>
      <w:r w:rsidRPr="007055E8">
        <w:rPr>
          <w:caps w:val="0"/>
          <w:color w:val="auto"/>
          <w:sz w:val="24"/>
          <w:szCs w:val="24"/>
        </w:rPr>
        <w:t>― </w:t>
      </w:r>
      <w:r w:rsidRPr="007055E8">
        <w:rPr>
          <w:bCs/>
          <w:caps w:val="0"/>
          <w:color w:val="auto"/>
          <w:kern w:val="28"/>
          <w:sz w:val="24"/>
          <w:szCs w:val="24"/>
        </w:rPr>
        <w:t>формирование в классе психологического климата комфортного для всех обучающихся;</w:t>
      </w:r>
    </w:p>
    <w:p w:rsidR="00B14EA5" w:rsidRPr="007055E8" w:rsidRDefault="00B14EA5" w:rsidP="007055E8">
      <w:pPr>
        <w:pStyle w:val="afe"/>
        <w:spacing w:line="240" w:lineRule="auto"/>
        <w:ind w:firstLine="720"/>
        <w:rPr>
          <w:bCs/>
          <w:caps w:val="0"/>
          <w:color w:val="auto"/>
          <w:kern w:val="28"/>
          <w:sz w:val="24"/>
          <w:szCs w:val="24"/>
        </w:rPr>
      </w:pPr>
      <w:r w:rsidRPr="007055E8">
        <w:rPr>
          <w:caps w:val="0"/>
          <w:color w:val="auto"/>
          <w:sz w:val="24"/>
          <w:szCs w:val="24"/>
        </w:rPr>
        <w:t>― </w:t>
      </w:r>
      <w:r w:rsidRPr="007055E8">
        <w:rPr>
          <w:bCs/>
          <w:caps w:val="0"/>
          <w:color w:val="auto"/>
          <w:kern w:val="28"/>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B14EA5" w:rsidRPr="007055E8" w:rsidRDefault="00B14EA5" w:rsidP="007055E8">
      <w:pPr>
        <w:pStyle w:val="afe"/>
        <w:spacing w:line="240" w:lineRule="auto"/>
        <w:ind w:firstLine="720"/>
        <w:rPr>
          <w:caps w:val="0"/>
          <w:color w:val="auto"/>
          <w:sz w:val="24"/>
          <w:szCs w:val="24"/>
        </w:rPr>
      </w:pPr>
      <w:r w:rsidRPr="007055E8">
        <w:rPr>
          <w:caps w:val="0"/>
          <w:color w:val="auto"/>
          <w:sz w:val="24"/>
          <w:szCs w:val="24"/>
        </w:rPr>
        <w:t>― 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B14EA5" w:rsidRPr="007055E8" w:rsidRDefault="00B14EA5" w:rsidP="007055E8">
      <w:pPr>
        <w:pStyle w:val="afe"/>
        <w:spacing w:line="240" w:lineRule="auto"/>
        <w:ind w:firstLine="720"/>
        <w:rPr>
          <w:caps w:val="0"/>
          <w:color w:val="auto"/>
          <w:sz w:val="24"/>
          <w:szCs w:val="24"/>
        </w:rPr>
      </w:pPr>
      <w:r w:rsidRPr="007055E8">
        <w:rPr>
          <w:caps w:val="0"/>
          <w:color w:val="auto"/>
          <w:sz w:val="24"/>
          <w:szCs w:val="24"/>
        </w:rPr>
        <w:lastRenderedPageBreak/>
        <w:t>― 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B14EA5" w:rsidRPr="007055E8" w:rsidRDefault="00B14EA5" w:rsidP="007055E8">
      <w:pPr>
        <w:pStyle w:val="afe"/>
        <w:spacing w:line="240" w:lineRule="auto"/>
        <w:ind w:firstLine="720"/>
        <w:rPr>
          <w:caps w:val="0"/>
          <w:color w:val="auto"/>
          <w:sz w:val="24"/>
          <w:szCs w:val="24"/>
        </w:rPr>
      </w:pPr>
      <w:r w:rsidRPr="007055E8">
        <w:rPr>
          <w:caps w:val="0"/>
          <w:color w:val="auto"/>
          <w:sz w:val="24"/>
          <w:szCs w:val="24"/>
        </w:rPr>
        <w:t>― развитие эмоционально-волевой и личностной сферы обучающегося и коррекцию его поведения;</w:t>
      </w:r>
    </w:p>
    <w:p w:rsidR="00B14EA5" w:rsidRDefault="00B14EA5" w:rsidP="004A1FF0">
      <w:pPr>
        <w:pStyle w:val="afe"/>
        <w:spacing w:line="240" w:lineRule="auto"/>
        <w:ind w:firstLine="720"/>
        <w:rPr>
          <w:caps w:val="0"/>
          <w:color w:val="auto"/>
          <w:sz w:val="24"/>
          <w:szCs w:val="24"/>
        </w:rPr>
      </w:pPr>
      <w:r w:rsidRPr="007055E8">
        <w:rPr>
          <w:caps w:val="0"/>
          <w:color w:val="auto"/>
          <w:sz w:val="24"/>
          <w:szCs w:val="24"/>
        </w:rPr>
        <w:t>― социальное сопровождение обучающегося в случае неблагоприятных условий жизни при психотравмирующих обстоятельствах.</w:t>
      </w:r>
    </w:p>
    <w:tbl>
      <w:tblPr>
        <w:tblStyle w:val="TableGrid6"/>
        <w:tblW w:w="10354"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3" w:type="dxa"/>
          <w:right w:w="11" w:type="dxa"/>
        </w:tblCellMar>
        <w:tblLook w:val="04A0" w:firstRow="1" w:lastRow="0" w:firstColumn="1" w:lastColumn="0" w:noHBand="0" w:noVBand="1"/>
      </w:tblPr>
      <w:tblGrid>
        <w:gridCol w:w="2689"/>
        <w:gridCol w:w="2570"/>
        <w:gridCol w:w="1880"/>
        <w:gridCol w:w="1681"/>
        <w:gridCol w:w="1534"/>
      </w:tblGrid>
      <w:tr w:rsidR="004A1FF0" w:rsidRPr="0012553F" w:rsidTr="006836CB">
        <w:trPr>
          <w:trHeight w:val="1126"/>
        </w:trPr>
        <w:tc>
          <w:tcPr>
            <w:tcW w:w="2689" w:type="dxa"/>
          </w:tcPr>
          <w:p w:rsidR="004A1FF0" w:rsidRPr="004A1FF0" w:rsidRDefault="004A1FF0" w:rsidP="004A1FF0">
            <w:pPr>
              <w:suppressAutoHyphens w:val="0"/>
              <w:spacing w:after="0" w:line="259" w:lineRule="auto"/>
              <w:ind w:firstLine="284"/>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Задачи (направления) деятельности </w:t>
            </w:r>
          </w:p>
        </w:tc>
        <w:tc>
          <w:tcPr>
            <w:tcW w:w="2570" w:type="dxa"/>
          </w:tcPr>
          <w:p w:rsidR="004A1FF0" w:rsidRPr="004A1FF0" w:rsidRDefault="004A1FF0" w:rsidP="004A1FF0">
            <w:pPr>
              <w:suppressAutoHyphens w:val="0"/>
              <w:spacing w:after="0" w:line="259" w:lineRule="auto"/>
              <w:ind w:firstLine="283"/>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Планируемые результаты </w:t>
            </w:r>
          </w:p>
        </w:tc>
        <w:tc>
          <w:tcPr>
            <w:tcW w:w="1880" w:type="dxa"/>
          </w:tcPr>
          <w:p w:rsidR="004A1FF0" w:rsidRPr="004A1FF0" w:rsidRDefault="004A1FF0" w:rsidP="006836CB">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Виды и</w:t>
            </w:r>
            <w:r w:rsidR="006836CB" w:rsidRPr="0012553F">
              <w:rPr>
                <w:rFonts w:ascii="Times New Roman" w:eastAsia="Times New Roman" w:hAnsi="Times New Roman" w:cs="Times New Roman"/>
                <w:color w:val="000000"/>
                <w:kern w:val="0"/>
                <w:lang w:eastAsia="ru-RU"/>
              </w:rPr>
              <w:t xml:space="preserve"> </w:t>
            </w:r>
            <w:r w:rsidRPr="004A1FF0">
              <w:rPr>
                <w:rFonts w:ascii="Times New Roman" w:eastAsia="Times New Roman" w:hAnsi="Times New Roman" w:cs="Times New Roman"/>
                <w:color w:val="000000"/>
                <w:kern w:val="0"/>
                <w:lang w:eastAsia="ru-RU"/>
              </w:rPr>
              <w:t xml:space="preserve">формы деятельности, мероприятия </w:t>
            </w:r>
          </w:p>
        </w:tc>
        <w:tc>
          <w:tcPr>
            <w:tcW w:w="1681" w:type="dxa"/>
          </w:tcPr>
          <w:p w:rsidR="004A1FF0" w:rsidRPr="004A1FF0" w:rsidRDefault="004A1FF0" w:rsidP="004A1FF0">
            <w:pPr>
              <w:suppressAutoHyphens w:val="0"/>
              <w:spacing w:after="0" w:line="259" w:lineRule="auto"/>
              <w:ind w:firstLine="283"/>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Сроки (периодичность в течение года) </w:t>
            </w:r>
          </w:p>
        </w:tc>
        <w:tc>
          <w:tcPr>
            <w:tcW w:w="1534" w:type="dxa"/>
          </w:tcPr>
          <w:p w:rsidR="004A1FF0" w:rsidRPr="004A1FF0" w:rsidRDefault="004A1FF0" w:rsidP="006836CB">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Ответственн </w:t>
            </w:r>
          </w:p>
          <w:p w:rsidR="004A1FF0" w:rsidRPr="004A1FF0" w:rsidRDefault="004A1FF0" w:rsidP="004A1FF0">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 ые </w:t>
            </w:r>
          </w:p>
        </w:tc>
      </w:tr>
      <w:tr w:rsidR="004A1FF0" w:rsidRPr="0012553F" w:rsidTr="006836CB">
        <w:trPr>
          <w:trHeight w:val="1123"/>
        </w:trPr>
        <w:tc>
          <w:tcPr>
            <w:tcW w:w="2689" w:type="dxa"/>
          </w:tcPr>
          <w:p w:rsidR="004A1FF0" w:rsidRPr="004A1FF0" w:rsidRDefault="004A1FF0" w:rsidP="00662DF5">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Обеспечить </w:t>
            </w:r>
            <w:r w:rsidR="00662DF5" w:rsidRPr="0012553F">
              <w:rPr>
                <w:rFonts w:ascii="Times New Roman" w:eastAsia="Times New Roman" w:hAnsi="Times New Roman" w:cs="Times New Roman"/>
                <w:color w:val="000000"/>
                <w:kern w:val="0"/>
                <w:lang w:eastAsia="ru-RU"/>
              </w:rPr>
              <w:t>комплексн</w:t>
            </w:r>
            <w:r w:rsidRPr="004A1FF0">
              <w:rPr>
                <w:rFonts w:ascii="Times New Roman" w:eastAsia="Times New Roman" w:hAnsi="Times New Roman" w:cs="Times New Roman"/>
                <w:color w:val="000000"/>
                <w:kern w:val="0"/>
                <w:lang w:eastAsia="ru-RU"/>
              </w:rPr>
              <w:t xml:space="preserve">ое сопровождение детей с ОВЗ </w:t>
            </w:r>
          </w:p>
        </w:tc>
        <w:tc>
          <w:tcPr>
            <w:tcW w:w="2570" w:type="dxa"/>
          </w:tcPr>
          <w:p w:rsidR="004A1FF0" w:rsidRPr="004A1FF0" w:rsidRDefault="00662DF5" w:rsidP="00662DF5">
            <w:pPr>
              <w:suppressAutoHyphens w:val="0"/>
              <w:spacing w:after="0" w:line="259" w:lineRule="auto"/>
              <w:rPr>
                <w:rFonts w:ascii="Times New Roman" w:eastAsia="Times New Roman" w:hAnsi="Times New Roman" w:cs="Times New Roman"/>
                <w:color w:val="000000"/>
                <w:kern w:val="0"/>
                <w:lang w:eastAsia="ru-RU"/>
              </w:rPr>
            </w:pPr>
            <w:r w:rsidRPr="0012553F">
              <w:rPr>
                <w:rFonts w:ascii="Times New Roman" w:eastAsia="Times New Roman" w:hAnsi="Times New Roman" w:cs="Times New Roman"/>
                <w:color w:val="000000"/>
                <w:kern w:val="0"/>
                <w:lang w:eastAsia="ru-RU"/>
              </w:rPr>
              <w:t>Программы специалистов службы сопровождения</w:t>
            </w:r>
          </w:p>
        </w:tc>
        <w:tc>
          <w:tcPr>
            <w:tcW w:w="1880" w:type="dxa"/>
          </w:tcPr>
          <w:p w:rsidR="004A1FF0" w:rsidRPr="004A1FF0" w:rsidRDefault="004A1FF0" w:rsidP="00662DF5">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Анкетирование </w:t>
            </w:r>
          </w:p>
          <w:p w:rsidR="004A1FF0" w:rsidRPr="004A1FF0" w:rsidRDefault="004A1FF0" w:rsidP="004A1FF0">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Диагностика </w:t>
            </w:r>
          </w:p>
          <w:p w:rsidR="004A1FF0" w:rsidRPr="004A1FF0" w:rsidRDefault="004A1FF0" w:rsidP="004A1FF0">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Анализ </w:t>
            </w:r>
          </w:p>
          <w:p w:rsidR="004A1FF0" w:rsidRPr="004A1FF0" w:rsidRDefault="004A1FF0" w:rsidP="00662DF5">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Систематизация </w:t>
            </w:r>
          </w:p>
        </w:tc>
        <w:tc>
          <w:tcPr>
            <w:tcW w:w="1681" w:type="dxa"/>
          </w:tcPr>
          <w:p w:rsidR="004A1FF0" w:rsidRPr="004A1FF0" w:rsidRDefault="004A1FF0" w:rsidP="004A1FF0">
            <w:pPr>
              <w:suppressAutoHyphens w:val="0"/>
              <w:spacing w:after="0" w:line="259" w:lineRule="auto"/>
              <w:jc w:val="right"/>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В течение года </w:t>
            </w:r>
          </w:p>
        </w:tc>
        <w:tc>
          <w:tcPr>
            <w:tcW w:w="1534" w:type="dxa"/>
          </w:tcPr>
          <w:p w:rsidR="004A1FF0" w:rsidRPr="004A1FF0" w:rsidRDefault="00662DF5" w:rsidP="00662DF5">
            <w:pPr>
              <w:suppressAutoHyphens w:val="0"/>
              <w:spacing w:after="0" w:line="259" w:lineRule="auto"/>
              <w:rPr>
                <w:rFonts w:ascii="Times New Roman" w:eastAsia="Times New Roman" w:hAnsi="Times New Roman" w:cs="Times New Roman"/>
                <w:color w:val="000000"/>
                <w:kern w:val="0"/>
                <w:lang w:eastAsia="ru-RU"/>
              </w:rPr>
            </w:pPr>
            <w:r w:rsidRPr="0012553F">
              <w:rPr>
                <w:rFonts w:ascii="Times New Roman" w:eastAsia="Times New Roman" w:hAnsi="Times New Roman" w:cs="Times New Roman"/>
                <w:color w:val="000000"/>
                <w:kern w:val="0"/>
                <w:lang w:eastAsia="ru-RU"/>
              </w:rPr>
              <w:t>Специалисты (учителя-логопеды, дефектологи, педагог</w:t>
            </w:r>
            <w:r w:rsidR="001E774A" w:rsidRPr="0012553F">
              <w:rPr>
                <w:rFonts w:ascii="Times New Roman" w:eastAsia="Times New Roman" w:hAnsi="Times New Roman" w:cs="Times New Roman"/>
                <w:color w:val="000000"/>
                <w:kern w:val="0"/>
                <w:lang w:eastAsia="ru-RU"/>
              </w:rPr>
              <w:t>и</w:t>
            </w:r>
            <w:r w:rsidRPr="0012553F">
              <w:rPr>
                <w:rFonts w:ascii="Times New Roman" w:eastAsia="Times New Roman" w:hAnsi="Times New Roman" w:cs="Times New Roman"/>
                <w:color w:val="000000"/>
                <w:kern w:val="0"/>
                <w:lang w:eastAsia="ru-RU"/>
              </w:rPr>
              <w:t>-психолог</w:t>
            </w:r>
            <w:r w:rsidR="001E774A" w:rsidRPr="0012553F">
              <w:rPr>
                <w:rFonts w:ascii="Times New Roman" w:eastAsia="Times New Roman" w:hAnsi="Times New Roman" w:cs="Times New Roman"/>
                <w:color w:val="000000"/>
                <w:kern w:val="0"/>
                <w:lang w:eastAsia="ru-RU"/>
              </w:rPr>
              <w:t>и, соц.педагог</w:t>
            </w:r>
            <w:r w:rsidRPr="0012553F">
              <w:rPr>
                <w:rFonts w:ascii="Times New Roman" w:eastAsia="Times New Roman" w:hAnsi="Times New Roman" w:cs="Times New Roman"/>
                <w:color w:val="000000"/>
                <w:kern w:val="0"/>
                <w:lang w:eastAsia="ru-RU"/>
              </w:rPr>
              <w:t>)</w:t>
            </w:r>
          </w:p>
        </w:tc>
      </w:tr>
      <w:tr w:rsidR="004A1FF0" w:rsidRPr="0012553F" w:rsidTr="006836CB">
        <w:trPr>
          <w:trHeight w:val="2228"/>
        </w:trPr>
        <w:tc>
          <w:tcPr>
            <w:tcW w:w="2689" w:type="dxa"/>
            <w:vMerge w:val="restart"/>
          </w:tcPr>
          <w:p w:rsidR="004A1FF0" w:rsidRPr="004A1FF0" w:rsidRDefault="004A1FF0" w:rsidP="00662DF5">
            <w:pPr>
              <w:suppressAutoHyphens w:val="0"/>
              <w:spacing w:after="0" w:line="277"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Обеспечить контроль за </w:t>
            </w:r>
          </w:p>
          <w:p w:rsidR="004A1FF0" w:rsidRPr="004A1FF0" w:rsidRDefault="004A1FF0" w:rsidP="004A1FF0">
            <w:pPr>
              <w:suppressAutoHyphens w:val="0"/>
              <w:spacing w:after="0" w:line="238"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состоянием здоровья </w:t>
            </w:r>
          </w:p>
          <w:p w:rsidR="004A1FF0" w:rsidRPr="004A1FF0" w:rsidRDefault="004A1FF0" w:rsidP="004A1FF0">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обучающихся с </w:t>
            </w:r>
          </w:p>
          <w:p w:rsidR="004A1FF0" w:rsidRPr="004A1FF0" w:rsidRDefault="004A1FF0" w:rsidP="004A1FF0">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ОВЗ </w:t>
            </w:r>
            <w:r w:rsidRPr="004A1FF0">
              <w:rPr>
                <w:rFonts w:ascii="Times New Roman" w:eastAsia="Times New Roman" w:hAnsi="Times New Roman" w:cs="Times New Roman"/>
                <w:color w:val="000000"/>
                <w:kern w:val="0"/>
                <w:lang w:eastAsia="ru-RU"/>
              </w:rPr>
              <w:tab/>
              <w:t xml:space="preserve">и соблюдение СанПиНов </w:t>
            </w:r>
          </w:p>
        </w:tc>
        <w:tc>
          <w:tcPr>
            <w:tcW w:w="2570" w:type="dxa"/>
          </w:tcPr>
          <w:p w:rsidR="004A1FF0" w:rsidRPr="004A1FF0" w:rsidRDefault="004A1FF0" w:rsidP="00662DF5">
            <w:pPr>
              <w:suppressAutoHyphens w:val="0"/>
              <w:spacing w:after="0" w:line="238"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Создание информационной </w:t>
            </w:r>
          </w:p>
          <w:p w:rsidR="00662DF5" w:rsidRPr="0012553F" w:rsidRDefault="004A1FF0" w:rsidP="00662DF5">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справки о   состоянии здоровья  детей  и рекомендациях для педагогов, учителя, и родителей. </w:t>
            </w:r>
          </w:p>
          <w:p w:rsidR="004A1FF0" w:rsidRPr="004A1FF0" w:rsidRDefault="004A1FF0" w:rsidP="00662DF5">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 Прото</w:t>
            </w:r>
            <w:r w:rsidR="00662DF5" w:rsidRPr="0012553F">
              <w:rPr>
                <w:rFonts w:ascii="Times New Roman" w:eastAsia="Times New Roman" w:hAnsi="Times New Roman" w:cs="Times New Roman"/>
                <w:color w:val="000000"/>
                <w:kern w:val="0"/>
                <w:lang w:eastAsia="ru-RU"/>
              </w:rPr>
              <w:t>кол заседания ППк</w:t>
            </w:r>
            <w:r w:rsidRPr="004A1FF0">
              <w:rPr>
                <w:rFonts w:ascii="Times New Roman" w:eastAsia="Times New Roman" w:hAnsi="Times New Roman" w:cs="Times New Roman"/>
                <w:color w:val="000000"/>
                <w:kern w:val="0"/>
                <w:lang w:eastAsia="ru-RU"/>
              </w:rPr>
              <w:t xml:space="preserve"> </w:t>
            </w:r>
          </w:p>
        </w:tc>
        <w:tc>
          <w:tcPr>
            <w:tcW w:w="1880" w:type="dxa"/>
          </w:tcPr>
          <w:p w:rsidR="004A1FF0" w:rsidRPr="004A1FF0" w:rsidRDefault="004A1FF0" w:rsidP="004A1FF0">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Наблюдение </w:t>
            </w:r>
          </w:p>
          <w:p w:rsidR="004A1FF0" w:rsidRPr="004A1FF0" w:rsidRDefault="004A1FF0" w:rsidP="00662DF5">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Систематизация </w:t>
            </w:r>
          </w:p>
          <w:p w:rsidR="004A1FF0" w:rsidRPr="004A1FF0" w:rsidRDefault="004A1FF0" w:rsidP="004A1FF0">
            <w:pPr>
              <w:tabs>
                <w:tab w:val="center" w:pos="653"/>
              </w:tabs>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Беседы </w:t>
            </w:r>
          </w:p>
          <w:p w:rsidR="004A1FF0" w:rsidRPr="004A1FF0" w:rsidRDefault="00662DF5" w:rsidP="004A1FF0">
            <w:pPr>
              <w:tabs>
                <w:tab w:val="center" w:pos="991"/>
              </w:tabs>
              <w:suppressAutoHyphens w:val="0"/>
              <w:spacing w:after="0" w:line="259" w:lineRule="auto"/>
              <w:rPr>
                <w:rFonts w:ascii="Times New Roman" w:eastAsia="Times New Roman" w:hAnsi="Times New Roman" w:cs="Times New Roman"/>
                <w:color w:val="000000"/>
                <w:kern w:val="0"/>
                <w:lang w:eastAsia="ru-RU"/>
              </w:rPr>
            </w:pPr>
            <w:r w:rsidRPr="0012553F">
              <w:rPr>
                <w:rFonts w:ascii="Times New Roman" w:eastAsia="Times New Roman" w:hAnsi="Times New Roman" w:cs="Times New Roman"/>
                <w:color w:val="000000"/>
                <w:kern w:val="0"/>
                <w:lang w:eastAsia="ru-RU"/>
              </w:rPr>
              <w:t xml:space="preserve"> </w:t>
            </w:r>
            <w:r w:rsidR="004A1FF0" w:rsidRPr="004A1FF0">
              <w:rPr>
                <w:rFonts w:ascii="Times New Roman" w:eastAsia="Times New Roman" w:hAnsi="Times New Roman" w:cs="Times New Roman"/>
                <w:color w:val="000000"/>
                <w:kern w:val="0"/>
                <w:lang w:eastAsia="ru-RU"/>
              </w:rPr>
              <w:t xml:space="preserve">Консультации </w:t>
            </w:r>
          </w:p>
          <w:p w:rsidR="004A1FF0" w:rsidRPr="004A1FF0" w:rsidRDefault="004A1FF0" w:rsidP="004A1FF0">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 </w:t>
            </w:r>
          </w:p>
          <w:p w:rsidR="004A1FF0" w:rsidRPr="004A1FF0" w:rsidRDefault="004A1FF0" w:rsidP="004A1FF0">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 </w:t>
            </w:r>
          </w:p>
        </w:tc>
        <w:tc>
          <w:tcPr>
            <w:tcW w:w="1681" w:type="dxa"/>
          </w:tcPr>
          <w:p w:rsidR="004A1FF0" w:rsidRPr="004A1FF0" w:rsidRDefault="004A1FF0" w:rsidP="004A1FF0">
            <w:pPr>
              <w:suppressAutoHyphens w:val="0"/>
              <w:spacing w:after="0" w:line="259" w:lineRule="auto"/>
              <w:jc w:val="right"/>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В течение года </w:t>
            </w:r>
          </w:p>
        </w:tc>
        <w:tc>
          <w:tcPr>
            <w:tcW w:w="1534" w:type="dxa"/>
          </w:tcPr>
          <w:p w:rsidR="004A1FF0" w:rsidRPr="004A1FF0" w:rsidRDefault="004A1FF0" w:rsidP="00C7638B">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Школьный </w:t>
            </w:r>
          </w:p>
          <w:p w:rsidR="00C7638B" w:rsidRPr="0012553F" w:rsidRDefault="00C7638B" w:rsidP="004A1FF0">
            <w:pPr>
              <w:suppressAutoHyphens w:val="0"/>
              <w:spacing w:after="0" w:line="259" w:lineRule="auto"/>
              <w:rPr>
                <w:rFonts w:ascii="Times New Roman" w:eastAsia="Times New Roman" w:hAnsi="Times New Roman" w:cs="Times New Roman"/>
                <w:color w:val="000000"/>
                <w:kern w:val="0"/>
                <w:lang w:eastAsia="ru-RU"/>
              </w:rPr>
            </w:pPr>
            <w:r w:rsidRPr="0012553F">
              <w:rPr>
                <w:rFonts w:ascii="Times New Roman" w:eastAsia="Times New Roman" w:hAnsi="Times New Roman" w:cs="Times New Roman"/>
                <w:color w:val="000000"/>
                <w:kern w:val="0"/>
                <w:lang w:eastAsia="ru-RU"/>
              </w:rPr>
              <w:t>В</w:t>
            </w:r>
            <w:r w:rsidR="004A1FF0" w:rsidRPr="004A1FF0">
              <w:rPr>
                <w:rFonts w:ascii="Times New Roman" w:eastAsia="Times New Roman" w:hAnsi="Times New Roman" w:cs="Times New Roman"/>
                <w:color w:val="000000"/>
                <w:kern w:val="0"/>
                <w:lang w:eastAsia="ru-RU"/>
              </w:rPr>
              <w:t>рач</w:t>
            </w:r>
            <w:r w:rsidRPr="0012553F">
              <w:rPr>
                <w:rFonts w:ascii="Times New Roman" w:eastAsia="Times New Roman" w:hAnsi="Times New Roman" w:cs="Times New Roman"/>
                <w:color w:val="000000"/>
                <w:kern w:val="0"/>
                <w:lang w:eastAsia="ru-RU"/>
              </w:rPr>
              <w:t>, классные руководители</w:t>
            </w:r>
          </w:p>
          <w:p w:rsidR="004A1FF0" w:rsidRPr="004A1FF0" w:rsidRDefault="00C7638B" w:rsidP="004A1FF0">
            <w:pPr>
              <w:suppressAutoHyphens w:val="0"/>
              <w:spacing w:after="0" w:line="259" w:lineRule="auto"/>
              <w:rPr>
                <w:rFonts w:ascii="Times New Roman" w:eastAsia="Times New Roman" w:hAnsi="Times New Roman" w:cs="Times New Roman"/>
                <w:color w:val="000000"/>
                <w:kern w:val="0"/>
                <w:lang w:eastAsia="ru-RU"/>
              </w:rPr>
            </w:pPr>
            <w:r w:rsidRPr="0012553F">
              <w:rPr>
                <w:rFonts w:ascii="Times New Roman" w:eastAsia="Times New Roman" w:hAnsi="Times New Roman" w:cs="Times New Roman"/>
                <w:color w:val="000000"/>
                <w:kern w:val="0"/>
                <w:lang w:eastAsia="ru-RU"/>
              </w:rPr>
              <w:t>ППк</w:t>
            </w:r>
            <w:r w:rsidR="004A1FF0" w:rsidRPr="004A1FF0">
              <w:rPr>
                <w:rFonts w:ascii="Times New Roman" w:eastAsia="Times New Roman" w:hAnsi="Times New Roman" w:cs="Times New Roman"/>
                <w:color w:val="000000"/>
                <w:kern w:val="0"/>
                <w:lang w:eastAsia="ru-RU"/>
              </w:rPr>
              <w:t xml:space="preserve"> </w:t>
            </w:r>
          </w:p>
        </w:tc>
      </w:tr>
      <w:tr w:rsidR="006836CB" w:rsidRPr="0012553F" w:rsidTr="0012553F">
        <w:trPr>
          <w:trHeight w:val="1232"/>
        </w:trPr>
        <w:tc>
          <w:tcPr>
            <w:tcW w:w="2689" w:type="dxa"/>
            <w:vMerge/>
          </w:tcPr>
          <w:p w:rsidR="006836CB" w:rsidRPr="004A1FF0" w:rsidRDefault="006836CB" w:rsidP="004A1FF0">
            <w:pPr>
              <w:suppressAutoHyphens w:val="0"/>
              <w:spacing w:after="0" w:line="259" w:lineRule="auto"/>
              <w:rPr>
                <w:rFonts w:ascii="Times New Roman" w:eastAsia="Times New Roman" w:hAnsi="Times New Roman" w:cs="Times New Roman"/>
                <w:color w:val="000000"/>
                <w:kern w:val="0"/>
                <w:lang w:eastAsia="ru-RU"/>
              </w:rPr>
            </w:pPr>
          </w:p>
        </w:tc>
        <w:tc>
          <w:tcPr>
            <w:tcW w:w="2570" w:type="dxa"/>
          </w:tcPr>
          <w:p w:rsidR="006836CB" w:rsidRPr="004A1FF0" w:rsidRDefault="006836CB" w:rsidP="00C7638B">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Организация мероприятий, направленных сохранение, профилактику здоровья формирование навыков</w:t>
            </w:r>
            <w:r w:rsidR="00662DF5" w:rsidRPr="0012553F">
              <w:rPr>
                <w:rFonts w:ascii="Times New Roman" w:eastAsia="Times New Roman" w:hAnsi="Times New Roman" w:cs="Times New Roman"/>
                <w:color w:val="000000"/>
                <w:kern w:val="0"/>
                <w:lang w:eastAsia="ru-RU"/>
              </w:rPr>
              <w:t xml:space="preserve"> ЗОЖ</w:t>
            </w:r>
            <w:r w:rsidRPr="004A1FF0">
              <w:rPr>
                <w:rFonts w:ascii="Times New Roman" w:eastAsia="Times New Roman" w:hAnsi="Times New Roman" w:cs="Times New Roman"/>
                <w:color w:val="000000"/>
                <w:kern w:val="0"/>
                <w:lang w:eastAsia="ru-RU"/>
              </w:rPr>
              <w:t xml:space="preserve"> </w:t>
            </w:r>
          </w:p>
        </w:tc>
        <w:tc>
          <w:tcPr>
            <w:tcW w:w="1880" w:type="dxa"/>
          </w:tcPr>
          <w:p w:rsidR="006836CB" w:rsidRPr="004A1FF0" w:rsidRDefault="006836CB" w:rsidP="004A1FF0">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Дни здоровья </w:t>
            </w:r>
          </w:p>
          <w:p w:rsidR="006836CB" w:rsidRPr="004A1FF0" w:rsidRDefault="006836CB" w:rsidP="004A1FF0">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  </w:t>
            </w:r>
          </w:p>
        </w:tc>
        <w:tc>
          <w:tcPr>
            <w:tcW w:w="1681" w:type="dxa"/>
          </w:tcPr>
          <w:p w:rsidR="006836CB" w:rsidRPr="004A1FF0" w:rsidRDefault="006836CB" w:rsidP="004A1FF0">
            <w:pPr>
              <w:suppressAutoHyphens w:val="0"/>
              <w:spacing w:after="0" w:line="259" w:lineRule="auto"/>
              <w:jc w:val="right"/>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В течение года </w:t>
            </w:r>
          </w:p>
        </w:tc>
        <w:tc>
          <w:tcPr>
            <w:tcW w:w="1534" w:type="dxa"/>
          </w:tcPr>
          <w:p w:rsidR="006836CB" w:rsidRPr="004A1FF0" w:rsidRDefault="006836CB" w:rsidP="00662DF5">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Учител</w:t>
            </w:r>
            <w:r w:rsidR="00C7638B" w:rsidRPr="0012553F">
              <w:rPr>
                <w:rFonts w:ascii="Times New Roman" w:eastAsia="Times New Roman" w:hAnsi="Times New Roman" w:cs="Times New Roman"/>
                <w:color w:val="000000"/>
                <w:kern w:val="0"/>
                <w:lang w:eastAsia="ru-RU"/>
              </w:rPr>
              <w:t>я</w:t>
            </w:r>
            <w:r w:rsidRPr="004A1FF0">
              <w:rPr>
                <w:rFonts w:ascii="Times New Roman" w:eastAsia="Times New Roman" w:hAnsi="Times New Roman" w:cs="Times New Roman"/>
                <w:color w:val="000000"/>
                <w:kern w:val="0"/>
                <w:lang w:eastAsia="ru-RU"/>
              </w:rPr>
              <w:t xml:space="preserve"> </w:t>
            </w:r>
          </w:p>
          <w:p w:rsidR="006836CB" w:rsidRPr="004A1FF0" w:rsidRDefault="006836CB" w:rsidP="00662DF5">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Учитель физической культуры</w:t>
            </w:r>
            <w:r w:rsidR="00C7638B" w:rsidRPr="0012553F">
              <w:rPr>
                <w:rFonts w:ascii="Times New Roman" w:eastAsia="Times New Roman" w:hAnsi="Times New Roman" w:cs="Times New Roman"/>
                <w:color w:val="000000"/>
                <w:kern w:val="0"/>
                <w:lang w:eastAsia="ru-RU"/>
              </w:rPr>
              <w:t>, педагоги ДО</w:t>
            </w:r>
          </w:p>
        </w:tc>
      </w:tr>
      <w:tr w:rsidR="006836CB" w:rsidRPr="0012553F" w:rsidTr="00337417">
        <w:trPr>
          <w:trHeight w:val="1118"/>
        </w:trPr>
        <w:tc>
          <w:tcPr>
            <w:tcW w:w="2689" w:type="dxa"/>
          </w:tcPr>
          <w:p w:rsidR="006836CB" w:rsidRPr="004A1FF0" w:rsidRDefault="006836CB" w:rsidP="004A1FF0">
            <w:pPr>
              <w:suppressAutoHyphens w:val="0"/>
              <w:spacing w:after="0" w:line="251" w:lineRule="auto"/>
              <w:ind w:firstLine="284"/>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Разработка индивидуальной  траектории развития</w:t>
            </w:r>
          </w:p>
        </w:tc>
        <w:tc>
          <w:tcPr>
            <w:tcW w:w="2570" w:type="dxa"/>
          </w:tcPr>
          <w:p w:rsidR="006836CB" w:rsidRPr="004A1FF0" w:rsidRDefault="006836CB" w:rsidP="004A1FF0">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Программа индивидуального развития ребенка</w:t>
            </w:r>
          </w:p>
        </w:tc>
        <w:tc>
          <w:tcPr>
            <w:tcW w:w="1880" w:type="dxa"/>
          </w:tcPr>
          <w:p w:rsidR="006836CB" w:rsidRPr="004A1FF0" w:rsidRDefault="006836CB" w:rsidP="004A1FF0">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Анализ </w:t>
            </w:r>
          </w:p>
          <w:p w:rsidR="006836CB" w:rsidRPr="004A1FF0" w:rsidRDefault="006836CB" w:rsidP="00662DF5">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Систематизация </w:t>
            </w:r>
          </w:p>
          <w:p w:rsidR="006836CB" w:rsidRPr="004A1FF0" w:rsidRDefault="006836CB" w:rsidP="004A1FF0">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 xml:space="preserve">Консультации </w:t>
            </w:r>
          </w:p>
          <w:p w:rsidR="006836CB" w:rsidRPr="004A1FF0" w:rsidRDefault="006836CB" w:rsidP="004A1FF0">
            <w:pPr>
              <w:suppressAutoHyphens w:val="0"/>
              <w:spacing w:after="0" w:line="259" w:lineRule="auto"/>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Беседы</w:t>
            </w:r>
          </w:p>
        </w:tc>
        <w:tc>
          <w:tcPr>
            <w:tcW w:w="1681" w:type="dxa"/>
          </w:tcPr>
          <w:p w:rsidR="006836CB" w:rsidRPr="004A1FF0" w:rsidRDefault="006836CB" w:rsidP="004A1FF0">
            <w:pPr>
              <w:suppressAutoHyphens w:val="0"/>
              <w:spacing w:after="0" w:line="259" w:lineRule="auto"/>
              <w:jc w:val="right"/>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В течение года</w:t>
            </w:r>
          </w:p>
        </w:tc>
        <w:tc>
          <w:tcPr>
            <w:tcW w:w="1534" w:type="dxa"/>
          </w:tcPr>
          <w:p w:rsidR="006836CB" w:rsidRPr="0012553F" w:rsidRDefault="006836CB" w:rsidP="004A1FF0">
            <w:pPr>
              <w:suppressAutoHyphens w:val="0"/>
              <w:spacing w:after="0" w:line="259" w:lineRule="auto"/>
              <w:jc w:val="center"/>
              <w:rPr>
                <w:rFonts w:ascii="Times New Roman" w:eastAsia="Times New Roman" w:hAnsi="Times New Roman" w:cs="Times New Roman"/>
                <w:color w:val="000000"/>
                <w:kern w:val="0"/>
                <w:lang w:eastAsia="ru-RU"/>
              </w:rPr>
            </w:pPr>
            <w:r w:rsidRPr="004A1FF0">
              <w:rPr>
                <w:rFonts w:ascii="Times New Roman" w:eastAsia="Times New Roman" w:hAnsi="Times New Roman" w:cs="Times New Roman"/>
                <w:color w:val="000000"/>
                <w:kern w:val="0"/>
                <w:lang w:eastAsia="ru-RU"/>
              </w:rPr>
              <w:t>Классный руководитель, учитель</w:t>
            </w:r>
            <w:r w:rsidR="00C7638B" w:rsidRPr="0012553F">
              <w:rPr>
                <w:rFonts w:ascii="Times New Roman" w:eastAsia="Times New Roman" w:hAnsi="Times New Roman" w:cs="Times New Roman"/>
                <w:color w:val="000000"/>
                <w:kern w:val="0"/>
                <w:lang w:eastAsia="ru-RU"/>
              </w:rPr>
              <w:t>,</w:t>
            </w:r>
          </w:p>
          <w:p w:rsidR="001E774A" w:rsidRPr="004A1FF0" w:rsidRDefault="001E774A" w:rsidP="004A1FF0">
            <w:pPr>
              <w:suppressAutoHyphens w:val="0"/>
              <w:spacing w:after="0" w:line="259" w:lineRule="auto"/>
              <w:jc w:val="center"/>
              <w:rPr>
                <w:rFonts w:ascii="Times New Roman" w:eastAsia="Times New Roman" w:hAnsi="Times New Roman" w:cs="Times New Roman"/>
                <w:color w:val="000000"/>
                <w:kern w:val="0"/>
                <w:lang w:eastAsia="ru-RU"/>
              </w:rPr>
            </w:pPr>
            <w:r w:rsidRPr="0012553F">
              <w:rPr>
                <w:rFonts w:ascii="Times New Roman" w:eastAsia="Times New Roman" w:hAnsi="Times New Roman" w:cs="Times New Roman"/>
                <w:color w:val="000000"/>
                <w:kern w:val="0"/>
                <w:lang w:eastAsia="ru-RU"/>
              </w:rPr>
              <w:t>специалисты</w:t>
            </w:r>
          </w:p>
        </w:tc>
      </w:tr>
    </w:tbl>
    <w:p w:rsidR="004A1FF0" w:rsidRPr="007055E8" w:rsidRDefault="004A1FF0" w:rsidP="004A1FF0">
      <w:pPr>
        <w:pStyle w:val="afe"/>
        <w:spacing w:line="240" w:lineRule="auto"/>
        <w:ind w:firstLine="720"/>
        <w:rPr>
          <w:caps w:val="0"/>
          <w:color w:val="auto"/>
          <w:sz w:val="24"/>
          <w:szCs w:val="24"/>
        </w:rPr>
      </w:pPr>
    </w:p>
    <w:p w:rsidR="004555FA" w:rsidRPr="007055E8" w:rsidRDefault="00B14EA5" w:rsidP="00074862">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3.</w:t>
      </w:r>
      <w:r w:rsidRPr="007055E8">
        <w:rPr>
          <w:rFonts w:ascii="Times New Roman" w:hAnsi="Times New Roman" w:cs="Times New Roman"/>
          <w:i/>
          <w:sz w:val="24"/>
          <w:szCs w:val="24"/>
        </w:rPr>
        <w:t xml:space="preserve"> </w:t>
      </w:r>
      <w:r w:rsidRPr="00D64753">
        <w:rPr>
          <w:rFonts w:ascii="Times New Roman" w:hAnsi="Times New Roman" w:cs="Times New Roman"/>
          <w:b/>
          <w:i/>
          <w:sz w:val="24"/>
          <w:szCs w:val="24"/>
        </w:rPr>
        <w:t>К</w:t>
      </w:r>
      <w:r w:rsidR="004555FA" w:rsidRPr="00D64753">
        <w:rPr>
          <w:rFonts w:ascii="Times New Roman" w:hAnsi="Times New Roman" w:cs="Times New Roman"/>
          <w:b/>
          <w:i/>
          <w:sz w:val="24"/>
          <w:szCs w:val="24"/>
        </w:rPr>
        <w:t>онсультативная работа</w:t>
      </w:r>
      <w:r w:rsidR="004555FA" w:rsidRPr="007055E8">
        <w:rPr>
          <w:rFonts w:ascii="Times New Roman" w:hAnsi="Times New Roman" w:cs="Times New Roman"/>
          <w:sz w:val="24"/>
          <w:szCs w:val="24"/>
        </w:rPr>
        <w:t xml:space="preserve">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w:t>
      </w:r>
      <w:r w:rsidR="004809F5" w:rsidRPr="007055E8">
        <w:rPr>
          <w:rFonts w:ascii="Times New Roman" w:hAnsi="Times New Roman" w:cs="Times New Roman"/>
          <w:sz w:val="24"/>
          <w:szCs w:val="24"/>
        </w:rPr>
        <w:t>обучения</w:t>
      </w:r>
      <w:r w:rsidR="004555FA" w:rsidRPr="007055E8">
        <w:rPr>
          <w:rFonts w:ascii="Times New Roman" w:hAnsi="Times New Roman" w:cs="Times New Roman"/>
          <w:sz w:val="24"/>
          <w:szCs w:val="24"/>
        </w:rPr>
        <w:t>, воспитания, коррекции, развития и социализации обучающихся с ЗПР.</w:t>
      </w:r>
    </w:p>
    <w:p w:rsidR="004809F5" w:rsidRPr="007055E8" w:rsidRDefault="004809F5" w:rsidP="00074862">
      <w:pPr>
        <w:pStyle w:val="afe"/>
        <w:spacing w:line="240" w:lineRule="auto"/>
        <w:ind w:firstLine="720"/>
        <w:rPr>
          <w:rStyle w:val="17"/>
          <w:i w:val="0"/>
          <w:iCs/>
          <w:color w:val="auto"/>
          <w:sz w:val="24"/>
          <w:szCs w:val="24"/>
        </w:rPr>
      </w:pPr>
      <w:r w:rsidRPr="007055E8">
        <w:rPr>
          <w:caps w:val="0"/>
          <w:color w:val="auto"/>
          <w:sz w:val="24"/>
          <w:szCs w:val="24"/>
        </w:rPr>
        <w:t>К</w:t>
      </w:r>
      <w:r w:rsidRPr="007055E8">
        <w:rPr>
          <w:rStyle w:val="17"/>
          <w:i w:val="0"/>
          <w:iCs/>
          <w:color w:val="auto"/>
          <w:sz w:val="24"/>
          <w:szCs w:val="24"/>
        </w:rPr>
        <w:t>онсультативная работа включает:</w:t>
      </w:r>
    </w:p>
    <w:p w:rsidR="004809F5" w:rsidRPr="007055E8" w:rsidRDefault="004809F5" w:rsidP="00074862">
      <w:pPr>
        <w:pStyle w:val="Default"/>
        <w:ind w:firstLine="720"/>
        <w:jc w:val="both"/>
        <w:rPr>
          <w:color w:val="auto"/>
        </w:rPr>
      </w:pPr>
      <w:r w:rsidRPr="007055E8">
        <w:rPr>
          <w:caps/>
          <w:color w:val="auto"/>
        </w:rPr>
        <w:t>― </w:t>
      </w:r>
      <w:r w:rsidRPr="007055E8">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4809F5" w:rsidRDefault="004809F5" w:rsidP="00074862">
      <w:pPr>
        <w:pStyle w:val="afe"/>
        <w:spacing w:line="240" w:lineRule="auto"/>
        <w:ind w:firstLine="720"/>
        <w:rPr>
          <w:caps w:val="0"/>
          <w:color w:val="auto"/>
          <w:sz w:val="24"/>
          <w:szCs w:val="24"/>
        </w:rPr>
      </w:pPr>
      <w:r w:rsidRPr="007055E8">
        <w:rPr>
          <w:caps w:val="0"/>
          <w:color w:val="auto"/>
          <w:sz w:val="24"/>
          <w:szCs w:val="24"/>
        </w:rPr>
        <w:t xml:space="preserve">― консультативную помощь семье в вопросах решения конкретных вопросов воспитания и оказания возможной помощи </w:t>
      </w:r>
      <w:r w:rsidR="00A34B93" w:rsidRPr="007055E8">
        <w:rPr>
          <w:caps w:val="0"/>
          <w:color w:val="auto"/>
          <w:sz w:val="24"/>
          <w:szCs w:val="24"/>
        </w:rPr>
        <w:t>обучающемуся</w:t>
      </w:r>
      <w:r w:rsidRPr="007055E8">
        <w:rPr>
          <w:caps w:val="0"/>
          <w:color w:val="auto"/>
          <w:sz w:val="24"/>
          <w:szCs w:val="24"/>
        </w:rPr>
        <w:t xml:space="preserve"> в освоении общеобразовательной программы.</w:t>
      </w:r>
    </w:p>
    <w:tbl>
      <w:tblPr>
        <w:tblStyle w:val="TableGrid7"/>
        <w:tblW w:w="10070" w:type="dxa"/>
        <w:tblInd w:w="-132" w:type="dxa"/>
        <w:tblCellMar>
          <w:top w:w="53" w:type="dxa"/>
        </w:tblCellMar>
        <w:tblLook w:val="04A0" w:firstRow="1" w:lastRow="0" w:firstColumn="1" w:lastColumn="0" w:noHBand="0" w:noVBand="1"/>
      </w:tblPr>
      <w:tblGrid>
        <w:gridCol w:w="2400"/>
        <w:gridCol w:w="2225"/>
        <w:gridCol w:w="2040"/>
        <w:gridCol w:w="1927"/>
        <w:gridCol w:w="1478"/>
      </w:tblGrid>
      <w:tr w:rsidR="00074862" w:rsidRPr="00074862" w:rsidTr="00074862">
        <w:trPr>
          <w:trHeight w:val="1123"/>
        </w:trPr>
        <w:tc>
          <w:tcPr>
            <w:tcW w:w="2417" w:type="dxa"/>
            <w:tcBorders>
              <w:top w:val="single" w:sz="8" w:space="0" w:color="000000"/>
              <w:left w:val="single" w:sz="8" w:space="0" w:color="000000"/>
              <w:bottom w:val="single" w:sz="8" w:space="0" w:color="000000"/>
              <w:right w:val="single" w:sz="8" w:space="0" w:color="000000"/>
            </w:tcBorders>
          </w:tcPr>
          <w:p w:rsidR="00074862" w:rsidRPr="00074862" w:rsidRDefault="00074862" w:rsidP="00074862">
            <w:pPr>
              <w:suppressAutoHyphens w:val="0"/>
              <w:spacing w:after="0" w:line="259" w:lineRule="auto"/>
              <w:rPr>
                <w:rFonts w:ascii="Times New Roman" w:eastAsia="Times New Roman" w:hAnsi="Times New Roman" w:cs="Times New Roman"/>
                <w:color w:val="000000"/>
                <w:kern w:val="0"/>
                <w:lang w:eastAsia="ru-RU"/>
              </w:rPr>
            </w:pPr>
            <w:r w:rsidRPr="00074862">
              <w:rPr>
                <w:rFonts w:ascii="Times New Roman" w:eastAsia="Times New Roman" w:hAnsi="Times New Roman" w:cs="Times New Roman"/>
                <w:color w:val="000000"/>
                <w:kern w:val="0"/>
                <w:lang w:eastAsia="ru-RU"/>
              </w:rPr>
              <w:t xml:space="preserve">Задачи (направления) деятельности </w:t>
            </w:r>
          </w:p>
        </w:tc>
        <w:tc>
          <w:tcPr>
            <w:tcW w:w="2235" w:type="dxa"/>
            <w:tcBorders>
              <w:top w:val="single" w:sz="8" w:space="0" w:color="000000"/>
              <w:left w:val="single" w:sz="8" w:space="0" w:color="000000"/>
              <w:bottom w:val="single" w:sz="8" w:space="0" w:color="000000"/>
              <w:right w:val="single" w:sz="8" w:space="0" w:color="000000"/>
            </w:tcBorders>
          </w:tcPr>
          <w:p w:rsidR="00074862" w:rsidRPr="00074862" w:rsidRDefault="00074862" w:rsidP="00074862">
            <w:pPr>
              <w:suppressAutoHyphens w:val="0"/>
              <w:spacing w:after="0" w:line="259" w:lineRule="auto"/>
              <w:rPr>
                <w:rFonts w:ascii="Times New Roman" w:eastAsia="Times New Roman" w:hAnsi="Times New Roman" w:cs="Times New Roman"/>
                <w:color w:val="000000"/>
                <w:kern w:val="0"/>
                <w:lang w:eastAsia="ru-RU"/>
              </w:rPr>
            </w:pPr>
            <w:r w:rsidRPr="0012553F">
              <w:rPr>
                <w:rFonts w:ascii="Times New Roman" w:eastAsia="Times New Roman" w:hAnsi="Times New Roman" w:cs="Times New Roman"/>
                <w:color w:val="000000"/>
                <w:kern w:val="0"/>
                <w:lang w:eastAsia="ru-RU"/>
              </w:rPr>
              <w:t>Планируемые результаты</w:t>
            </w:r>
            <w:r w:rsidRPr="00074862">
              <w:rPr>
                <w:rFonts w:ascii="Times New Roman" w:eastAsia="Times New Roman" w:hAnsi="Times New Roman" w:cs="Times New Roman"/>
                <w:color w:val="000000"/>
                <w:kern w:val="0"/>
                <w:lang w:eastAsia="ru-RU"/>
              </w:rPr>
              <w:t xml:space="preserve"> </w:t>
            </w:r>
          </w:p>
        </w:tc>
        <w:tc>
          <w:tcPr>
            <w:tcW w:w="2048" w:type="dxa"/>
            <w:tcBorders>
              <w:top w:val="single" w:sz="8" w:space="0" w:color="000000"/>
              <w:left w:val="single" w:sz="8" w:space="0" w:color="000000"/>
              <w:bottom w:val="single" w:sz="8" w:space="0" w:color="000000"/>
              <w:right w:val="single" w:sz="8" w:space="0" w:color="000000"/>
            </w:tcBorders>
          </w:tcPr>
          <w:p w:rsidR="00074862" w:rsidRPr="00074862" w:rsidRDefault="00074862" w:rsidP="00074862">
            <w:pPr>
              <w:tabs>
                <w:tab w:val="center" w:pos="931"/>
              </w:tabs>
              <w:suppressAutoHyphens w:val="0"/>
              <w:spacing w:after="0" w:line="259" w:lineRule="auto"/>
              <w:rPr>
                <w:rFonts w:ascii="Times New Roman" w:eastAsia="Times New Roman" w:hAnsi="Times New Roman" w:cs="Times New Roman"/>
                <w:color w:val="000000"/>
                <w:kern w:val="0"/>
                <w:lang w:eastAsia="ru-RU"/>
              </w:rPr>
            </w:pPr>
            <w:r w:rsidRPr="00074862">
              <w:rPr>
                <w:rFonts w:ascii="Times New Roman" w:eastAsia="Times New Roman" w:hAnsi="Times New Roman" w:cs="Times New Roman"/>
                <w:color w:val="000000"/>
                <w:kern w:val="0"/>
                <w:lang w:eastAsia="ru-RU"/>
              </w:rPr>
              <w:t xml:space="preserve">Виды </w:t>
            </w:r>
            <w:r w:rsidRPr="00074862">
              <w:rPr>
                <w:rFonts w:ascii="Times New Roman" w:eastAsia="Times New Roman" w:hAnsi="Times New Roman" w:cs="Times New Roman"/>
                <w:color w:val="000000"/>
                <w:kern w:val="0"/>
                <w:lang w:eastAsia="ru-RU"/>
              </w:rPr>
              <w:tab/>
              <w:t>и</w:t>
            </w:r>
            <w:r w:rsidRPr="0012553F">
              <w:rPr>
                <w:rFonts w:ascii="Times New Roman" w:eastAsia="Times New Roman" w:hAnsi="Times New Roman" w:cs="Times New Roman"/>
                <w:color w:val="000000"/>
                <w:kern w:val="0"/>
                <w:lang w:eastAsia="ru-RU"/>
              </w:rPr>
              <w:t xml:space="preserve"> формы деятельности, мероприяти</w:t>
            </w:r>
            <w:r w:rsidRPr="00074862">
              <w:rPr>
                <w:rFonts w:ascii="Times New Roman" w:eastAsia="Times New Roman" w:hAnsi="Times New Roman" w:cs="Times New Roman"/>
                <w:color w:val="000000"/>
                <w:kern w:val="0"/>
                <w:lang w:eastAsia="ru-RU"/>
              </w:rPr>
              <w:t xml:space="preserve">. </w:t>
            </w:r>
          </w:p>
        </w:tc>
        <w:tc>
          <w:tcPr>
            <w:tcW w:w="1937" w:type="dxa"/>
            <w:tcBorders>
              <w:top w:val="single" w:sz="8" w:space="0" w:color="000000"/>
              <w:left w:val="single" w:sz="8" w:space="0" w:color="000000"/>
              <w:bottom w:val="single" w:sz="8" w:space="0" w:color="000000"/>
              <w:right w:val="single" w:sz="8" w:space="0" w:color="000000"/>
            </w:tcBorders>
          </w:tcPr>
          <w:p w:rsidR="00074862" w:rsidRPr="00074862" w:rsidRDefault="00074862" w:rsidP="00074862">
            <w:pPr>
              <w:suppressAutoHyphens w:val="0"/>
              <w:spacing w:after="0" w:line="259" w:lineRule="auto"/>
              <w:ind w:firstLine="566"/>
              <w:rPr>
                <w:rFonts w:ascii="Times New Roman" w:eastAsia="Times New Roman" w:hAnsi="Times New Roman" w:cs="Times New Roman"/>
                <w:color w:val="000000"/>
                <w:kern w:val="0"/>
                <w:lang w:eastAsia="ru-RU"/>
              </w:rPr>
            </w:pPr>
            <w:r w:rsidRPr="00074862">
              <w:rPr>
                <w:rFonts w:ascii="Times New Roman" w:eastAsia="Times New Roman" w:hAnsi="Times New Roman" w:cs="Times New Roman"/>
                <w:color w:val="000000"/>
                <w:kern w:val="0"/>
                <w:lang w:eastAsia="ru-RU"/>
              </w:rPr>
              <w:t xml:space="preserve">Сроки (периодичность в течение года) </w:t>
            </w:r>
          </w:p>
        </w:tc>
        <w:tc>
          <w:tcPr>
            <w:tcW w:w="1433" w:type="dxa"/>
            <w:tcBorders>
              <w:top w:val="single" w:sz="8" w:space="0" w:color="000000"/>
              <w:left w:val="single" w:sz="8" w:space="0" w:color="000000"/>
              <w:bottom w:val="single" w:sz="8" w:space="0" w:color="000000"/>
              <w:right w:val="single" w:sz="8" w:space="0" w:color="000000"/>
            </w:tcBorders>
          </w:tcPr>
          <w:p w:rsidR="00074862" w:rsidRPr="00074862" w:rsidRDefault="00074862" w:rsidP="00074862">
            <w:pPr>
              <w:suppressAutoHyphens w:val="0"/>
              <w:spacing w:after="0" w:line="259" w:lineRule="auto"/>
              <w:rPr>
                <w:rFonts w:ascii="Times New Roman" w:eastAsia="Times New Roman" w:hAnsi="Times New Roman" w:cs="Times New Roman"/>
                <w:color w:val="000000"/>
                <w:kern w:val="0"/>
                <w:lang w:eastAsia="ru-RU"/>
              </w:rPr>
            </w:pPr>
            <w:r w:rsidRPr="00074862">
              <w:rPr>
                <w:rFonts w:ascii="Times New Roman" w:eastAsia="Times New Roman" w:hAnsi="Times New Roman" w:cs="Times New Roman"/>
                <w:color w:val="000000"/>
                <w:kern w:val="0"/>
                <w:lang w:eastAsia="ru-RU"/>
              </w:rPr>
              <w:t>Ответственн</w:t>
            </w:r>
          </w:p>
          <w:p w:rsidR="00074862" w:rsidRPr="00074862" w:rsidRDefault="00074862" w:rsidP="00074862">
            <w:pPr>
              <w:suppressAutoHyphens w:val="0"/>
              <w:spacing w:after="0" w:line="259" w:lineRule="auto"/>
              <w:rPr>
                <w:rFonts w:ascii="Times New Roman" w:eastAsia="Times New Roman" w:hAnsi="Times New Roman" w:cs="Times New Roman"/>
                <w:color w:val="000000"/>
                <w:kern w:val="0"/>
                <w:lang w:eastAsia="ru-RU"/>
              </w:rPr>
            </w:pPr>
            <w:r w:rsidRPr="00074862">
              <w:rPr>
                <w:rFonts w:ascii="Times New Roman" w:eastAsia="Times New Roman" w:hAnsi="Times New Roman" w:cs="Times New Roman"/>
                <w:color w:val="000000"/>
                <w:kern w:val="0"/>
                <w:lang w:eastAsia="ru-RU"/>
              </w:rPr>
              <w:t xml:space="preserve"> ые </w:t>
            </w:r>
          </w:p>
        </w:tc>
      </w:tr>
      <w:tr w:rsidR="00074862" w:rsidRPr="00074862" w:rsidTr="0012553F">
        <w:trPr>
          <w:trHeight w:val="3170"/>
        </w:trPr>
        <w:tc>
          <w:tcPr>
            <w:tcW w:w="2417" w:type="dxa"/>
            <w:tcBorders>
              <w:top w:val="single" w:sz="8" w:space="0" w:color="000000"/>
              <w:left w:val="single" w:sz="8" w:space="0" w:color="000000"/>
              <w:bottom w:val="single" w:sz="8" w:space="0" w:color="000000"/>
              <w:right w:val="single" w:sz="8" w:space="0" w:color="000000"/>
            </w:tcBorders>
          </w:tcPr>
          <w:p w:rsidR="00074862" w:rsidRPr="00074862" w:rsidRDefault="00074862" w:rsidP="00074862">
            <w:pPr>
              <w:suppressAutoHyphens w:val="0"/>
              <w:spacing w:after="0" w:line="259" w:lineRule="auto"/>
              <w:rPr>
                <w:rFonts w:ascii="Times New Roman" w:eastAsia="Times New Roman" w:hAnsi="Times New Roman" w:cs="Times New Roman"/>
                <w:color w:val="000000"/>
                <w:kern w:val="0"/>
                <w:lang w:eastAsia="ru-RU"/>
              </w:rPr>
            </w:pPr>
            <w:r w:rsidRPr="00074862">
              <w:rPr>
                <w:rFonts w:ascii="Times New Roman" w:eastAsia="Times New Roman" w:hAnsi="Times New Roman" w:cs="Times New Roman"/>
                <w:color w:val="000000"/>
                <w:kern w:val="0"/>
                <w:lang w:eastAsia="ru-RU"/>
              </w:rPr>
              <w:lastRenderedPageBreak/>
              <w:t xml:space="preserve">Выработка обоснованных рекомендаций по основным направлениям работы для всех участников образовательных отношений </w:t>
            </w:r>
          </w:p>
        </w:tc>
        <w:tc>
          <w:tcPr>
            <w:tcW w:w="2235" w:type="dxa"/>
            <w:tcBorders>
              <w:top w:val="single" w:sz="8" w:space="0" w:color="000000"/>
              <w:left w:val="single" w:sz="8" w:space="0" w:color="000000"/>
              <w:bottom w:val="single" w:sz="8" w:space="0" w:color="000000"/>
              <w:right w:val="single" w:sz="8" w:space="0" w:color="000000"/>
            </w:tcBorders>
          </w:tcPr>
          <w:p w:rsidR="00074862" w:rsidRPr="00074862" w:rsidRDefault="00074862" w:rsidP="00074862">
            <w:pPr>
              <w:suppressAutoHyphens w:val="0"/>
              <w:spacing w:after="0" w:line="254" w:lineRule="auto"/>
              <w:rPr>
                <w:rFonts w:ascii="Times New Roman" w:eastAsia="Times New Roman" w:hAnsi="Times New Roman" w:cs="Times New Roman"/>
                <w:color w:val="000000"/>
                <w:kern w:val="0"/>
                <w:lang w:eastAsia="ru-RU"/>
              </w:rPr>
            </w:pPr>
            <w:r w:rsidRPr="00074862">
              <w:rPr>
                <w:rFonts w:ascii="Times New Roman" w:eastAsia="Times New Roman" w:hAnsi="Times New Roman" w:cs="Times New Roman"/>
                <w:color w:val="000000"/>
                <w:kern w:val="0"/>
                <w:lang w:eastAsia="ru-RU"/>
              </w:rPr>
              <w:t xml:space="preserve">Продуктивность использования психолого – педагогических и медицинских рекомендаций </w:t>
            </w:r>
          </w:p>
          <w:p w:rsidR="00074862" w:rsidRPr="00074862" w:rsidRDefault="00074862" w:rsidP="00074862">
            <w:pPr>
              <w:suppressAutoHyphens w:val="0"/>
              <w:spacing w:after="0" w:line="259" w:lineRule="auto"/>
              <w:rPr>
                <w:rFonts w:ascii="Times New Roman" w:eastAsia="Times New Roman" w:hAnsi="Times New Roman" w:cs="Times New Roman"/>
                <w:color w:val="000000"/>
                <w:kern w:val="0"/>
                <w:lang w:eastAsia="ru-RU"/>
              </w:rPr>
            </w:pPr>
            <w:r w:rsidRPr="00074862">
              <w:rPr>
                <w:rFonts w:ascii="Times New Roman" w:eastAsia="Times New Roman" w:hAnsi="Times New Roman" w:cs="Times New Roman"/>
                <w:color w:val="000000"/>
                <w:kern w:val="0"/>
                <w:lang w:eastAsia="ru-RU"/>
              </w:rPr>
              <w:t xml:space="preserve">(разработать план информационно- консультативной работы с ребенком, родителями, классом, работниками школы) </w:t>
            </w:r>
          </w:p>
        </w:tc>
        <w:tc>
          <w:tcPr>
            <w:tcW w:w="2048" w:type="dxa"/>
            <w:tcBorders>
              <w:top w:val="single" w:sz="8" w:space="0" w:color="000000"/>
              <w:left w:val="single" w:sz="8" w:space="0" w:color="000000"/>
              <w:bottom w:val="single" w:sz="8" w:space="0" w:color="000000"/>
              <w:right w:val="single" w:sz="8" w:space="0" w:color="000000"/>
            </w:tcBorders>
          </w:tcPr>
          <w:p w:rsidR="00074862" w:rsidRPr="00074862" w:rsidRDefault="00074862" w:rsidP="00074862">
            <w:pPr>
              <w:suppressAutoHyphens w:val="0"/>
              <w:spacing w:after="0" w:line="258" w:lineRule="auto"/>
              <w:rPr>
                <w:rFonts w:ascii="Times New Roman" w:eastAsia="Times New Roman" w:hAnsi="Times New Roman" w:cs="Times New Roman"/>
                <w:color w:val="000000"/>
                <w:kern w:val="0"/>
                <w:lang w:eastAsia="ru-RU"/>
              </w:rPr>
            </w:pPr>
            <w:r w:rsidRPr="00074862">
              <w:rPr>
                <w:rFonts w:ascii="Times New Roman" w:eastAsia="Times New Roman" w:hAnsi="Times New Roman" w:cs="Times New Roman"/>
                <w:color w:val="000000"/>
                <w:kern w:val="0"/>
                <w:lang w:eastAsia="ru-RU"/>
              </w:rPr>
              <w:t xml:space="preserve">По итогам диагностического обследования </w:t>
            </w:r>
          </w:p>
          <w:p w:rsidR="00074862" w:rsidRPr="00074862" w:rsidRDefault="00074862" w:rsidP="00074862">
            <w:pPr>
              <w:suppressAutoHyphens w:val="0"/>
              <w:spacing w:after="0" w:line="259" w:lineRule="auto"/>
              <w:rPr>
                <w:rFonts w:ascii="Times New Roman" w:eastAsia="Times New Roman" w:hAnsi="Times New Roman" w:cs="Times New Roman"/>
                <w:color w:val="000000"/>
                <w:kern w:val="0"/>
                <w:lang w:eastAsia="ru-RU"/>
              </w:rPr>
            </w:pPr>
            <w:r w:rsidRPr="00074862">
              <w:rPr>
                <w:rFonts w:ascii="Times New Roman" w:eastAsia="Times New Roman" w:hAnsi="Times New Roman" w:cs="Times New Roman"/>
                <w:color w:val="000000"/>
                <w:kern w:val="0"/>
                <w:lang w:eastAsia="ru-RU"/>
              </w:rPr>
              <w:t xml:space="preserve"> </w:t>
            </w:r>
          </w:p>
        </w:tc>
        <w:tc>
          <w:tcPr>
            <w:tcW w:w="1937" w:type="dxa"/>
            <w:tcBorders>
              <w:top w:val="single" w:sz="8" w:space="0" w:color="000000"/>
              <w:left w:val="single" w:sz="8" w:space="0" w:color="000000"/>
              <w:bottom w:val="single" w:sz="8" w:space="0" w:color="000000"/>
              <w:right w:val="single" w:sz="8" w:space="0" w:color="000000"/>
            </w:tcBorders>
          </w:tcPr>
          <w:p w:rsidR="00074862" w:rsidRPr="00074862" w:rsidRDefault="00074862" w:rsidP="00074862">
            <w:pPr>
              <w:suppressAutoHyphens w:val="0"/>
              <w:spacing w:after="0" w:line="259" w:lineRule="auto"/>
              <w:rPr>
                <w:rFonts w:ascii="Times New Roman" w:eastAsia="Times New Roman" w:hAnsi="Times New Roman" w:cs="Times New Roman"/>
                <w:color w:val="000000"/>
                <w:kern w:val="0"/>
                <w:lang w:eastAsia="ru-RU"/>
              </w:rPr>
            </w:pPr>
            <w:r w:rsidRPr="00074862">
              <w:rPr>
                <w:rFonts w:ascii="Times New Roman" w:eastAsia="Times New Roman" w:hAnsi="Times New Roman" w:cs="Times New Roman"/>
                <w:color w:val="000000"/>
                <w:kern w:val="0"/>
                <w:lang w:eastAsia="ru-RU"/>
              </w:rPr>
              <w:t xml:space="preserve">Сентябрь </w:t>
            </w:r>
          </w:p>
        </w:tc>
        <w:tc>
          <w:tcPr>
            <w:tcW w:w="1433" w:type="dxa"/>
            <w:tcBorders>
              <w:top w:val="single" w:sz="8" w:space="0" w:color="000000"/>
              <w:left w:val="single" w:sz="8" w:space="0" w:color="000000"/>
              <w:bottom w:val="single" w:sz="8" w:space="0" w:color="000000"/>
              <w:right w:val="single" w:sz="8" w:space="0" w:color="000000"/>
            </w:tcBorders>
          </w:tcPr>
          <w:p w:rsidR="00074862" w:rsidRPr="00074862" w:rsidRDefault="00074862" w:rsidP="00074862">
            <w:pPr>
              <w:suppressAutoHyphens w:val="0"/>
              <w:spacing w:after="0" w:line="259" w:lineRule="auto"/>
              <w:rPr>
                <w:rFonts w:ascii="Times New Roman" w:eastAsia="Times New Roman" w:hAnsi="Times New Roman" w:cs="Times New Roman"/>
                <w:color w:val="000000"/>
                <w:kern w:val="0"/>
                <w:lang w:eastAsia="ru-RU"/>
              </w:rPr>
            </w:pPr>
            <w:r w:rsidRPr="0012553F">
              <w:rPr>
                <w:rFonts w:ascii="Times New Roman" w:eastAsia="Times New Roman" w:hAnsi="Times New Roman" w:cs="Times New Roman"/>
                <w:color w:val="000000"/>
                <w:kern w:val="0"/>
                <w:lang w:eastAsia="ru-RU"/>
              </w:rPr>
              <w:t>Специалисты службы комплексного сопровождения</w:t>
            </w:r>
            <w:r w:rsidRPr="00074862">
              <w:rPr>
                <w:rFonts w:ascii="Times New Roman" w:eastAsia="Times New Roman" w:hAnsi="Times New Roman" w:cs="Times New Roman"/>
                <w:color w:val="000000"/>
                <w:kern w:val="0"/>
                <w:lang w:eastAsia="ru-RU"/>
              </w:rPr>
              <w:t xml:space="preserve"> </w:t>
            </w:r>
          </w:p>
        </w:tc>
      </w:tr>
      <w:tr w:rsidR="00074862" w:rsidRPr="00074862" w:rsidTr="0012553F">
        <w:trPr>
          <w:trHeight w:val="2408"/>
        </w:trPr>
        <w:tc>
          <w:tcPr>
            <w:tcW w:w="2417" w:type="dxa"/>
            <w:tcBorders>
              <w:top w:val="single" w:sz="8" w:space="0" w:color="000000"/>
              <w:left w:val="single" w:sz="8" w:space="0" w:color="000000"/>
              <w:bottom w:val="single" w:sz="8" w:space="0" w:color="000000"/>
              <w:right w:val="single" w:sz="8" w:space="0" w:color="000000"/>
            </w:tcBorders>
          </w:tcPr>
          <w:p w:rsidR="00074862" w:rsidRPr="00074862" w:rsidRDefault="00074862" w:rsidP="00074862">
            <w:pPr>
              <w:suppressAutoHyphens w:val="0"/>
              <w:spacing w:after="0" w:line="259" w:lineRule="auto"/>
              <w:rPr>
                <w:rFonts w:ascii="Times New Roman" w:eastAsia="Times New Roman" w:hAnsi="Times New Roman" w:cs="Times New Roman"/>
                <w:color w:val="000000"/>
                <w:kern w:val="0"/>
                <w:lang w:eastAsia="ru-RU"/>
              </w:rPr>
            </w:pPr>
            <w:r w:rsidRPr="00074862">
              <w:rPr>
                <w:rFonts w:ascii="Times New Roman" w:eastAsia="Times New Roman" w:hAnsi="Times New Roman" w:cs="Times New Roman"/>
                <w:color w:val="000000"/>
                <w:kern w:val="0"/>
                <w:lang w:eastAsia="ru-RU"/>
              </w:rPr>
              <w:t>Консультативная помощь семье в вопросах выбора стратегии воспитания и приемов коррек</w:t>
            </w:r>
            <w:r w:rsidRPr="0012553F">
              <w:rPr>
                <w:rFonts w:ascii="Times New Roman" w:eastAsia="Times New Roman" w:hAnsi="Times New Roman" w:cs="Times New Roman"/>
                <w:color w:val="000000"/>
                <w:kern w:val="0"/>
                <w:lang w:eastAsia="ru-RU"/>
              </w:rPr>
              <w:t>ционного обучения ребенка с ОВЗ</w:t>
            </w:r>
            <w:r w:rsidRPr="00074862">
              <w:rPr>
                <w:rFonts w:ascii="Times New Roman" w:eastAsia="Times New Roman" w:hAnsi="Times New Roman" w:cs="Times New Roman"/>
                <w:color w:val="000000"/>
                <w:kern w:val="0"/>
                <w:lang w:eastAsia="ru-RU"/>
              </w:rPr>
              <w:t xml:space="preserve"> </w:t>
            </w:r>
          </w:p>
        </w:tc>
        <w:tc>
          <w:tcPr>
            <w:tcW w:w="2235" w:type="dxa"/>
            <w:tcBorders>
              <w:top w:val="single" w:sz="8" w:space="0" w:color="000000"/>
              <w:left w:val="single" w:sz="8" w:space="0" w:color="000000"/>
              <w:bottom w:val="single" w:sz="8" w:space="0" w:color="000000"/>
              <w:right w:val="single" w:sz="8" w:space="0" w:color="000000"/>
            </w:tcBorders>
          </w:tcPr>
          <w:p w:rsidR="00074862" w:rsidRPr="00074862" w:rsidRDefault="00074862" w:rsidP="00074862">
            <w:pPr>
              <w:suppressAutoHyphens w:val="0"/>
              <w:spacing w:after="0" w:line="259" w:lineRule="auto"/>
              <w:rPr>
                <w:rFonts w:ascii="Times New Roman" w:eastAsia="Times New Roman" w:hAnsi="Times New Roman" w:cs="Times New Roman"/>
                <w:color w:val="000000"/>
                <w:kern w:val="0"/>
                <w:lang w:eastAsia="ru-RU"/>
              </w:rPr>
            </w:pPr>
            <w:r w:rsidRPr="00074862">
              <w:rPr>
                <w:rFonts w:ascii="Times New Roman" w:eastAsia="Times New Roman" w:hAnsi="Times New Roman" w:cs="Times New Roman"/>
                <w:color w:val="000000"/>
                <w:kern w:val="0"/>
                <w:lang w:eastAsia="ru-RU"/>
              </w:rPr>
              <w:t xml:space="preserve">-Улучшение </w:t>
            </w:r>
          </w:p>
          <w:p w:rsidR="00074862" w:rsidRPr="00074862" w:rsidRDefault="00074862" w:rsidP="00074862">
            <w:pPr>
              <w:suppressAutoHyphens w:val="0"/>
              <w:spacing w:after="0" w:line="259" w:lineRule="auto"/>
              <w:rPr>
                <w:rFonts w:ascii="Times New Roman" w:eastAsia="Times New Roman" w:hAnsi="Times New Roman" w:cs="Times New Roman"/>
                <w:color w:val="000000"/>
                <w:kern w:val="0"/>
                <w:lang w:eastAsia="ru-RU"/>
              </w:rPr>
            </w:pPr>
            <w:r w:rsidRPr="00074862">
              <w:rPr>
                <w:rFonts w:ascii="Times New Roman" w:eastAsia="Times New Roman" w:hAnsi="Times New Roman" w:cs="Times New Roman"/>
                <w:color w:val="000000"/>
                <w:kern w:val="0"/>
                <w:lang w:eastAsia="ru-RU"/>
              </w:rPr>
              <w:t xml:space="preserve">обстановки в семье; </w:t>
            </w:r>
          </w:p>
          <w:p w:rsidR="00074862" w:rsidRPr="00074862" w:rsidRDefault="00074862" w:rsidP="00074862">
            <w:pPr>
              <w:suppressAutoHyphens w:val="0"/>
              <w:spacing w:after="0" w:line="259" w:lineRule="auto"/>
              <w:rPr>
                <w:rFonts w:ascii="Times New Roman" w:eastAsia="Times New Roman" w:hAnsi="Times New Roman" w:cs="Times New Roman"/>
                <w:color w:val="000000"/>
                <w:kern w:val="0"/>
                <w:lang w:eastAsia="ru-RU"/>
              </w:rPr>
            </w:pPr>
            <w:r w:rsidRPr="00074862">
              <w:rPr>
                <w:rFonts w:ascii="Times New Roman" w:eastAsia="Times New Roman" w:hAnsi="Times New Roman" w:cs="Times New Roman"/>
                <w:color w:val="000000"/>
                <w:kern w:val="0"/>
                <w:lang w:eastAsia="ru-RU"/>
              </w:rPr>
              <w:t xml:space="preserve">- Стабилизирование самочувствия </w:t>
            </w:r>
          </w:p>
          <w:p w:rsidR="00074862" w:rsidRPr="00074862" w:rsidRDefault="00074862" w:rsidP="00074862">
            <w:pPr>
              <w:suppressAutoHyphens w:val="0"/>
              <w:spacing w:after="0" w:line="259" w:lineRule="auto"/>
              <w:rPr>
                <w:rFonts w:ascii="Times New Roman" w:eastAsia="Times New Roman" w:hAnsi="Times New Roman" w:cs="Times New Roman"/>
                <w:color w:val="000000"/>
                <w:kern w:val="0"/>
                <w:lang w:eastAsia="ru-RU"/>
              </w:rPr>
            </w:pPr>
            <w:r w:rsidRPr="00074862">
              <w:rPr>
                <w:rFonts w:ascii="Times New Roman" w:eastAsia="Times New Roman" w:hAnsi="Times New Roman" w:cs="Times New Roman"/>
                <w:color w:val="000000"/>
                <w:kern w:val="0"/>
                <w:lang w:eastAsia="ru-RU"/>
              </w:rPr>
              <w:t xml:space="preserve">ребенка; </w:t>
            </w:r>
          </w:p>
          <w:p w:rsidR="00074862" w:rsidRPr="00074862" w:rsidRDefault="00074862" w:rsidP="00074862">
            <w:pPr>
              <w:suppressAutoHyphens w:val="0"/>
              <w:spacing w:after="0" w:line="259" w:lineRule="auto"/>
              <w:rPr>
                <w:rFonts w:ascii="Times New Roman" w:eastAsia="Times New Roman" w:hAnsi="Times New Roman" w:cs="Times New Roman"/>
                <w:color w:val="000000"/>
                <w:kern w:val="0"/>
                <w:lang w:eastAsia="ru-RU"/>
              </w:rPr>
            </w:pPr>
            <w:r w:rsidRPr="00074862">
              <w:rPr>
                <w:rFonts w:ascii="Times New Roman" w:eastAsia="Times New Roman" w:hAnsi="Times New Roman" w:cs="Times New Roman"/>
                <w:color w:val="000000"/>
                <w:kern w:val="0"/>
                <w:lang w:eastAsia="ru-RU"/>
              </w:rPr>
              <w:t xml:space="preserve">- «Сглаживание» психологических проблем </w:t>
            </w:r>
          </w:p>
        </w:tc>
        <w:tc>
          <w:tcPr>
            <w:tcW w:w="2048" w:type="dxa"/>
            <w:tcBorders>
              <w:top w:val="single" w:sz="8" w:space="0" w:color="000000"/>
              <w:left w:val="single" w:sz="8" w:space="0" w:color="000000"/>
              <w:bottom w:val="single" w:sz="8" w:space="0" w:color="000000"/>
              <w:right w:val="single" w:sz="8" w:space="0" w:color="000000"/>
            </w:tcBorders>
          </w:tcPr>
          <w:p w:rsidR="00074862" w:rsidRPr="00074862" w:rsidRDefault="00074862" w:rsidP="00074862">
            <w:pPr>
              <w:suppressAutoHyphens w:val="0"/>
              <w:spacing w:after="0" w:line="248" w:lineRule="auto"/>
              <w:rPr>
                <w:rFonts w:ascii="Times New Roman" w:eastAsia="Times New Roman" w:hAnsi="Times New Roman" w:cs="Times New Roman"/>
                <w:color w:val="000000"/>
                <w:kern w:val="0"/>
                <w:lang w:eastAsia="ru-RU"/>
              </w:rPr>
            </w:pPr>
            <w:r w:rsidRPr="00074862">
              <w:rPr>
                <w:rFonts w:ascii="Times New Roman" w:eastAsia="Times New Roman" w:hAnsi="Times New Roman" w:cs="Times New Roman"/>
                <w:color w:val="000000"/>
                <w:kern w:val="0"/>
                <w:lang w:eastAsia="ru-RU"/>
              </w:rPr>
              <w:t>Родительские собрания (тем</w:t>
            </w:r>
            <w:r w:rsidRPr="0012553F">
              <w:rPr>
                <w:rFonts w:ascii="Times New Roman" w:eastAsia="Times New Roman" w:hAnsi="Times New Roman" w:cs="Times New Roman"/>
                <w:color w:val="000000"/>
                <w:kern w:val="0"/>
                <w:lang w:eastAsia="ru-RU"/>
              </w:rPr>
              <w:t>атические родительские собрания)</w:t>
            </w:r>
            <w:r w:rsidRPr="00074862">
              <w:rPr>
                <w:rFonts w:ascii="Times New Roman" w:eastAsia="Times New Roman" w:hAnsi="Times New Roman" w:cs="Times New Roman"/>
                <w:color w:val="000000"/>
                <w:kern w:val="0"/>
                <w:lang w:eastAsia="ru-RU"/>
              </w:rPr>
              <w:t xml:space="preserve"> </w:t>
            </w:r>
          </w:p>
          <w:p w:rsidR="00074862" w:rsidRPr="00074862" w:rsidRDefault="00074862" w:rsidP="00074862">
            <w:pPr>
              <w:suppressAutoHyphens w:val="0"/>
              <w:spacing w:after="0" w:line="259" w:lineRule="auto"/>
              <w:rPr>
                <w:rFonts w:ascii="Times New Roman" w:eastAsia="Times New Roman" w:hAnsi="Times New Roman" w:cs="Times New Roman"/>
                <w:color w:val="000000"/>
                <w:kern w:val="0"/>
                <w:lang w:eastAsia="ru-RU"/>
              </w:rPr>
            </w:pPr>
            <w:r w:rsidRPr="00074862">
              <w:rPr>
                <w:rFonts w:ascii="Times New Roman" w:eastAsia="Times New Roman" w:hAnsi="Times New Roman" w:cs="Times New Roman"/>
                <w:color w:val="000000"/>
                <w:kern w:val="0"/>
                <w:lang w:eastAsia="ru-RU"/>
              </w:rPr>
              <w:t>Индивидуальные консультации по запросу род</w:t>
            </w:r>
            <w:r w:rsidRPr="0012553F">
              <w:rPr>
                <w:rFonts w:ascii="Times New Roman" w:eastAsia="Times New Roman" w:hAnsi="Times New Roman" w:cs="Times New Roman"/>
                <w:color w:val="000000"/>
                <w:kern w:val="0"/>
                <w:lang w:eastAsia="ru-RU"/>
              </w:rPr>
              <w:t>ителей (законных представителей</w:t>
            </w:r>
            <w:r w:rsidRPr="00074862">
              <w:rPr>
                <w:rFonts w:ascii="Times New Roman" w:eastAsia="Times New Roman" w:hAnsi="Times New Roman" w:cs="Times New Roman"/>
                <w:color w:val="000000"/>
                <w:kern w:val="0"/>
                <w:lang w:eastAsia="ru-RU"/>
              </w:rPr>
              <w:t xml:space="preserve"> </w:t>
            </w:r>
          </w:p>
        </w:tc>
        <w:tc>
          <w:tcPr>
            <w:tcW w:w="1937" w:type="dxa"/>
            <w:tcBorders>
              <w:top w:val="single" w:sz="8" w:space="0" w:color="000000"/>
              <w:left w:val="single" w:sz="8" w:space="0" w:color="000000"/>
              <w:bottom w:val="single" w:sz="8" w:space="0" w:color="000000"/>
              <w:right w:val="single" w:sz="8" w:space="0" w:color="000000"/>
            </w:tcBorders>
          </w:tcPr>
          <w:p w:rsidR="00074862" w:rsidRPr="00074862" w:rsidRDefault="00074862" w:rsidP="00074862">
            <w:pPr>
              <w:suppressAutoHyphens w:val="0"/>
              <w:spacing w:after="0" w:line="259" w:lineRule="auto"/>
              <w:rPr>
                <w:rFonts w:ascii="Times New Roman" w:eastAsia="Times New Roman" w:hAnsi="Times New Roman" w:cs="Times New Roman"/>
                <w:color w:val="000000"/>
                <w:kern w:val="0"/>
                <w:lang w:eastAsia="ru-RU"/>
              </w:rPr>
            </w:pPr>
            <w:r w:rsidRPr="00074862">
              <w:rPr>
                <w:rFonts w:ascii="Times New Roman" w:eastAsia="Times New Roman" w:hAnsi="Times New Roman" w:cs="Times New Roman"/>
                <w:color w:val="000000"/>
                <w:kern w:val="0"/>
                <w:lang w:eastAsia="ru-RU"/>
              </w:rPr>
              <w:t xml:space="preserve">В течение года </w:t>
            </w:r>
          </w:p>
        </w:tc>
        <w:tc>
          <w:tcPr>
            <w:tcW w:w="1433" w:type="dxa"/>
            <w:tcBorders>
              <w:top w:val="single" w:sz="8" w:space="0" w:color="000000"/>
              <w:left w:val="single" w:sz="8" w:space="0" w:color="000000"/>
              <w:bottom w:val="single" w:sz="8" w:space="0" w:color="000000"/>
              <w:right w:val="single" w:sz="8" w:space="0" w:color="000000"/>
            </w:tcBorders>
          </w:tcPr>
          <w:p w:rsidR="00074862" w:rsidRPr="00074862" w:rsidRDefault="00074862" w:rsidP="00074862">
            <w:pPr>
              <w:suppressAutoHyphens w:val="0"/>
              <w:spacing w:after="0" w:line="259" w:lineRule="auto"/>
              <w:rPr>
                <w:rFonts w:ascii="Times New Roman" w:eastAsia="Times New Roman" w:hAnsi="Times New Roman" w:cs="Times New Roman"/>
                <w:color w:val="000000"/>
                <w:kern w:val="0"/>
                <w:lang w:eastAsia="ru-RU"/>
              </w:rPr>
            </w:pPr>
            <w:r w:rsidRPr="00074862">
              <w:rPr>
                <w:rFonts w:ascii="Times New Roman" w:eastAsia="Times New Roman" w:hAnsi="Times New Roman" w:cs="Times New Roman"/>
                <w:color w:val="000000"/>
                <w:kern w:val="0"/>
                <w:lang w:eastAsia="ru-RU"/>
              </w:rPr>
              <w:t xml:space="preserve">Классный руководитель </w:t>
            </w:r>
            <w:r w:rsidRPr="0012553F">
              <w:rPr>
                <w:rFonts w:ascii="Times New Roman" w:eastAsia="Times New Roman" w:hAnsi="Times New Roman" w:cs="Times New Roman"/>
                <w:color w:val="000000"/>
                <w:kern w:val="0"/>
                <w:lang w:eastAsia="ru-RU"/>
              </w:rPr>
              <w:t>у</w:t>
            </w:r>
            <w:r w:rsidRPr="00074862">
              <w:rPr>
                <w:rFonts w:ascii="Times New Roman" w:eastAsia="Times New Roman" w:hAnsi="Times New Roman" w:cs="Times New Roman"/>
                <w:color w:val="000000"/>
                <w:kern w:val="0"/>
                <w:lang w:eastAsia="ru-RU"/>
              </w:rPr>
              <w:t>чител</w:t>
            </w:r>
            <w:r w:rsidRPr="0012553F">
              <w:rPr>
                <w:rFonts w:ascii="Times New Roman" w:eastAsia="Times New Roman" w:hAnsi="Times New Roman" w:cs="Times New Roman"/>
                <w:color w:val="000000"/>
                <w:kern w:val="0"/>
                <w:lang w:eastAsia="ru-RU"/>
              </w:rPr>
              <w:t>я</w:t>
            </w:r>
            <w:r w:rsidRPr="00074862">
              <w:rPr>
                <w:rFonts w:ascii="Times New Roman" w:eastAsia="Times New Roman" w:hAnsi="Times New Roman" w:cs="Times New Roman"/>
                <w:color w:val="000000"/>
                <w:kern w:val="0"/>
                <w:lang w:eastAsia="ru-RU"/>
              </w:rPr>
              <w:t xml:space="preserve"> – логопед</w:t>
            </w:r>
            <w:r w:rsidRPr="0012553F">
              <w:rPr>
                <w:rFonts w:ascii="Times New Roman" w:eastAsia="Times New Roman" w:hAnsi="Times New Roman" w:cs="Times New Roman"/>
                <w:color w:val="000000"/>
                <w:kern w:val="0"/>
                <w:lang w:eastAsia="ru-RU"/>
              </w:rPr>
              <w:t>ы, педагоги-психологи, учителя-дефектологи</w:t>
            </w:r>
            <w:r w:rsidRPr="00074862">
              <w:rPr>
                <w:rFonts w:ascii="Times New Roman" w:eastAsia="Times New Roman" w:hAnsi="Times New Roman" w:cs="Times New Roman"/>
                <w:color w:val="000000"/>
                <w:kern w:val="0"/>
                <w:lang w:eastAsia="ru-RU"/>
              </w:rPr>
              <w:t xml:space="preserve"> </w:t>
            </w:r>
          </w:p>
        </w:tc>
      </w:tr>
    </w:tbl>
    <w:p w:rsidR="00074862" w:rsidRPr="007055E8" w:rsidRDefault="00074862" w:rsidP="00074862">
      <w:pPr>
        <w:pStyle w:val="afe"/>
        <w:spacing w:line="240" w:lineRule="auto"/>
        <w:ind w:firstLine="720"/>
        <w:rPr>
          <w:caps w:val="0"/>
          <w:color w:val="auto"/>
          <w:sz w:val="24"/>
          <w:szCs w:val="24"/>
        </w:rPr>
      </w:pPr>
    </w:p>
    <w:p w:rsidR="004555FA" w:rsidRPr="007055E8" w:rsidRDefault="00D64753" w:rsidP="00074862">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4. </w:t>
      </w:r>
      <w:r w:rsidR="004809F5" w:rsidRPr="00D64753">
        <w:rPr>
          <w:rFonts w:ascii="Times New Roman" w:hAnsi="Times New Roman" w:cs="Times New Roman"/>
          <w:b/>
          <w:i/>
          <w:sz w:val="24"/>
          <w:szCs w:val="24"/>
        </w:rPr>
        <w:t>И</w:t>
      </w:r>
      <w:r w:rsidR="004555FA" w:rsidRPr="00D64753">
        <w:rPr>
          <w:rFonts w:ascii="Times New Roman" w:hAnsi="Times New Roman" w:cs="Times New Roman"/>
          <w:b/>
          <w:i/>
          <w:sz w:val="24"/>
          <w:szCs w:val="24"/>
        </w:rPr>
        <w:t>нформационно-просветительская работа</w:t>
      </w:r>
      <w:r w:rsidR="004555FA" w:rsidRPr="007055E8">
        <w:rPr>
          <w:rFonts w:ascii="Times New Roman" w:hAnsi="Times New Roman" w:cs="Times New Roman"/>
          <w:sz w:val="24"/>
          <w:szCs w:val="24"/>
        </w:rPr>
        <w:t xml:space="preserve"> </w:t>
      </w:r>
      <w:r w:rsidR="00056EBE" w:rsidRPr="007055E8">
        <w:rPr>
          <w:rFonts w:ascii="Times New Roman" w:hAnsi="Times New Roman" w:cs="Times New Roman"/>
          <w:color w:val="auto"/>
          <w:sz w:val="24"/>
          <w:szCs w:val="24"/>
        </w:rPr>
        <w:t>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w:t>
      </w:r>
      <w:r w:rsidR="00056EBE" w:rsidRPr="007055E8">
        <w:rPr>
          <w:rFonts w:ascii="Times New Roman" w:hAnsi="Times New Roman" w:cs="Times New Roman"/>
          <w:sz w:val="24"/>
          <w:szCs w:val="24"/>
        </w:rPr>
        <w:t xml:space="preserve"> ЗПР, </w:t>
      </w:r>
      <w:r w:rsidR="00056EBE" w:rsidRPr="007055E8">
        <w:rPr>
          <w:rFonts w:ascii="Times New Roman" w:hAnsi="Times New Roman" w:cs="Times New Roman"/>
          <w:color w:val="auto"/>
          <w:sz w:val="24"/>
          <w:szCs w:val="24"/>
        </w:rPr>
        <w:t>взаимодействия с педагогами и сверстниками, их родителями (законными представителями) и др.</w:t>
      </w:r>
    </w:p>
    <w:p w:rsidR="00056EBE" w:rsidRPr="007055E8" w:rsidRDefault="00056EBE" w:rsidP="00074862">
      <w:pPr>
        <w:pStyle w:val="afe"/>
        <w:spacing w:line="240" w:lineRule="auto"/>
        <w:ind w:firstLine="720"/>
        <w:rPr>
          <w:rStyle w:val="17"/>
          <w:i w:val="0"/>
          <w:iCs/>
          <w:color w:val="auto"/>
          <w:sz w:val="24"/>
          <w:szCs w:val="24"/>
        </w:rPr>
      </w:pPr>
      <w:r w:rsidRPr="007055E8">
        <w:rPr>
          <w:rStyle w:val="17"/>
          <w:i w:val="0"/>
          <w:iCs/>
          <w:color w:val="auto"/>
          <w:sz w:val="24"/>
          <w:szCs w:val="24"/>
        </w:rPr>
        <w:t>Информационно-просветительская</w:t>
      </w:r>
      <w:r w:rsidRPr="007055E8">
        <w:rPr>
          <w:rStyle w:val="17"/>
          <w:iCs/>
          <w:color w:val="auto"/>
          <w:sz w:val="24"/>
          <w:szCs w:val="24"/>
        </w:rPr>
        <w:t xml:space="preserve"> </w:t>
      </w:r>
      <w:r w:rsidRPr="007055E8">
        <w:rPr>
          <w:rStyle w:val="17"/>
          <w:i w:val="0"/>
          <w:iCs/>
          <w:color w:val="auto"/>
          <w:sz w:val="24"/>
          <w:szCs w:val="24"/>
        </w:rPr>
        <w:t xml:space="preserve">работа включает: </w:t>
      </w:r>
    </w:p>
    <w:p w:rsidR="00056EBE" w:rsidRPr="007055E8" w:rsidRDefault="00056EBE" w:rsidP="00074862">
      <w:pPr>
        <w:pStyle w:val="afe"/>
        <w:spacing w:line="240" w:lineRule="auto"/>
        <w:ind w:firstLine="720"/>
        <w:rPr>
          <w:caps w:val="0"/>
          <w:color w:val="auto"/>
          <w:kern w:val="28"/>
          <w:sz w:val="24"/>
          <w:szCs w:val="24"/>
        </w:rPr>
      </w:pPr>
      <w:r w:rsidRPr="007055E8">
        <w:rPr>
          <w:caps w:val="0"/>
          <w:color w:val="auto"/>
          <w:sz w:val="24"/>
          <w:szCs w:val="24"/>
        </w:rPr>
        <w:t>― </w:t>
      </w:r>
      <w:r w:rsidRPr="007055E8">
        <w:rPr>
          <w:caps w:val="0"/>
          <w:color w:val="auto"/>
          <w:kern w:val="28"/>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w:t>
      </w:r>
    </w:p>
    <w:p w:rsidR="00056EBE" w:rsidRPr="007055E8" w:rsidRDefault="00056EBE" w:rsidP="00074862">
      <w:pPr>
        <w:pStyle w:val="afe"/>
        <w:spacing w:line="240" w:lineRule="auto"/>
        <w:ind w:firstLine="720"/>
        <w:rPr>
          <w:caps w:val="0"/>
          <w:color w:val="auto"/>
          <w:kern w:val="28"/>
          <w:sz w:val="24"/>
          <w:szCs w:val="24"/>
        </w:rPr>
      </w:pPr>
      <w:r w:rsidRPr="007055E8">
        <w:rPr>
          <w:caps w:val="0"/>
          <w:color w:val="auto"/>
          <w:sz w:val="24"/>
          <w:szCs w:val="24"/>
        </w:rPr>
        <w:t>― </w:t>
      </w:r>
      <w:r w:rsidRPr="007055E8">
        <w:rPr>
          <w:caps w:val="0"/>
          <w:color w:val="auto"/>
          <w:kern w:val="28"/>
          <w:sz w:val="24"/>
          <w:szCs w:val="24"/>
        </w:rPr>
        <w:t>оформление информационных стендов, печатных и других материалов;</w:t>
      </w:r>
    </w:p>
    <w:p w:rsidR="00056EBE" w:rsidRPr="007055E8" w:rsidRDefault="00056EBE" w:rsidP="00074862">
      <w:pPr>
        <w:pStyle w:val="afe"/>
        <w:spacing w:line="240" w:lineRule="auto"/>
        <w:ind w:firstLine="720"/>
        <w:rPr>
          <w:caps w:val="0"/>
          <w:color w:val="auto"/>
          <w:kern w:val="28"/>
          <w:sz w:val="24"/>
          <w:szCs w:val="24"/>
        </w:rPr>
      </w:pPr>
      <w:r w:rsidRPr="007055E8">
        <w:rPr>
          <w:caps w:val="0"/>
          <w:color w:val="auto"/>
          <w:sz w:val="24"/>
          <w:szCs w:val="24"/>
        </w:rPr>
        <w:t>― </w:t>
      </w:r>
      <w:r w:rsidRPr="007055E8">
        <w:rPr>
          <w:caps w:val="0"/>
          <w:color w:val="auto"/>
          <w:kern w:val="28"/>
          <w:sz w:val="24"/>
          <w:szCs w:val="24"/>
        </w:rPr>
        <w:t>психологическое просвещение педагогов с целью повышения их психологической  компетентности;</w:t>
      </w:r>
    </w:p>
    <w:p w:rsidR="00056EBE" w:rsidRPr="007055E8" w:rsidRDefault="00056EBE" w:rsidP="00074862">
      <w:pPr>
        <w:pStyle w:val="afe"/>
        <w:spacing w:line="240" w:lineRule="auto"/>
        <w:ind w:firstLine="720"/>
        <w:rPr>
          <w:caps w:val="0"/>
          <w:color w:val="auto"/>
          <w:kern w:val="28"/>
          <w:sz w:val="24"/>
          <w:szCs w:val="24"/>
        </w:rPr>
      </w:pPr>
      <w:r w:rsidRPr="007055E8">
        <w:rPr>
          <w:caps w:val="0"/>
          <w:color w:val="auto"/>
          <w:sz w:val="24"/>
          <w:szCs w:val="24"/>
        </w:rPr>
        <w:t>― </w:t>
      </w:r>
      <w:r w:rsidRPr="007055E8">
        <w:rPr>
          <w:caps w:val="0"/>
          <w:color w:val="auto"/>
          <w:kern w:val="28"/>
          <w:sz w:val="24"/>
          <w:szCs w:val="24"/>
        </w:rPr>
        <w:t>психологическое просвещение родителей с целью формирования у них элементарной психолого-психологической компетентности.</w:t>
      </w:r>
    </w:p>
    <w:p w:rsidR="004555FA" w:rsidRPr="007055E8" w:rsidRDefault="004555FA" w:rsidP="00074862">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Cs/>
          <w:sz w:val="24"/>
          <w:szCs w:val="24"/>
        </w:rPr>
        <w:t>Программа коррекционной работы</w:t>
      </w:r>
      <w:r w:rsidRPr="007055E8">
        <w:rPr>
          <w:rFonts w:ascii="Times New Roman" w:hAnsi="Times New Roman" w:cs="Times New Roman"/>
          <w:sz w:val="24"/>
          <w:szCs w:val="24"/>
        </w:rPr>
        <w:t xml:space="preserve"> предусматрива</w:t>
      </w:r>
      <w:r w:rsidR="00D64753">
        <w:rPr>
          <w:rFonts w:ascii="Times New Roman" w:hAnsi="Times New Roman" w:cs="Times New Roman"/>
          <w:sz w:val="24"/>
          <w:szCs w:val="24"/>
        </w:rPr>
        <w:t>ет</w:t>
      </w:r>
      <w:r w:rsidRPr="007055E8">
        <w:rPr>
          <w:rFonts w:ascii="Times New Roman" w:hAnsi="Times New Roman" w:cs="Times New Roman"/>
          <w:sz w:val="24"/>
          <w:szCs w:val="24"/>
        </w:rPr>
        <w:t xml:space="preserve"> индивидуализацию специального сопровождения обучающегося с ЗПР.</w:t>
      </w:r>
    </w:p>
    <w:p w:rsidR="00E44E55" w:rsidRPr="007055E8" w:rsidRDefault="00E44E55" w:rsidP="00074862">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При возникновении трудностей в освоении обучающимся с ЗПР содержания АООП НОО педагоги, осуществляющие психолого-педагогическое сопровождение, оперативно дополн</w:t>
      </w:r>
      <w:r w:rsidR="00D64753">
        <w:rPr>
          <w:rFonts w:ascii="Times New Roman" w:hAnsi="Times New Roman" w:cs="Times New Roman"/>
          <w:sz w:val="24"/>
          <w:szCs w:val="24"/>
        </w:rPr>
        <w:t>яют</w:t>
      </w:r>
      <w:r w:rsidRPr="007055E8">
        <w:rPr>
          <w:rFonts w:ascii="Times New Roman" w:hAnsi="Times New Roman" w:cs="Times New Roman"/>
          <w:sz w:val="24"/>
          <w:szCs w:val="24"/>
        </w:rPr>
        <w:t xml:space="preserve">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D64753" w:rsidRDefault="001E244A"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П</w:t>
      </w:r>
      <w:r w:rsidRPr="007055E8">
        <w:rPr>
          <w:rFonts w:ascii="Times New Roman" w:hAnsi="Times New Roman" w:cs="Times New Roman"/>
          <w:iCs/>
          <w:sz w:val="24"/>
          <w:szCs w:val="24"/>
        </w:rPr>
        <w:t xml:space="preserve">сихолого-педагогическое сопровождение </w:t>
      </w:r>
      <w:r w:rsidRPr="007055E8">
        <w:rPr>
          <w:rFonts w:ascii="Times New Roman" w:hAnsi="Times New Roman" w:cs="Times New Roman"/>
          <w:sz w:val="24"/>
          <w:szCs w:val="24"/>
        </w:rPr>
        <w:t>обучающихся с ЗПР осуществляют специалисты: учитель-дефектолог, логопед, специальный психолог</w:t>
      </w:r>
      <w:r w:rsidR="00D64753">
        <w:rPr>
          <w:rFonts w:ascii="Times New Roman" w:hAnsi="Times New Roman" w:cs="Times New Roman"/>
          <w:sz w:val="24"/>
          <w:szCs w:val="24"/>
        </w:rPr>
        <w:t>,</w:t>
      </w:r>
      <w:r w:rsidRPr="007055E8">
        <w:rPr>
          <w:rFonts w:ascii="Times New Roman" w:hAnsi="Times New Roman" w:cs="Times New Roman"/>
          <w:sz w:val="24"/>
          <w:szCs w:val="24"/>
        </w:rPr>
        <w:t xml:space="preserve"> педагог-психолог, имеющий соответствующую профильную подготовку, социальный педагог, педагог дополнительного образования. </w:t>
      </w:r>
    </w:p>
    <w:p w:rsidR="001E244A" w:rsidRPr="007055E8" w:rsidRDefault="001E244A"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Основными механизмами реализации </w:t>
      </w:r>
      <w:r w:rsidR="00D64753">
        <w:rPr>
          <w:rFonts w:ascii="Times New Roman" w:hAnsi="Times New Roman" w:cs="Times New Roman"/>
          <w:sz w:val="24"/>
          <w:szCs w:val="24"/>
        </w:rPr>
        <w:t>П</w:t>
      </w:r>
      <w:r w:rsidRPr="007055E8">
        <w:rPr>
          <w:rFonts w:ascii="Times New Roman" w:hAnsi="Times New Roman" w:cs="Times New Roman"/>
          <w:sz w:val="24"/>
          <w:szCs w:val="24"/>
        </w:rPr>
        <w:t>рограммы коррекционной работы являются оптимально выстроен</w:t>
      </w:r>
      <w:r w:rsidR="00D64753">
        <w:rPr>
          <w:rFonts w:ascii="Times New Roman" w:hAnsi="Times New Roman" w:cs="Times New Roman"/>
          <w:sz w:val="24"/>
          <w:szCs w:val="24"/>
        </w:rPr>
        <w:t>ное взаимодействие специалистов</w:t>
      </w:r>
      <w:r w:rsidRPr="007055E8">
        <w:rPr>
          <w:rFonts w:ascii="Times New Roman" w:hAnsi="Times New Roman" w:cs="Times New Roman"/>
          <w:sz w:val="24"/>
          <w:szCs w:val="24"/>
        </w:rPr>
        <w:t xml:space="preserve">, обеспечивающее комплексное, </w:t>
      </w:r>
      <w:r w:rsidRPr="007055E8">
        <w:rPr>
          <w:rFonts w:ascii="Times New Roman" w:hAnsi="Times New Roman" w:cs="Times New Roman"/>
          <w:sz w:val="24"/>
          <w:szCs w:val="24"/>
        </w:rPr>
        <w:lastRenderedPageBreak/>
        <w:t xml:space="preserve">системное сопровождение образовательного процесса, и социальное партнерство, предполагающее профессиональное взаимодействие </w:t>
      </w:r>
      <w:r w:rsidR="00D64753">
        <w:rPr>
          <w:rFonts w:ascii="Times New Roman" w:hAnsi="Times New Roman" w:cs="Times New Roman"/>
          <w:sz w:val="24"/>
          <w:szCs w:val="24"/>
        </w:rPr>
        <w:t>ОУ</w:t>
      </w:r>
      <w:r w:rsidRPr="007055E8">
        <w:rPr>
          <w:rFonts w:ascii="Times New Roman" w:hAnsi="Times New Roman" w:cs="Times New Roman"/>
          <w:sz w:val="24"/>
          <w:szCs w:val="24"/>
        </w:rPr>
        <w:t xml:space="preserve"> с внешними ресурсами (организациями различных ведомств, другими институтами общества).</w:t>
      </w:r>
    </w:p>
    <w:p w:rsidR="001E244A" w:rsidRPr="007055E8" w:rsidRDefault="001E244A"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Взаимодействие специалистов предусматривает:</w:t>
      </w:r>
    </w:p>
    <w:p w:rsidR="001E244A" w:rsidRPr="007055E8" w:rsidRDefault="00D64753" w:rsidP="007055E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1E244A" w:rsidRPr="007055E8">
        <w:rPr>
          <w:rFonts w:ascii="Times New Roman" w:hAnsi="Times New Roman" w:cs="Times New Roman"/>
          <w:sz w:val="24"/>
          <w:szCs w:val="24"/>
        </w:rPr>
        <w:t>многоаспектный анализ психофизического развития обучающего с ЗПР;</w:t>
      </w:r>
    </w:p>
    <w:p w:rsidR="001E244A" w:rsidRPr="007055E8" w:rsidRDefault="00D64753" w:rsidP="007055E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1E244A" w:rsidRPr="007055E8">
        <w:rPr>
          <w:rFonts w:ascii="Times New Roman" w:hAnsi="Times New Roman" w:cs="Times New Roman"/>
          <w:sz w:val="24"/>
          <w:szCs w:val="24"/>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1E244A" w:rsidRPr="007055E8" w:rsidRDefault="00D64753" w:rsidP="007055E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1E244A" w:rsidRPr="007055E8">
        <w:rPr>
          <w:rFonts w:ascii="Times New Roman" w:hAnsi="Times New Roman" w:cs="Times New Roman"/>
          <w:sz w:val="24"/>
          <w:szCs w:val="24"/>
        </w:rPr>
        <w:t>разработку индивидуальных образовательных маршрутов обучающихся с ЗПР.</w:t>
      </w:r>
    </w:p>
    <w:p w:rsidR="001E244A" w:rsidRPr="007055E8" w:rsidRDefault="001E244A"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Социальное партнерство предусматривает</w:t>
      </w:r>
      <w:r w:rsidR="00D64753" w:rsidRPr="00D64753">
        <w:rPr>
          <w:rFonts w:ascii="Times New Roman" w:hAnsi="Times New Roman" w:cs="Times New Roman"/>
          <w:sz w:val="24"/>
          <w:szCs w:val="24"/>
        </w:rPr>
        <w:t xml:space="preserve"> </w:t>
      </w:r>
      <w:r w:rsidR="00D64753" w:rsidRPr="007055E8">
        <w:rPr>
          <w:rFonts w:ascii="Times New Roman" w:hAnsi="Times New Roman" w:cs="Times New Roman"/>
          <w:sz w:val="24"/>
          <w:szCs w:val="24"/>
        </w:rPr>
        <w:t>сотрудничество с</w:t>
      </w:r>
      <w:r w:rsidRPr="007055E8">
        <w:rPr>
          <w:rFonts w:ascii="Times New Roman" w:hAnsi="Times New Roman" w:cs="Times New Roman"/>
          <w:sz w:val="24"/>
          <w:szCs w:val="24"/>
        </w:rPr>
        <w:t>:</w:t>
      </w:r>
    </w:p>
    <w:p w:rsidR="001E244A" w:rsidRPr="007055E8" w:rsidRDefault="00D64753" w:rsidP="007055E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1E244A" w:rsidRPr="007055E8">
        <w:rPr>
          <w:rFonts w:ascii="Times New Roman" w:hAnsi="Times New Roman" w:cs="Times New Roman"/>
          <w:sz w:val="24"/>
          <w:szCs w:val="24"/>
        </w:rPr>
        <w:t xml:space="preserve">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1E244A" w:rsidRPr="007055E8" w:rsidRDefault="00D64753" w:rsidP="007055E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1E244A" w:rsidRPr="007055E8">
        <w:rPr>
          <w:rFonts w:ascii="Times New Roman" w:hAnsi="Times New Roman" w:cs="Times New Roman"/>
          <w:sz w:val="24"/>
          <w:szCs w:val="24"/>
        </w:rPr>
        <w:t xml:space="preserve"> средствами массовой информации;</w:t>
      </w:r>
    </w:p>
    <w:p w:rsidR="001E244A" w:rsidRPr="007055E8" w:rsidRDefault="00D64753" w:rsidP="007055E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1E244A" w:rsidRPr="007055E8">
        <w:rPr>
          <w:rFonts w:ascii="Times New Roman" w:hAnsi="Times New Roman" w:cs="Times New Roman"/>
          <w:sz w:val="24"/>
          <w:szCs w:val="24"/>
        </w:rPr>
        <w:t xml:space="preserve"> родительской общественностью.</w:t>
      </w:r>
    </w:p>
    <w:p w:rsidR="001E244A" w:rsidRDefault="001E244A" w:rsidP="005479BD">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Программа коррекционной работы содерж</w:t>
      </w:r>
      <w:r w:rsidR="00D64753">
        <w:rPr>
          <w:rFonts w:ascii="Times New Roman" w:hAnsi="Times New Roman" w:cs="Times New Roman"/>
          <w:sz w:val="24"/>
          <w:szCs w:val="24"/>
        </w:rPr>
        <w:t>ит</w:t>
      </w:r>
      <w:r w:rsidRPr="007055E8">
        <w:rPr>
          <w:rFonts w:ascii="Times New Roman" w:hAnsi="Times New Roman" w:cs="Times New Roman"/>
          <w:sz w:val="24"/>
          <w:szCs w:val="24"/>
        </w:rPr>
        <w:t>: цель, задачи</w:t>
      </w:r>
      <w:r w:rsidRPr="007055E8">
        <w:rPr>
          <w:rFonts w:ascii="Times New Roman" w:hAnsi="Times New Roman" w:cs="Times New Roman"/>
          <w:caps/>
          <w:sz w:val="24"/>
          <w:szCs w:val="24"/>
        </w:rPr>
        <w:t>,</w:t>
      </w:r>
      <w:r w:rsidRPr="007055E8">
        <w:rPr>
          <w:rFonts w:ascii="Times New Roman" w:hAnsi="Times New Roman" w:cs="Times New Roman"/>
          <w:sz w:val="24"/>
          <w:szCs w:val="24"/>
        </w:rPr>
        <w:t xml:space="preserve"> программы коррекционных курсов, систему комплексного психолого-медико-педагогического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tbl>
      <w:tblPr>
        <w:tblStyle w:val="TableGrid8"/>
        <w:tblW w:w="10214" w:type="dxa"/>
        <w:tblInd w:w="-132" w:type="dxa"/>
        <w:tblCellMar>
          <w:top w:w="12" w:type="dxa"/>
        </w:tblCellMar>
        <w:tblLook w:val="04A0" w:firstRow="1" w:lastRow="0" w:firstColumn="1" w:lastColumn="0" w:noHBand="0" w:noVBand="1"/>
      </w:tblPr>
      <w:tblGrid>
        <w:gridCol w:w="2405"/>
        <w:gridCol w:w="2121"/>
        <w:gridCol w:w="2824"/>
        <w:gridCol w:w="1415"/>
        <w:gridCol w:w="1449"/>
      </w:tblGrid>
      <w:tr w:rsidR="005926F8" w:rsidRPr="005926F8" w:rsidTr="005479BD">
        <w:trPr>
          <w:trHeight w:val="675"/>
        </w:trPr>
        <w:tc>
          <w:tcPr>
            <w:tcW w:w="2412" w:type="dxa"/>
            <w:tcBorders>
              <w:top w:val="single" w:sz="8" w:space="0" w:color="000000"/>
              <w:left w:val="single" w:sz="8" w:space="0" w:color="000000"/>
              <w:bottom w:val="single" w:sz="8" w:space="0" w:color="000000"/>
              <w:right w:val="single" w:sz="8" w:space="0" w:color="000000"/>
            </w:tcBorders>
          </w:tcPr>
          <w:p w:rsidR="005926F8" w:rsidRPr="005926F8" w:rsidRDefault="005926F8" w:rsidP="005479BD">
            <w:pPr>
              <w:suppressAutoHyphens w:val="0"/>
              <w:spacing w:after="0" w:line="259" w:lineRule="auto"/>
              <w:rPr>
                <w:rFonts w:ascii="Times New Roman" w:eastAsia="Times New Roman" w:hAnsi="Times New Roman" w:cs="Times New Roman"/>
                <w:color w:val="000000"/>
                <w:kern w:val="0"/>
                <w:lang w:eastAsia="ru-RU"/>
              </w:rPr>
            </w:pPr>
            <w:r w:rsidRPr="005926F8">
              <w:rPr>
                <w:rFonts w:ascii="Times New Roman" w:eastAsia="Times New Roman" w:hAnsi="Times New Roman" w:cs="Times New Roman"/>
                <w:color w:val="000000"/>
                <w:kern w:val="0"/>
                <w:lang w:eastAsia="ru-RU"/>
              </w:rPr>
              <w:t xml:space="preserve">Задачи (направления) деятельности </w:t>
            </w:r>
          </w:p>
        </w:tc>
        <w:tc>
          <w:tcPr>
            <w:tcW w:w="2127" w:type="dxa"/>
            <w:tcBorders>
              <w:top w:val="single" w:sz="8" w:space="0" w:color="000000"/>
              <w:left w:val="single" w:sz="8" w:space="0" w:color="000000"/>
              <w:bottom w:val="single" w:sz="8" w:space="0" w:color="000000"/>
              <w:right w:val="single" w:sz="8" w:space="0" w:color="000000"/>
            </w:tcBorders>
          </w:tcPr>
          <w:p w:rsidR="005926F8" w:rsidRPr="005926F8" w:rsidRDefault="005926F8" w:rsidP="005479BD">
            <w:pPr>
              <w:suppressAutoHyphens w:val="0"/>
              <w:spacing w:after="0" w:line="259" w:lineRule="auto"/>
              <w:rPr>
                <w:rFonts w:ascii="Times New Roman" w:eastAsia="Times New Roman" w:hAnsi="Times New Roman" w:cs="Times New Roman"/>
                <w:color w:val="000000"/>
                <w:kern w:val="0"/>
                <w:lang w:eastAsia="ru-RU"/>
              </w:rPr>
            </w:pPr>
            <w:r w:rsidRPr="005926F8">
              <w:rPr>
                <w:rFonts w:ascii="Times New Roman" w:eastAsia="Times New Roman" w:hAnsi="Times New Roman" w:cs="Times New Roman"/>
                <w:color w:val="000000"/>
                <w:kern w:val="0"/>
                <w:lang w:eastAsia="ru-RU"/>
              </w:rPr>
              <w:t>Планируе</w:t>
            </w:r>
            <w:r w:rsidRPr="003020B5">
              <w:rPr>
                <w:rFonts w:ascii="Times New Roman" w:eastAsia="Times New Roman" w:hAnsi="Times New Roman" w:cs="Times New Roman"/>
                <w:color w:val="000000"/>
                <w:kern w:val="0"/>
                <w:lang w:eastAsia="ru-RU"/>
              </w:rPr>
              <w:t>мые результаты</w:t>
            </w:r>
            <w:r w:rsidRPr="005926F8">
              <w:rPr>
                <w:rFonts w:ascii="Times New Roman" w:eastAsia="Times New Roman" w:hAnsi="Times New Roman" w:cs="Times New Roman"/>
                <w:color w:val="000000"/>
                <w:kern w:val="0"/>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tcPr>
          <w:p w:rsidR="005926F8" w:rsidRPr="005926F8" w:rsidRDefault="005926F8" w:rsidP="005479BD">
            <w:pPr>
              <w:tabs>
                <w:tab w:val="center" w:pos="871"/>
                <w:tab w:val="center" w:pos="1610"/>
              </w:tabs>
              <w:suppressAutoHyphens w:val="0"/>
              <w:spacing w:after="0" w:line="259" w:lineRule="auto"/>
              <w:rPr>
                <w:rFonts w:ascii="Times New Roman" w:eastAsia="Times New Roman" w:hAnsi="Times New Roman" w:cs="Times New Roman"/>
                <w:color w:val="000000"/>
                <w:kern w:val="0"/>
                <w:lang w:eastAsia="ru-RU"/>
              </w:rPr>
            </w:pPr>
            <w:r w:rsidRPr="003020B5">
              <w:rPr>
                <w:rFonts w:ascii="Times New Roman" w:eastAsia="Times New Roman" w:hAnsi="Times New Roman" w:cs="Times New Roman"/>
                <w:color w:val="000000"/>
                <w:kern w:val="0"/>
                <w:lang w:eastAsia="ru-RU"/>
              </w:rPr>
              <w:t xml:space="preserve"> </w:t>
            </w:r>
            <w:r w:rsidRPr="005926F8">
              <w:rPr>
                <w:rFonts w:ascii="Times New Roman" w:eastAsia="Times New Roman" w:hAnsi="Times New Roman" w:cs="Times New Roman"/>
                <w:color w:val="000000"/>
                <w:kern w:val="0"/>
                <w:lang w:eastAsia="ru-RU"/>
              </w:rPr>
              <w:t xml:space="preserve">Виды </w:t>
            </w:r>
            <w:r w:rsidRPr="005926F8">
              <w:rPr>
                <w:rFonts w:ascii="Times New Roman" w:eastAsia="Times New Roman" w:hAnsi="Times New Roman" w:cs="Times New Roman"/>
                <w:color w:val="000000"/>
                <w:kern w:val="0"/>
                <w:lang w:eastAsia="ru-RU"/>
              </w:rPr>
              <w:tab/>
              <w:t>и</w:t>
            </w:r>
            <w:r w:rsidRPr="003020B5">
              <w:rPr>
                <w:rFonts w:ascii="Times New Roman" w:eastAsia="Times New Roman" w:hAnsi="Times New Roman" w:cs="Times New Roman"/>
                <w:color w:val="000000"/>
                <w:kern w:val="0"/>
                <w:lang w:eastAsia="ru-RU"/>
              </w:rPr>
              <w:t xml:space="preserve"> формы деятельности, мероприятия</w:t>
            </w:r>
            <w:r w:rsidRPr="005926F8">
              <w:rPr>
                <w:rFonts w:ascii="Times New Roman" w:eastAsia="Times New Roman" w:hAnsi="Times New Roman" w:cs="Times New Roman"/>
                <w:color w:val="000000"/>
                <w:kern w:val="0"/>
                <w:lang w:eastAsia="ru-RU"/>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5926F8" w:rsidRPr="005926F8" w:rsidRDefault="005926F8" w:rsidP="005479BD">
            <w:pPr>
              <w:suppressAutoHyphens w:val="0"/>
              <w:spacing w:after="0" w:line="238" w:lineRule="auto"/>
              <w:rPr>
                <w:rFonts w:ascii="Times New Roman" w:eastAsia="Times New Roman" w:hAnsi="Times New Roman" w:cs="Times New Roman"/>
                <w:color w:val="000000"/>
                <w:kern w:val="0"/>
                <w:lang w:eastAsia="ru-RU"/>
              </w:rPr>
            </w:pPr>
            <w:r w:rsidRPr="005926F8">
              <w:rPr>
                <w:rFonts w:ascii="Times New Roman" w:eastAsia="Times New Roman" w:hAnsi="Times New Roman" w:cs="Times New Roman"/>
                <w:color w:val="000000"/>
                <w:kern w:val="0"/>
                <w:lang w:eastAsia="ru-RU"/>
              </w:rPr>
              <w:t>Сроки (периодично</w:t>
            </w:r>
          </w:p>
          <w:p w:rsidR="005926F8" w:rsidRPr="005926F8" w:rsidRDefault="005926F8" w:rsidP="005479BD">
            <w:pPr>
              <w:suppressAutoHyphens w:val="0"/>
              <w:spacing w:after="0" w:line="259" w:lineRule="auto"/>
              <w:rPr>
                <w:rFonts w:ascii="Times New Roman" w:eastAsia="Times New Roman" w:hAnsi="Times New Roman" w:cs="Times New Roman"/>
                <w:color w:val="000000"/>
                <w:kern w:val="0"/>
                <w:lang w:eastAsia="ru-RU"/>
              </w:rPr>
            </w:pPr>
            <w:r w:rsidRPr="005926F8">
              <w:rPr>
                <w:rFonts w:ascii="Times New Roman" w:eastAsia="Times New Roman" w:hAnsi="Times New Roman" w:cs="Times New Roman"/>
                <w:color w:val="000000"/>
                <w:kern w:val="0"/>
                <w:lang w:eastAsia="ru-RU"/>
              </w:rPr>
              <w:t xml:space="preserve">сть </w:t>
            </w:r>
            <w:r w:rsidRPr="005926F8">
              <w:rPr>
                <w:rFonts w:ascii="Times New Roman" w:eastAsia="Times New Roman" w:hAnsi="Times New Roman" w:cs="Times New Roman"/>
                <w:color w:val="000000"/>
                <w:kern w:val="0"/>
                <w:lang w:eastAsia="ru-RU"/>
              </w:rPr>
              <w:tab/>
              <w:t xml:space="preserve">в течение года) </w:t>
            </w:r>
          </w:p>
        </w:tc>
        <w:tc>
          <w:tcPr>
            <w:tcW w:w="1424" w:type="dxa"/>
            <w:tcBorders>
              <w:top w:val="single" w:sz="8" w:space="0" w:color="000000"/>
              <w:left w:val="single" w:sz="8" w:space="0" w:color="000000"/>
              <w:bottom w:val="single" w:sz="8" w:space="0" w:color="000000"/>
              <w:right w:val="single" w:sz="8" w:space="0" w:color="000000"/>
            </w:tcBorders>
          </w:tcPr>
          <w:p w:rsidR="005926F8" w:rsidRPr="005926F8" w:rsidRDefault="005926F8" w:rsidP="005479BD">
            <w:pPr>
              <w:suppressAutoHyphens w:val="0"/>
              <w:spacing w:after="0" w:line="280" w:lineRule="auto"/>
              <w:rPr>
                <w:rFonts w:ascii="Times New Roman" w:eastAsia="Times New Roman" w:hAnsi="Times New Roman" w:cs="Times New Roman"/>
                <w:color w:val="000000"/>
                <w:kern w:val="0"/>
                <w:lang w:eastAsia="ru-RU"/>
              </w:rPr>
            </w:pPr>
            <w:r w:rsidRPr="005926F8">
              <w:rPr>
                <w:rFonts w:ascii="Times New Roman" w:eastAsia="Times New Roman" w:hAnsi="Times New Roman" w:cs="Times New Roman"/>
                <w:color w:val="000000"/>
                <w:kern w:val="0"/>
                <w:lang w:eastAsia="ru-RU"/>
              </w:rPr>
              <w:t xml:space="preserve">Ответственные </w:t>
            </w:r>
          </w:p>
          <w:p w:rsidR="005926F8" w:rsidRPr="005926F8" w:rsidRDefault="005926F8" w:rsidP="005479BD">
            <w:pPr>
              <w:suppressAutoHyphens w:val="0"/>
              <w:spacing w:after="0" w:line="259" w:lineRule="auto"/>
              <w:rPr>
                <w:rFonts w:ascii="Times New Roman" w:eastAsia="Times New Roman" w:hAnsi="Times New Roman" w:cs="Times New Roman"/>
                <w:color w:val="000000"/>
                <w:kern w:val="0"/>
                <w:lang w:eastAsia="ru-RU"/>
              </w:rPr>
            </w:pPr>
            <w:r w:rsidRPr="005926F8">
              <w:rPr>
                <w:rFonts w:ascii="Times New Roman" w:eastAsia="Times New Roman" w:hAnsi="Times New Roman" w:cs="Times New Roman"/>
                <w:color w:val="000000"/>
                <w:kern w:val="0"/>
                <w:lang w:eastAsia="ru-RU"/>
              </w:rPr>
              <w:t xml:space="preserve"> </w:t>
            </w:r>
          </w:p>
        </w:tc>
      </w:tr>
      <w:tr w:rsidR="005926F8" w:rsidRPr="005926F8" w:rsidTr="003020B5">
        <w:trPr>
          <w:trHeight w:val="4800"/>
        </w:trPr>
        <w:tc>
          <w:tcPr>
            <w:tcW w:w="2412" w:type="dxa"/>
            <w:tcBorders>
              <w:top w:val="single" w:sz="8" w:space="0" w:color="000000"/>
              <w:left w:val="single" w:sz="8" w:space="0" w:color="000000"/>
              <w:bottom w:val="single" w:sz="8" w:space="0" w:color="000000"/>
              <w:right w:val="single" w:sz="8" w:space="0" w:color="000000"/>
            </w:tcBorders>
          </w:tcPr>
          <w:p w:rsidR="005926F8" w:rsidRPr="005926F8" w:rsidRDefault="005479BD" w:rsidP="005479BD">
            <w:pPr>
              <w:suppressAutoHyphens w:val="0"/>
              <w:spacing w:after="0" w:line="238" w:lineRule="auto"/>
              <w:rPr>
                <w:rFonts w:ascii="Times New Roman" w:eastAsia="Times New Roman" w:hAnsi="Times New Roman" w:cs="Times New Roman"/>
                <w:color w:val="000000"/>
                <w:kern w:val="0"/>
                <w:lang w:eastAsia="ru-RU"/>
              </w:rPr>
            </w:pPr>
            <w:r w:rsidRPr="003020B5">
              <w:rPr>
                <w:rFonts w:ascii="Times New Roman" w:eastAsia="Times New Roman" w:hAnsi="Times New Roman" w:cs="Times New Roman"/>
                <w:color w:val="000000"/>
                <w:kern w:val="0"/>
                <w:lang w:eastAsia="ru-RU"/>
              </w:rPr>
              <w:t>-</w:t>
            </w:r>
            <w:r w:rsidR="005926F8" w:rsidRPr="005926F8">
              <w:rPr>
                <w:rFonts w:ascii="Times New Roman" w:eastAsia="Times New Roman" w:hAnsi="Times New Roman" w:cs="Times New Roman"/>
                <w:color w:val="000000"/>
                <w:kern w:val="0"/>
                <w:lang w:eastAsia="ru-RU"/>
              </w:rPr>
              <w:t xml:space="preserve">оказание консультативной и методической помощи родителям </w:t>
            </w:r>
          </w:p>
          <w:p w:rsidR="005926F8" w:rsidRPr="005926F8" w:rsidRDefault="005926F8" w:rsidP="005479BD">
            <w:pPr>
              <w:suppressAutoHyphens w:val="0"/>
              <w:spacing w:after="0" w:line="243" w:lineRule="auto"/>
              <w:rPr>
                <w:rFonts w:ascii="Times New Roman" w:eastAsia="Times New Roman" w:hAnsi="Times New Roman" w:cs="Times New Roman"/>
                <w:color w:val="000000"/>
                <w:kern w:val="0"/>
                <w:lang w:eastAsia="ru-RU"/>
              </w:rPr>
            </w:pPr>
            <w:r w:rsidRPr="005926F8">
              <w:rPr>
                <w:rFonts w:ascii="Times New Roman" w:eastAsia="Times New Roman" w:hAnsi="Times New Roman" w:cs="Times New Roman"/>
                <w:color w:val="000000"/>
                <w:kern w:val="0"/>
                <w:lang w:eastAsia="ru-RU"/>
              </w:rPr>
              <w:t xml:space="preserve">(законным представителям) детей с ограниченными возможностями здоровья по медицинским, социальным, правовым и другим вопросам; </w:t>
            </w:r>
          </w:p>
          <w:p w:rsidR="005926F8" w:rsidRPr="005926F8" w:rsidRDefault="005479BD" w:rsidP="005479BD">
            <w:pPr>
              <w:suppressAutoHyphens w:val="0"/>
              <w:spacing w:after="0" w:line="244" w:lineRule="auto"/>
              <w:rPr>
                <w:rFonts w:ascii="Times New Roman" w:eastAsia="Times New Roman" w:hAnsi="Times New Roman" w:cs="Times New Roman"/>
                <w:color w:val="000000"/>
                <w:kern w:val="0"/>
                <w:lang w:eastAsia="ru-RU"/>
              </w:rPr>
            </w:pPr>
            <w:r w:rsidRPr="003020B5">
              <w:rPr>
                <w:rFonts w:ascii="Times New Roman" w:eastAsia="Times New Roman" w:hAnsi="Times New Roman" w:cs="Times New Roman"/>
                <w:color w:val="000000"/>
                <w:kern w:val="0"/>
                <w:lang w:eastAsia="ru-RU"/>
              </w:rPr>
              <w:t>-</w:t>
            </w:r>
            <w:r w:rsidR="005926F8" w:rsidRPr="005926F8">
              <w:rPr>
                <w:rFonts w:ascii="Times New Roman" w:eastAsia="Times New Roman" w:hAnsi="Times New Roman" w:cs="Times New Roman"/>
                <w:color w:val="000000"/>
                <w:kern w:val="0"/>
                <w:lang w:eastAsia="ru-RU"/>
              </w:rPr>
              <w:t xml:space="preserve">психолого – педагогическое просвещение педагогов, родителей по вопросам развития, обучения и воспитания данной категории детей; </w:t>
            </w:r>
          </w:p>
          <w:p w:rsidR="005926F8" w:rsidRPr="005926F8" w:rsidRDefault="005479BD" w:rsidP="005479BD">
            <w:pPr>
              <w:suppressAutoHyphens w:val="0"/>
              <w:spacing w:after="0" w:line="238" w:lineRule="auto"/>
              <w:rPr>
                <w:rFonts w:ascii="Times New Roman" w:eastAsia="Times New Roman" w:hAnsi="Times New Roman" w:cs="Times New Roman"/>
                <w:color w:val="000000"/>
                <w:kern w:val="0"/>
                <w:lang w:eastAsia="ru-RU"/>
              </w:rPr>
            </w:pPr>
            <w:r w:rsidRPr="003020B5">
              <w:rPr>
                <w:rFonts w:ascii="Times New Roman" w:eastAsia="Times New Roman" w:hAnsi="Times New Roman" w:cs="Times New Roman"/>
                <w:color w:val="000000"/>
                <w:kern w:val="0"/>
                <w:lang w:eastAsia="ru-RU"/>
              </w:rPr>
              <w:t>-</w:t>
            </w:r>
            <w:r w:rsidR="005926F8" w:rsidRPr="005926F8">
              <w:rPr>
                <w:rFonts w:ascii="Times New Roman" w:eastAsia="Times New Roman" w:hAnsi="Times New Roman" w:cs="Times New Roman"/>
                <w:color w:val="000000"/>
                <w:kern w:val="0"/>
                <w:lang w:eastAsia="ru-RU"/>
              </w:rPr>
              <w:t>мотивация педагогов на организацию педагогической деятельности с детьми,</w:t>
            </w:r>
          </w:p>
          <w:p w:rsidR="005926F8" w:rsidRPr="005926F8" w:rsidRDefault="005926F8" w:rsidP="005479BD">
            <w:pPr>
              <w:suppressAutoHyphens w:val="0"/>
              <w:spacing w:after="0" w:line="259" w:lineRule="auto"/>
              <w:rPr>
                <w:rFonts w:ascii="Times New Roman" w:eastAsia="Times New Roman" w:hAnsi="Times New Roman" w:cs="Times New Roman"/>
                <w:color w:val="000000"/>
                <w:kern w:val="0"/>
                <w:lang w:eastAsia="ru-RU"/>
              </w:rPr>
            </w:pPr>
            <w:r w:rsidRPr="005926F8">
              <w:rPr>
                <w:rFonts w:ascii="Times New Roman" w:eastAsia="Times New Roman" w:hAnsi="Times New Roman" w:cs="Times New Roman"/>
                <w:color w:val="000000"/>
                <w:kern w:val="0"/>
                <w:lang w:eastAsia="ru-RU"/>
              </w:rPr>
              <w:t xml:space="preserve">испытывающие </w:t>
            </w:r>
          </w:p>
          <w:p w:rsidR="005926F8" w:rsidRPr="005926F8" w:rsidRDefault="005479BD" w:rsidP="005479BD">
            <w:pPr>
              <w:suppressAutoHyphens w:val="0"/>
              <w:spacing w:after="0" w:line="259" w:lineRule="auto"/>
              <w:rPr>
                <w:rFonts w:ascii="Times New Roman" w:eastAsia="Times New Roman" w:hAnsi="Times New Roman" w:cs="Times New Roman"/>
                <w:color w:val="000000"/>
                <w:kern w:val="0"/>
                <w:lang w:eastAsia="ru-RU"/>
              </w:rPr>
            </w:pPr>
            <w:r w:rsidRPr="003020B5">
              <w:rPr>
                <w:rFonts w:ascii="Times New Roman" w:eastAsia="Times New Roman" w:hAnsi="Times New Roman" w:cs="Times New Roman"/>
                <w:color w:val="000000"/>
                <w:kern w:val="0"/>
                <w:lang w:eastAsia="ru-RU"/>
              </w:rPr>
              <w:t>трудности в обучении</w:t>
            </w:r>
            <w:r w:rsidR="005926F8" w:rsidRPr="005926F8">
              <w:rPr>
                <w:rFonts w:ascii="Times New Roman" w:eastAsia="Times New Roman" w:hAnsi="Times New Roman" w:cs="Times New Roman"/>
                <w:color w:val="000000"/>
                <w:kern w:val="0"/>
                <w:lang w:eastAsia="ru-RU"/>
              </w:rPr>
              <w:t xml:space="preserve"> </w:t>
            </w:r>
          </w:p>
        </w:tc>
        <w:tc>
          <w:tcPr>
            <w:tcW w:w="2127" w:type="dxa"/>
            <w:tcBorders>
              <w:top w:val="single" w:sz="8" w:space="0" w:color="000000"/>
              <w:left w:val="single" w:sz="8" w:space="0" w:color="000000"/>
              <w:bottom w:val="single" w:sz="8" w:space="0" w:color="000000"/>
              <w:right w:val="single" w:sz="8" w:space="0" w:color="000000"/>
            </w:tcBorders>
          </w:tcPr>
          <w:p w:rsidR="005926F8" w:rsidRPr="005926F8" w:rsidRDefault="005926F8" w:rsidP="005479BD">
            <w:pPr>
              <w:suppressAutoHyphens w:val="0"/>
              <w:spacing w:after="0" w:line="259" w:lineRule="auto"/>
              <w:rPr>
                <w:rFonts w:ascii="Times New Roman" w:eastAsia="Times New Roman" w:hAnsi="Times New Roman" w:cs="Times New Roman"/>
                <w:color w:val="000000"/>
                <w:kern w:val="0"/>
                <w:lang w:eastAsia="ru-RU"/>
              </w:rPr>
            </w:pPr>
            <w:r w:rsidRPr="005926F8">
              <w:rPr>
                <w:rFonts w:ascii="Times New Roman" w:eastAsia="Times New Roman" w:hAnsi="Times New Roman" w:cs="Times New Roman"/>
                <w:color w:val="000000"/>
                <w:kern w:val="0"/>
                <w:lang w:eastAsia="ru-RU"/>
              </w:rPr>
              <w:t xml:space="preserve">- формирование </w:t>
            </w:r>
          </w:p>
          <w:p w:rsidR="005926F8" w:rsidRPr="005926F8" w:rsidRDefault="005926F8" w:rsidP="005479BD">
            <w:pPr>
              <w:suppressAutoHyphens w:val="0"/>
              <w:spacing w:after="0" w:line="259" w:lineRule="auto"/>
              <w:rPr>
                <w:rFonts w:ascii="Times New Roman" w:eastAsia="Times New Roman" w:hAnsi="Times New Roman" w:cs="Times New Roman"/>
                <w:color w:val="000000"/>
                <w:kern w:val="0"/>
                <w:lang w:eastAsia="ru-RU"/>
              </w:rPr>
            </w:pPr>
            <w:r w:rsidRPr="005926F8">
              <w:rPr>
                <w:rFonts w:ascii="Times New Roman" w:eastAsia="Times New Roman" w:hAnsi="Times New Roman" w:cs="Times New Roman"/>
                <w:color w:val="000000"/>
                <w:kern w:val="0"/>
                <w:lang w:eastAsia="ru-RU"/>
              </w:rPr>
              <w:t xml:space="preserve">комплексного </w:t>
            </w:r>
          </w:p>
          <w:p w:rsidR="005926F8" w:rsidRPr="005926F8" w:rsidRDefault="005926F8" w:rsidP="005479BD">
            <w:pPr>
              <w:suppressAutoHyphens w:val="0"/>
              <w:spacing w:after="0" w:line="260" w:lineRule="auto"/>
              <w:rPr>
                <w:rFonts w:ascii="Times New Roman" w:eastAsia="Times New Roman" w:hAnsi="Times New Roman" w:cs="Times New Roman"/>
                <w:color w:val="000000"/>
                <w:kern w:val="0"/>
                <w:lang w:eastAsia="ru-RU"/>
              </w:rPr>
            </w:pPr>
            <w:r w:rsidRPr="005926F8">
              <w:rPr>
                <w:rFonts w:ascii="Times New Roman" w:eastAsia="Times New Roman" w:hAnsi="Times New Roman" w:cs="Times New Roman"/>
                <w:color w:val="000000"/>
                <w:kern w:val="0"/>
                <w:lang w:eastAsia="ru-RU"/>
              </w:rPr>
              <w:t xml:space="preserve">подхода </w:t>
            </w:r>
            <w:r w:rsidRPr="005926F8">
              <w:rPr>
                <w:rFonts w:ascii="Times New Roman" w:eastAsia="Times New Roman" w:hAnsi="Times New Roman" w:cs="Times New Roman"/>
                <w:color w:val="000000"/>
                <w:kern w:val="0"/>
                <w:lang w:eastAsia="ru-RU"/>
              </w:rPr>
              <w:tab/>
              <w:t xml:space="preserve">к развитию ребенка в целом; </w:t>
            </w:r>
          </w:p>
          <w:p w:rsidR="005926F8" w:rsidRPr="005926F8" w:rsidRDefault="005479BD" w:rsidP="005479BD">
            <w:pPr>
              <w:suppressAutoHyphens w:val="0"/>
              <w:spacing w:after="0" w:line="248" w:lineRule="auto"/>
              <w:rPr>
                <w:rFonts w:ascii="Times New Roman" w:eastAsia="Times New Roman" w:hAnsi="Times New Roman" w:cs="Times New Roman"/>
                <w:color w:val="000000"/>
                <w:kern w:val="0"/>
                <w:lang w:eastAsia="ru-RU"/>
              </w:rPr>
            </w:pPr>
            <w:r w:rsidRPr="003020B5">
              <w:rPr>
                <w:rFonts w:ascii="Times New Roman" w:eastAsia="Times New Roman" w:hAnsi="Times New Roman" w:cs="Times New Roman"/>
                <w:color w:val="000000"/>
                <w:kern w:val="0"/>
                <w:lang w:eastAsia="ru-RU"/>
              </w:rPr>
              <w:t>-</w:t>
            </w:r>
            <w:r w:rsidR="005926F8" w:rsidRPr="005926F8">
              <w:rPr>
                <w:rFonts w:ascii="Times New Roman" w:eastAsia="Times New Roman" w:hAnsi="Times New Roman" w:cs="Times New Roman"/>
                <w:color w:val="000000"/>
                <w:kern w:val="0"/>
                <w:lang w:eastAsia="ru-RU"/>
              </w:rPr>
              <w:t xml:space="preserve">оказание родительской помощи ребенку на этапе школьной жизни; </w:t>
            </w:r>
          </w:p>
          <w:p w:rsidR="005926F8" w:rsidRPr="005926F8" w:rsidRDefault="005479BD" w:rsidP="005479BD">
            <w:pPr>
              <w:suppressAutoHyphens w:val="0"/>
              <w:spacing w:after="0" w:line="251" w:lineRule="auto"/>
              <w:rPr>
                <w:rFonts w:ascii="Times New Roman" w:eastAsia="Times New Roman" w:hAnsi="Times New Roman" w:cs="Times New Roman"/>
                <w:color w:val="000000"/>
                <w:kern w:val="0"/>
                <w:lang w:eastAsia="ru-RU"/>
              </w:rPr>
            </w:pPr>
            <w:r w:rsidRPr="003020B5">
              <w:rPr>
                <w:rFonts w:ascii="Times New Roman" w:eastAsia="Times New Roman" w:hAnsi="Times New Roman" w:cs="Times New Roman"/>
                <w:color w:val="000000"/>
                <w:kern w:val="0"/>
                <w:lang w:eastAsia="ru-RU"/>
              </w:rPr>
              <w:t>-</w:t>
            </w:r>
            <w:r w:rsidR="005926F8" w:rsidRPr="005926F8">
              <w:rPr>
                <w:rFonts w:ascii="Times New Roman" w:eastAsia="Times New Roman" w:hAnsi="Times New Roman" w:cs="Times New Roman"/>
                <w:color w:val="000000"/>
                <w:kern w:val="0"/>
                <w:lang w:eastAsia="ru-RU"/>
              </w:rPr>
              <w:t>комфортное преб</w:t>
            </w:r>
            <w:r w:rsidRPr="003020B5">
              <w:rPr>
                <w:rFonts w:ascii="Times New Roman" w:eastAsia="Times New Roman" w:hAnsi="Times New Roman" w:cs="Times New Roman"/>
                <w:color w:val="000000"/>
                <w:kern w:val="0"/>
                <w:lang w:eastAsia="ru-RU"/>
              </w:rPr>
              <w:t>ывание обучающихся в классе, ОУ</w:t>
            </w:r>
            <w:r w:rsidR="005926F8" w:rsidRPr="005926F8">
              <w:rPr>
                <w:rFonts w:ascii="Times New Roman" w:eastAsia="Times New Roman" w:hAnsi="Times New Roman" w:cs="Times New Roman"/>
                <w:color w:val="000000"/>
                <w:kern w:val="0"/>
                <w:lang w:eastAsia="ru-RU"/>
              </w:rPr>
              <w:t xml:space="preserve"> </w:t>
            </w:r>
          </w:p>
          <w:p w:rsidR="005926F8" w:rsidRPr="005926F8" w:rsidRDefault="005926F8" w:rsidP="005479BD">
            <w:pPr>
              <w:suppressAutoHyphens w:val="0"/>
              <w:spacing w:after="0" w:line="259" w:lineRule="auto"/>
              <w:rPr>
                <w:rFonts w:ascii="Times New Roman" w:eastAsia="Times New Roman" w:hAnsi="Times New Roman" w:cs="Times New Roman"/>
                <w:color w:val="000000"/>
                <w:kern w:val="0"/>
                <w:lang w:eastAsia="ru-RU"/>
              </w:rPr>
            </w:pPr>
            <w:r w:rsidRPr="005926F8">
              <w:rPr>
                <w:rFonts w:ascii="Times New Roman" w:eastAsia="Times New Roman" w:hAnsi="Times New Roman" w:cs="Times New Roman"/>
                <w:color w:val="000000"/>
                <w:kern w:val="0"/>
                <w:lang w:eastAsia="ru-RU"/>
              </w:rPr>
              <w:t xml:space="preserve"> </w:t>
            </w:r>
          </w:p>
        </w:tc>
        <w:tc>
          <w:tcPr>
            <w:tcW w:w="2835" w:type="dxa"/>
            <w:tcBorders>
              <w:top w:val="single" w:sz="8" w:space="0" w:color="000000"/>
              <w:left w:val="single" w:sz="8" w:space="0" w:color="000000"/>
              <w:bottom w:val="single" w:sz="8" w:space="0" w:color="000000"/>
              <w:right w:val="single" w:sz="8" w:space="0" w:color="000000"/>
            </w:tcBorders>
          </w:tcPr>
          <w:p w:rsidR="005926F8" w:rsidRPr="005926F8" w:rsidRDefault="005479BD" w:rsidP="005479BD">
            <w:pPr>
              <w:suppressAutoHyphens w:val="0"/>
              <w:spacing w:after="0" w:line="254" w:lineRule="auto"/>
              <w:rPr>
                <w:rFonts w:ascii="Times New Roman" w:eastAsia="Times New Roman" w:hAnsi="Times New Roman" w:cs="Times New Roman"/>
                <w:color w:val="000000"/>
                <w:kern w:val="0"/>
                <w:lang w:eastAsia="ru-RU"/>
              </w:rPr>
            </w:pPr>
            <w:r w:rsidRPr="003020B5">
              <w:rPr>
                <w:rFonts w:ascii="Times New Roman" w:eastAsia="Times New Roman" w:hAnsi="Times New Roman" w:cs="Times New Roman"/>
                <w:color w:val="000000"/>
                <w:kern w:val="0"/>
                <w:lang w:eastAsia="ru-RU"/>
              </w:rPr>
              <w:t>-</w:t>
            </w:r>
            <w:r w:rsidR="005926F8" w:rsidRPr="005926F8">
              <w:rPr>
                <w:rFonts w:ascii="Times New Roman" w:eastAsia="Times New Roman" w:hAnsi="Times New Roman" w:cs="Times New Roman"/>
                <w:color w:val="000000"/>
                <w:kern w:val="0"/>
                <w:lang w:eastAsia="ru-RU"/>
              </w:rPr>
              <w:t xml:space="preserve">Собеседование </w:t>
            </w:r>
            <w:r w:rsidR="005926F8" w:rsidRPr="005926F8">
              <w:rPr>
                <w:rFonts w:ascii="Times New Roman" w:eastAsia="Times New Roman" w:hAnsi="Times New Roman" w:cs="Times New Roman"/>
                <w:color w:val="000000"/>
                <w:kern w:val="0"/>
                <w:lang w:eastAsia="ru-RU"/>
              </w:rPr>
              <w:tab/>
              <w:t>с родителями, педагог</w:t>
            </w:r>
            <w:r w:rsidRPr="003020B5">
              <w:rPr>
                <w:rFonts w:ascii="Times New Roman" w:eastAsia="Times New Roman" w:hAnsi="Times New Roman" w:cs="Times New Roman"/>
                <w:color w:val="000000"/>
                <w:kern w:val="0"/>
                <w:lang w:eastAsia="ru-RU"/>
              </w:rPr>
              <w:t xml:space="preserve">ами по выбору программ </w:t>
            </w:r>
            <w:r w:rsidR="005926F8" w:rsidRPr="005926F8">
              <w:rPr>
                <w:rFonts w:ascii="Times New Roman" w:eastAsia="Times New Roman" w:hAnsi="Times New Roman" w:cs="Times New Roman"/>
                <w:color w:val="000000"/>
                <w:kern w:val="0"/>
                <w:lang w:eastAsia="ru-RU"/>
              </w:rPr>
              <w:t>и</w:t>
            </w:r>
            <w:r w:rsidRPr="003020B5">
              <w:rPr>
                <w:rFonts w:ascii="Times New Roman" w:eastAsia="Times New Roman" w:hAnsi="Times New Roman" w:cs="Times New Roman"/>
                <w:color w:val="000000"/>
                <w:kern w:val="0"/>
                <w:lang w:eastAsia="ru-RU"/>
              </w:rPr>
              <w:t xml:space="preserve"> </w:t>
            </w:r>
            <w:r w:rsidR="005926F8" w:rsidRPr="005926F8">
              <w:rPr>
                <w:rFonts w:ascii="Times New Roman" w:eastAsia="Times New Roman" w:hAnsi="Times New Roman" w:cs="Times New Roman"/>
                <w:color w:val="000000"/>
                <w:kern w:val="0"/>
                <w:lang w:eastAsia="ru-RU"/>
              </w:rPr>
              <w:t xml:space="preserve">перспектив обучения; </w:t>
            </w:r>
          </w:p>
          <w:p w:rsidR="005926F8" w:rsidRPr="005926F8" w:rsidRDefault="005479BD" w:rsidP="005479BD">
            <w:pPr>
              <w:suppressAutoHyphens w:val="0"/>
              <w:spacing w:after="0" w:line="238" w:lineRule="auto"/>
              <w:rPr>
                <w:rFonts w:ascii="Times New Roman" w:eastAsia="Times New Roman" w:hAnsi="Times New Roman" w:cs="Times New Roman"/>
                <w:color w:val="000000"/>
                <w:kern w:val="0"/>
                <w:lang w:eastAsia="ru-RU"/>
              </w:rPr>
            </w:pPr>
            <w:r w:rsidRPr="003020B5">
              <w:rPr>
                <w:rFonts w:ascii="Times New Roman" w:eastAsia="Times New Roman" w:hAnsi="Times New Roman" w:cs="Times New Roman"/>
                <w:color w:val="000000"/>
                <w:kern w:val="0"/>
                <w:lang w:eastAsia="ru-RU"/>
              </w:rPr>
              <w:t>-</w:t>
            </w:r>
            <w:r w:rsidR="005926F8" w:rsidRPr="005926F8">
              <w:rPr>
                <w:rFonts w:ascii="Times New Roman" w:eastAsia="Times New Roman" w:hAnsi="Times New Roman" w:cs="Times New Roman"/>
                <w:color w:val="000000"/>
                <w:kern w:val="0"/>
                <w:lang w:eastAsia="ru-RU"/>
              </w:rPr>
              <w:t xml:space="preserve">освещение логопедом специфических ошибок, характеристика детей различными речевыми нарушениями, проблемы общения детей </w:t>
            </w:r>
          </w:p>
          <w:p w:rsidR="005926F8" w:rsidRPr="005926F8" w:rsidRDefault="005926F8" w:rsidP="005479BD">
            <w:pPr>
              <w:suppressAutoHyphens w:val="0"/>
              <w:spacing w:after="0" w:line="259" w:lineRule="auto"/>
              <w:rPr>
                <w:rFonts w:ascii="Times New Roman" w:eastAsia="Times New Roman" w:hAnsi="Times New Roman" w:cs="Times New Roman"/>
                <w:color w:val="000000"/>
                <w:kern w:val="0"/>
                <w:lang w:eastAsia="ru-RU"/>
              </w:rPr>
            </w:pPr>
            <w:r w:rsidRPr="005926F8">
              <w:rPr>
                <w:rFonts w:ascii="Times New Roman" w:eastAsia="Times New Roman" w:hAnsi="Times New Roman" w:cs="Times New Roman"/>
                <w:color w:val="000000"/>
                <w:kern w:val="0"/>
                <w:lang w:eastAsia="ru-RU"/>
              </w:rPr>
              <w:t xml:space="preserve">с речевой патологией; </w:t>
            </w:r>
          </w:p>
          <w:p w:rsidR="005926F8" w:rsidRPr="005926F8" w:rsidRDefault="005479BD" w:rsidP="005479BD">
            <w:pPr>
              <w:suppressAutoHyphens w:val="0"/>
              <w:spacing w:after="0" w:line="259" w:lineRule="auto"/>
              <w:rPr>
                <w:rFonts w:ascii="Times New Roman" w:eastAsia="Times New Roman" w:hAnsi="Times New Roman" w:cs="Times New Roman"/>
                <w:color w:val="000000"/>
                <w:kern w:val="0"/>
                <w:lang w:eastAsia="ru-RU"/>
              </w:rPr>
            </w:pPr>
            <w:r w:rsidRPr="003020B5">
              <w:rPr>
                <w:rFonts w:ascii="Times New Roman" w:eastAsia="Times New Roman" w:hAnsi="Times New Roman" w:cs="Times New Roman"/>
                <w:color w:val="000000"/>
                <w:kern w:val="0"/>
                <w:lang w:eastAsia="ru-RU"/>
              </w:rPr>
              <w:t>-</w:t>
            </w:r>
            <w:r w:rsidR="005926F8" w:rsidRPr="005926F8">
              <w:rPr>
                <w:rFonts w:ascii="Times New Roman" w:eastAsia="Times New Roman" w:hAnsi="Times New Roman" w:cs="Times New Roman"/>
                <w:color w:val="000000"/>
                <w:kern w:val="0"/>
                <w:lang w:eastAsia="ru-RU"/>
              </w:rPr>
              <w:t xml:space="preserve">взаимодействие учителей и родителей по вопросам  возрастных </w:t>
            </w:r>
            <w:r w:rsidR="005926F8" w:rsidRPr="005926F8">
              <w:rPr>
                <w:rFonts w:ascii="Times New Roman" w:eastAsia="Times New Roman" w:hAnsi="Times New Roman" w:cs="Times New Roman"/>
                <w:color w:val="000000"/>
                <w:kern w:val="0"/>
                <w:lang w:eastAsia="ru-RU"/>
              </w:rPr>
              <w:tab/>
              <w:t xml:space="preserve">и индивидуальных особенностей восприятия учебного материала, </w:t>
            </w:r>
          </w:p>
          <w:p w:rsidR="005926F8" w:rsidRPr="005926F8" w:rsidRDefault="005479BD" w:rsidP="005479BD">
            <w:pPr>
              <w:suppressAutoHyphens w:val="0"/>
              <w:spacing w:after="0" w:line="277" w:lineRule="auto"/>
              <w:rPr>
                <w:rFonts w:ascii="Times New Roman" w:eastAsia="Times New Roman" w:hAnsi="Times New Roman" w:cs="Times New Roman"/>
                <w:color w:val="000000"/>
                <w:kern w:val="0"/>
                <w:lang w:eastAsia="ru-RU"/>
              </w:rPr>
            </w:pPr>
            <w:r w:rsidRPr="003020B5">
              <w:rPr>
                <w:rFonts w:ascii="Times New Roman" w:eastAsia="Times New Roman" w:hAnsi="Times New Roman" w:cs="Times New Roman"/>
                <w:color w:val="000000"/>
                <w:kern w:val="0"/>
                <w:lang w:eastAsia="ru-RU"/>
              </w:rPr>
              <w:t>-</w:t>
            </w:r>
            <w:r w:rsidR="005926F8" w:rsidRPr="005926F8">
              <w:rPr>
                <w:rFonts w:ascii="Times New Roman" w:eastAsia="Times New Roman" w:hAnsi="Times New Roman" w:cs="Times New Roman"/>
                <w:color w:val="000000"/>
                <w:kern w:val="0"/>
                <w:lang w:eastAsia="ru-RU"/>
              </w:rPr>
              <w:t xml:space="preserve">открытые уроки для родителей, </w:t>
            </w:r>
          </w:p>
          <w:p w:rsidR="005926F8" w:rsidRPr="005926F8" w:rsidRDefault="005479BD" w:rsidP="005479BD">
            <w:pPr>
              <w:suppressAutoHyphens w:val="0"/>
              <w:spacing w:after="0" w:line="259" w:lineRule="auto"/>
              <w:rPr>
                <w:rFonts w:ascii="Times New Roman" w:eastAsia="Times New Roman" w:hAnsi="Times New Roman" w:cs="Times New Roman"/>
                <w:color w:val="000000"/>
                <w:kern w:val="0"/>
                <w:lang w:eastAsia="ru-RU"/>
              </w:rPr>
            </w:pPr>
            <w:r w:rsidRPr="003020B5">
              <w:rPr>
                <w:rFonts w:ascii="Times New Roman" w:eastAsia="Times New Roman" w:hAnsi="Times New Roman" w:cs="Times New Roman"/>
                <w:color w:val="000000"/>
                <w:kern w:val="0"/>
                <w:lang w:eastAsia="ru-RU"/>
              </w:rPr>
              <w:t>-</w:t>
            </w:r>
            <w:r w:rsidR="005926F8" w:rsidRPr="005926F8">
              <w:rPr>
                <w:rFonts w:ascii="Times New Roman" w:eastAsia="Times New Roman" w:hAnsi="Times New Roman" w:cs="Times New Roman"/>
                <w:color w:val="000000"/>
                <w:kern w:val="0"/>
                <w:lang w:eastAsia="ru-RU"/>
              </w:rPr>
              <w:t xml:space="preserve">организация обмена необходимой информации между учителями предметниками; </w:t>
            </w:r>
          </w:p>
        </w:tc>
        <w:tc>
          <w:tcPr>
            <w:tcW w:w="1416" w:type="dxa"/>
            <w:tcBorders>
              <w:top w:val="single" w:sz="8" w:space="0" w:color="000000"/>
              <w:left w:val="single" w:sz="8" w:space="0" w:color="000000"/>
              <w:bottom w:val="single" w:sz="8" w:space="0" w:color="000000"/>
              <w:right w:val="single" w:sz="8" w:space="0" w:color="000000"/>
            </w:tcBorders>
          </w:tcPr>
          <w:p w:rsidR="005926F8" w:rsidRPr="005926F8" w:rsidRDefault="005479BD" w:rsidP="005479BD">
            <w:pPr>
              <w:tabs>
                <w:tab w:val="center" w:pos="713"/>
              </w:tabs>
              <w:suppressAutoHyphens w:val="0"/>
              <w:spacing w:after="0" w:line="259" w:lineRule="auto"/>
              <w:rPr>
                <w:rFonts w:ascii="Times New Roman" w:eastAsia="Times New Roman" w:hAnsi="Times New Roman" w:cs="Times New Roman"/>
                <w:color w:val="000000"/>
                <w:kern w:val="0"/>
                <w:lang w:eastAsia="ru-RU"/>
              </w:rPr>
            </w:pPr>
            <w:r w:rsidRPr="003020B5">
              <w:rPr>
                <w:rFonts w:ascii="Times New Roman" w:eastAsia="Times New Roman" w:hAnsi="Times New Roman" w:cs="Times New Roman"/>
                <w:color w:val="000000"/>
                <w:kern w:val="0"/>
                <w:lang w:eastAsia="ru-RU"/>
              </w:rPr>
              <w:t xml:space="preserve"> </w:t>
            </w:r>
            <w:r w:rsidR="005926F8" w:rsidRPr="005926F8">
              <w:rPr>
                <w:rFonts w:ascii="Times New Roman" w:eastAsia="Times New Roman" w:hAnsi="Times New Roman" w:cs="Times New Roman"/>
                <w:color w:val="000000"/>
                <w:kern w:val="0"/>
                <w:lang w:eastAsia="ru-RU"/>
              </w:rPr>
              <w:t xml:space="preserve">По </w:t>
            </w:r>
          </w:p>
          <w:p w:rsidR="005926F8" w:rsidRPr="005926F8" w:rsidRDefault="005926F8" w:rsidP="005479BD">
            <w:pPr>
              <w:suppressAutoHyphens w:val="0"/>
              <w:spacing w:after="0" w:line="272" w:lineRule="auto"/>
              <w:rPr>
                <w:rFonts w:ascii="Times New Roman" w:eastAsia="Times New Roman" w:hAnsi="Times New Roman" w:cs="Times New Roman"/>
                <w:color w:val="000000"/>
                <w:kern w:val="0"/>
                <w:lang w:eastAsia="ru-RU"/>
              </w:rPr>
            </w:pPr>
            <w:r w:rsidRPr="005926F8">
              <w:rPr>
                <w:rFonts w:ascii="Times New Roman" w:eastAsia="Times New Roman" w:hAnsi="Times New Roman" w:cs="Times New Roman"/>
                <w:color w:val="000000"/>
                <w:kern w:val="0"/>
                <w:lang w:eastAsia="ru-RU"/>
              </w:rPr>
              <w:t xml:space="preserve"> необходимос  ти </w:t>
            </w:r>
          </w:p>
          <w:p w:rsidR="005926F8" w:rsidRPr="005926F8" w:rsidRDefault="005926F8" w:rsidP="005479BD">
            <w:pPr>
              <w:suppressAutoHyphens w:val="0"/>
              <w:spacing w:after="0" w:line="259" w:lineRule="auto"/>
              <w:rPr>
                <w:rFonts w:ascii="Times New Roman" w:eastAsia="Times New Roman" w:hAnsi="Times New Roman" w:cs="Times New Roman"/>
                <w:color w:val="000000"/>
                <w:kern w:val="0"/>
                <w:lang w:eastAsia="ru-RU"/>
              </w:rPr>
            </w:pPr>
            <w:r w:rsidRPr="005926F8">
              <w:rPr>
                <w:rFonts w:ascii="Times New Roman" w:eastAsia="Times New Roman" w:hAnsi="Times New Roman" w:cs="Times New Roman"/>
                <w:color w:val="000000"/>
                <w:kern w:val="0"/>
                <w:lang w:eastAsia="ru-RU"/>
              </w:rPr>
              <w:t xml:space="preserve"> </w:t>
            </w:r>
          </w:p>
        </w:tc>
        <w:tc>
          <w:tcPr>
            <w:tcW w:w="1424" w:type="dxa"/>
            <w:tcBorders>
              <w:top w:val="single" w:sz="8" w:space="0" w:color="000000"/>
              <w:left w:val="single" w:sz="8" w:space="0" w:color="000000"/>
              <w:bottom w:val="single" w:sz="8" w:space="0" w:color="000000"/>
              <w:right w:val="single" w:sz="8" w:space="0" w:color="000000"/>
            </w:tcBorders>
          </w:tcPr>
          <w:p w:rsidR="005926F8" w:rsidRPr="005926F8" w:rsidRDefault="005926F8" w:rsidP="005479BD">
            <w:pPr>
              <w:suppressAutoHyphens w:val="0"/>
              <w:spacing w:after="0" w:line="259" w:lineRule="auto"/>
              <w:rPr>
                <w:rFonts w:ascii="Times New Roman" w:eastAsia="Times New Roman" w:hAnsi="Times New Roman" w:cs="Times New Roman"/>
                <w:color w:val="000000"/>
                <w:kern w:val="0"/>
                <w:lang w:eastAsia="ru-RU"/>
              </w:rPr>
            </w:pPr>
            <w:r w:rsidRPr="005926F8">
              <w:rPr>
                <w:rFonts w:ascii="Times New Roman" w:eastAsia="Times New Roman" w:hAnsi="Times New Roman" w:cs="Times New Roman"/>
                <w:color w:val="000000"/>
                <w:kern w:val="0"/>
                <w:lang w:eastAsia="ru-RU"/>
              </w:rPr>
              <w:t xml:space="preserve">Зам. </w:t>
            </w:r>
          </w:p>
          <w:p w:rsidR="005926F8" w:rsidRPr="005926F8" w:rsidRDefault="005479BD" w:rsidP="005479BD">
            <w:pPr>
              <w:suppressAutoHyphens w:val="0"/>
              <w:spacing w:after="0" w:line="274" w:lineRule="auto"/>
              <w:rPr>
                <w:rFonts w:ascii="Times New Roman" w:eastAsia="Times New Roman" w:hAnsi="Times New Roman" w:cs="Times New Roman"/>
                <w:color w:val="000000"/>
                <w:kern w:val="0"/>
                <w:lang w:eastAsia="ru-RU"/>
              </w:rPr>
            </w:pPr>
            <w:r w:rsidRPr="003020B5">
              <w:rPr>
                <w:rFonts w:ascii="Times New Roman" w:eastAsia="Times New Roman" w:hAnsi="Times New Roman" w:cs="Times New Roman"/>
                <w:color w:val="000000"/>
                <w:kern w:val="0"/>
                <w:lang w:eastAsia="ru-RU"/>
              </w:rPr>
              <w:t>директор</w:t>
            </w:r>
            <w:r w:rsidR="005926F8" w:rsidRPr="005926F8">
              <w:rPr>
                <w:rFonts w:ascii="Times New Roman" w:eastAsia="Times New Roman" w:hAnsi="Times New Roman" w:cs="Times New Roman"/>
                <w:color w:val="000000"/>
                <w:kern w:val="0"/>
                <w:lang w:eastAsia="ru-RU"/>
              </w:rPr>
              <w:t xml:space="preserve">а по УВР </w:t>
            </w:r>
          </w:p>
          <w:p w:rsidR="005926F8" w:rsidRPr="005926F8" w:rsidRDefault="005479BD" w:rsidP="005479BD">
            <w:pPr>
              <w:suppressAutoHyphens w:val="0"/>
              <w:spacing w:after="0" w:line="266" w:lineRule="auto"/>
              <w:rPr>
                <w:rFonts w:ascii="Times New Roman" w:eastAsia="Times New Roman" w:hAnsi="Times New Roman" w:cs="Times New Roman"/>
                <w:color w:val="000000"/>
                <w:kern w:val="0"/>
                <w:lang w:eastAsia="ru-RU"/>
              </w:rPr>
            </w:pPr>
            <w:r w:rsidRPr="003020B5">
              <w:rPr>
                <w:rFonts w:ascii="Times New Roman" w:eastAsia="Times New Roman" w:hAnsi="Times New Roman" w:cs="Times New Roman"/>
                <w:color w:val="000000"/>
                <w:kern w:val="0"/>
                <w:lang w:eastAsia="ru-RU"/>
              </w:rPr>
              <w:t>учителя-л</w:t>
            </w:r>
            <w:r w:rsidR="005926F8" w:rsidRPr="005926F8">
              <w:rPr>
                <w:rFonts w:ascii="Times New Roman" w:eastAsia="Times New Roman" w:hAnsi="Times New Roman" w:cs="Times New Roman"/>
                <w:color w:val="000000"/>
                <w:kern w:val="0"/>
                <w:lang w:eastAsia="ru-RU"/>
              </w:rPr>
              <w:t>огопед</w:t>
            </w:r>
            <w:r w:rsidRPr="003020B5">
              <w:rPr>
                <w:rFonts w:ascii="Times New Roman" w:eastAsia="Times New Roman" w:hAnsi="Times New Roman" w:cs="Times New Roman"/>
                <w:color w:val="000000"/>
                <w:kern w:val="0"/>
                <w:lang w:eastAsia="ru-RU"/>
              </w:rPr>
              <w:t xml:space="preserve">ы, учителя-дефектологи, педагоги-психологи, </w:t>
            </w:r>
            <w:r w:rsidR="005926F8" w:rsidRPr="005926F8">
              <w:rPr>
                <w:rFonts w:ascii="Times New Roman" w:eastAsia="Times New Roman" w:hAnsi="Times New Roman" w:cs="Times New Roman"/>
                <w:color w:val="000000"/>
                <w:kern w:val="0"/>
                <w:lang w:eastAsia="ru-RU"/>
              </w:rPr>
              <w:t xml:space="preserve"> </w:t>
            </w:r>
          </w:p>
          <w:p w:rsidR="005926F8" w:rsidRPr="005926F8" w:rsidRDefault="005479BD" w:rsidP="005479BD">
            <w:pPr>
              <w:suppressAutoHyphens w:val="0"/>
              <w:spacing w:after="0" w:line="259" w:lineRule="auto"/>
              <w:rPr>
                <w:rFonts w:ascii="Times New Roman" w:eastAsia="Times New Roman" w:hAnsi="Times New Roman" w:cs="Times New Roman"/>
                <w:color w:val="000000"/>
                <w:kern w:val="0"/>
                <w:lang w:eastAsia="ru-RU"/>
              </w:rPr>
            </w:pPr>
            <w:r w:rsidRPr="003020B5">
              <w:rPr>
                <w:rFonts w:ascii="Times New Roman" w:eastAsia="Times New Roman" w:hAnsi="Times New Roman" w:cs="Times New Roman"/>
                <w:color w:val="000000"/>
                <w:kern w:val="0"/>
                <w:lang w:eastAsia="ru-RU"/>
              </w:rPr>
              <w:t>у</w:t>
            </w:r>
            <w:r w:rsidR="005926F8" w:rsidRPr="005926F8">
              <w:rPr>
                <w:rFonts w:ascii="Times New Roman" w:eastAsia="Times New Roman" w:hAnsi="Times New Roman" w:cs="Times New Roman"/>
                <w:color w:val="000000"/>
                <w:kern w:val="0"/>
                <w:lang w:eastAsia="ru-RU"/>
              </w:rPr>
              <w:t xml:space="preserve">чителя - предметники </w:t>
            </w:r>
          </w:p>
        </w:tc>
      </w:tr>
    </w:tbl>
    <w:p w:rsidR="005479BD" w:rsidRDefault="005479BD" w:rsidP="001710B6">
      <w:pPr>
        <w:widowControl w:val="0"/>
        <w:suppressAutoHyphens w:val="0"/>
        <w:autoSpaceDE w:val="0"/>
        <w:autoSpaceDN w:val="0"/>
        <w:adjustRightInd w:val="0"/>
        <w:spacing w:after="150" w:line="240" w:lineRule="auto"/>
        <w:jc w:val="both"/>
        <w:rPr>
          <w:rFonts w:ascii="Times New Roman" w:eastAsia="Times New Roman" w:hAnsi="Times New Roman" w:cs="Times New Roman"/>
          <w:b/>
          <w:color w:val="auto"/>
          <w:kern w:val="0"/>
          <w:sz w:val="24"/>
          <w:szCs w:val="24"/>
          <w:lang w:eastAsia="ru-RU"/>
        </w:rPr>
      </w:pPr>
    </w:p>
    <w:p w:rsidR="001710B6" w:rsidRPr="001710B6" w:rsidRDefault="001710B6" w:rsidP="001710B6">
      <w:pPr>
        <w:widowControl w:val="0"/>
        <w:suppressAutoHyphens w:val="0"/>
        <w:autoSpaceDE w:val="0"/>
        <w:autoSpaceDN w:val="0"/>
        <w:adjustRightInd w:val="0"/>
        <w:spacing w:after="150" w:line="240" w:lineRule="auto"/>
        <w:jc w:val="both"/>
        <w:rPr>
          <w:rFonts w:ascii="Times New Roman" w:eastAsia="Times New Roman" w:hAnsi="Times New Roman" w:cs="Times New Roman"/>
          <w:b/>
          <w:color w:val="auto"/>
          <w:kern w:val="0"/>
          <w:sz w:val="24"/>
          <w:szCs w:val="24"/>
          <w:lang w:eastAsia="ru-RU"/>
        </w:rPr>
      </w:pPr>
      <w:r w:rsidRPr="001710B6">
        <w:rPr>
          <w:rFonts w:ascii="Times New Roman" w:eastAsia="Times New Roman" w:hAnsi="Times New Roman" w:cs="Times New Roman"/>
          <w:b/>
          <w:color w:val="auto"/>
          <w:kern w:val="0"/>
          <w:sz w:val="24"/>
          <w:szCs w:val="24"/>
          <w:lang w:eastAsia="ru-RU"/>
        </w:rPr>
        <w:t>Курсы коррекционно-развивающей области</w:t>
      </w:r>
    </w:p>
    <w:p w:rsidR="001710B6" w:rsidRPr="001710B6" w:rsidRDefault="001710B6" w:rsidP="001710B6">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Pr="001710B6">
        <w:rPr>
          <w:rFonts w:ascii="Times New Roman" w:eastAsia="Times New Roman" w:hAnsi="Times New Roman" w:cs="Times New Roman"/>
          <w:color w:val="auto"/>
          <w:kern w:val="0"/>
          <w:sz w:val="24"/>
          <w:szCs w:val="24"/>
          <w:lang w:eastAsia="ru-RU"/>
        </w:rPr>
        <w:t xml:space="preserve">Содержание коррекционно-развивающей области представлено следующими обязательными коррекционными курсами: "Коррекционно-развивающие занятия </w:t>
      </w:r>
      <w:r w:rsidRPr="001710B6">
        <w:rPr>
          <w:rFonts w:ascii="Times New Roman" w:eastAsia="Times New Roman" w:hAnsi="Times New Roman" w:cs="Times New Roman"/>
          <w:color w:val="auto"/>
          <w:kern w:val="0"/>
          <w:sz w:val="24"/>
          <w:szCs w:val="24"/>
          <w:lang w:eastAsia="ru-RU"/>
        </w:rPr>
        <w:lastRenderedPageBreak/>
        <w:t>(логопедические и психокоррекционные)" (фронтальные и (или) индивидуальные занятия), "Ритмика" (фронтальные и (или) индивидуальные занятия).</w:t>
      </w:r>
    </w:p>
    <w:p w:rsidR="001710B6" w:rsidRPr="001710B6" w:rsidRDefault="001710B6" w:rsidP="001710B6">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lang w:eastAsia="ru-RU"/>
        </w:rPr>
      </w:pPr>
      <w:r w:rsidRPr="001710B6">
        <w:rPr>
          <w:rFonts w:ascii="Times New Roman" w:eastAsia="Times New Roman" w:hAnsi="Times New Roman" w:cs="Times New Roman"/>
          <w:color w:val="auto"/>
          <w:kern w:val="0"/>
          <w:sz w:val="24"/>
          <w:szCs w:val="24"/>
          <w:lang w:eastAsia="ru-RU"/>
        </w:rPr>
        <w:t>Коррекционный курс "</w:t>
      </w:r>
      <w:r w:rsidRPr="001710B6">
        <w:rPr>
          <w:rFonts w:ascii="Times New Roman" w:eastAsia="Times New Roman" w:hAnsi="Times New Roman" w:cs="Times New Roman"/>
          <w:b/>
          <w:color w:val="auto"/>
          <w:kern w:val="0"/>
          <w:sz w:val="24"/>
          <w:szCs w:val="24"/>
          <w:lang w:eastAsia="ru-RU"/>
        </w:rPr>
        <w:t>Коррекционно-развивающие занятия (логопедические и психокоррекционные)". Логопедические занятия.</w:t>
      </w:r>
    </w:p>
    <w:p w:rsidR="001710B6" w:rsidRPr="001710B6" w:rsidRDefault="001710B6" w:rsidP="001710B6">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Pr="001710B6">
        <w:rPr>
          <w:rFonts w:ascii="Times New Roman" w:eastAsia="Times New Roman" w:hAnsi="Times New Roman" w:cs="Times New Roman"/>
          <w:color w:val="auto"/>
          <w:kern w:val="0"/>
          <w:sz w:val="24"/>
          <w:szCs w:val="24"/>
          <w:lang w:eastAsia="ru-RU"/>
        </w:rP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1710B6" w:rsidRPr="001710B6" w:rsidRDefault="001710B6" w:rsidP="001710B6">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1710B6">
        <w:rPr>
          <w:rFonts w:ascii="Times New Roman" w:eastAsia="Times New Roman" w:hAnsi="Times New Roman" w:cs="Times New Roman"/>
          <w:color w:val="auto"/>
          <w:kern w:val="0"/>
          <w:sz w:val="24"/>
          <w:szCs w:val="24"/>
          <w:lang w:eastAsia="ru-RU"/>
        </w:rPr>
        <w:t>Основными направлениями логопедической работы является:</w:t>
      </w:r>
    </w:p>
    <w:p w:rsidR="001710B6" w:rsidRPr="001710B6" w:rsidRDefault="001710B6" w:rsidP="001710B6">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1710B6">
        <w:rPr>
          <w:rFonts w:ascii="Times New Roman" w:eastAsia="Times New Roman" w:hAnsi="Times New Roman" w:cs="Times New Roman"/>
          <w:color w:val="auto"/>
          <w:kern w:val="0"/>
          <w:sz w:val="24"/>
          <w:szCs w:val="24"/>
          <w:lang w:eastAsia="ru-RU"/>
        </w:rPr>
        <w:t>диагностика и коррекция звукопроизношения (постановка, автоматизация и дифференциация звуков речи);</w:t>
      </w:r>
    </w:p>
    <w:p w:rsidR="001710B6" w:rsidRPr="001710B6" w:rsidRDefault="001710B6" w:rsidP="001710B6">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1710B6">
        <w:rPr>
          <w:rFonts w:ascii="Times New Roman" w:eastAsia="Times New Roman" w:hAnsi="Times New Roman" w:cs="Times New Roman"/>
          <w:color w:val="auto"/>
          <w:kern w:val="0"/>
          <w:sz w:val="24"/>
          <w:szCs w:val="24"/>
          <w:lang w:eastAsia="ru-RU"/>
        </w:rPr>
        <w:t>диагностика и коррекция лексической стороны речи (обогащение словаря, его расширение и уточнение);</w:t>
      </w:r>
    </w:p>
    <w:p w:rsidR="001710B6" w:rsidRPr="001710B6" w:rsidRDefault="001710B6" w:rsidP="001710B6">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1710B6">
        <w:rPr>
          <w:rFonts w:ascii="Times New Roman" w:eastAsia="Times New Roman" w:hAnsi="Times New Roman" w:cs="Times New Roman"/>
          <w:color w:val="auto"/>
          <w:kern w:val="0"/>
          <w:sz w:val="24"/>
          <w:szCs w:val="24"/>
          <w:lang w:eastAsia="ru-RU"/>
        </w:rPr>
        <w:t>диагностика и коррекция грамматического строя речи (синтаксической структуры речевых высказываний, словоизменения и словообразования);</w:t>
      </w:r>
    </w:p>
    <w:p w:rsidR="001710B6" w:rsidRPr="001710B6" w:rsidRDefault="001710B6" w:rsidP="001710B6">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1710B6">
        <w:rPr>
          <w:rFonts w:ascii="Times New Roman" w:eastAsia="Times New Roman" w:hAnsi="Times New Roman" w:cs="Times New Roman"/>
          <w:color w:val="auto"/>
          <w:kern w:val="0"/>
          <w:sz w:val="24"/>
          <w:szCs w:val="24"/>
          <w:lang w:eastAsia="ru-RU"/>
        </w:rP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1710B6" w:rsidRPr="001710B6" w:rsidRDefault="001710B6" w:rsidP="001710B6">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1710B6">
        <w:rPr>
          <w:rFonts w:ascii="Times New Roman" w:eastAsia="Times New Roman" w:hAnsi="Times New Roman" w:cs="Times New Roman"/>
          <w:color w:val="auto"/>
          <w:kern w:val="0"/>
          <w:sz w:val="24"/>
          <w:szCs w:val="24"/>
          <w:lang w:eastAsia="ru-RU"/>
        </w:rPr>
        <w:t>коррекция нарушений чтения и письма;</w:t>
      </w:r>
    </w:p>
    <w:p w:rsidR="001710B6" w:rsidRPr="001710B6" w:rsidRDefault="001710B6" w:rsidP="001710B6">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1710B6">
        <w:rPr>
          <w:rFonts w:ascii="Times New Roman" w:eastAsia="Times New Roman" w:hAnsi="Times New Roman" w:cs="Times New Roman"/>
          <w:color w:val="auto"/>
          <w:kern w:val="0"/>
          <w:sz w:val="24"/>
          <w:szCs w:val="24"/>
          <w:lang w:eastAsia="ru-RU"/>
        </w:rPr>
        <w:t>расширение представлений об окружающей действительности;</w:t>
      </w:r>
    </w:p>
    <w:p w:rsidR="001710B6" w:rsidRPr="001710B6" w:rsidRDefault="001710B6" w:rsidP="001710B6">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1710B6">
        <w:rPr>
          <w:rFonts w:ascii="Times New Roman" w:eastAsia="Times New Roman" w:hAnsi="Times New Roman" w:cs="Times New Roman"/>
          <w:color w:val="auto"/>
          <w:kern w:val="0"/>
          <w:sz w:val="24"/>
          <w:szCs w:val="24"/>
          <w:lang w:eastAsia="ru-RU"/>
        </w:rPr>
        <w:t>развитие познавательной сферы (мышления, памяти, внимания и других познавательных процессов).</w:t>
      </w:r>
    </w:p>
    <w:p w:rsidR="001710B6" w:rsidRPr="001710B6" w:rsidRDefault="001710B6" w:rsidP="001710B6">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Pr="001710B6">
        <w:rPr>
          <w:rFonts w:ascii="Times New Roman" w:eastAsia="Times New Roman" w:hAnsi="Times New Roman" w:cs="Times New Roman"/>
          <w:color w:val="auto"/>
          <w:kern w:val="0"/>
          <w:sz w:val="24"/>
          <w:szCs w:val="24"/>
          <w:lang w:eastAsia="ru-RU"/>
        </w:rPr>
        <w:t xml:space="preserve">Коррекционный курс </w:t>
      </w:r>
      <w:r w:rsidRPr="001710B6">
        <w:rPr>
          <w:rFonts w:ascii="Times New Roman" w:eastAsia="Times New Roman" w:hAnsi="Times New Roman" w:cs="Times New Roman"/>
          <w:b/>
          <w:color w:val="auto"/>
          <w:kern w:val="0"/>
          <w:sz w:val="24"/>
          <w:szCs w:val="24"/>
          <w:lang w:eastAsia="ru-RU"/>
        </w:rPr>
        <w:t>"Коррекционно-развивающие занятия (логопедические и психокоррекционные)". Психокоррекционные занятия.</w:t>
      </w:r>
    </w:p>
    <w:p w:rsidR="001710B6" w:rsidRPr="001710B6" w:rsidRDefault="007A7410" w:rsidP="001710B6">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001710B6" w:rsidRPr="001710B6">
        <w:rPr>
          <w:rFonts w:ascii="Times New Roman" w:eastAsia="Times New Roman" w:hAnsi="Times New Roman" w:cs="Times New Roman"/>
          <w:color w:val="auto"/>
          <w:kern w:val="0"/>
          <w:sz w:val="24"/>
          <w:szCs w:val="24"/>
          <w:lang w:eastAsia="ru-RU"/>
        </w:rPr>
        <w:t>Цель психокоррекционных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1710B6" w:rsidRPr="001710B6" w:rsidRDefault="001710B6" w:rsidP="001710B6">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1710B6">
        <w:rPr>
          <w:rFonts w:ascii="Times New Roman" w:eastAsia="Times New Roman" w:hAnsi="Times New Roman" w:cs="Times New Roman"/>
          <w:color w:val="auto"/>
          <w:kern w:val="0"/>
          <w:sz w:val="24"/>
          <w:szCs w:val="24"/>
          <w:lang w:eastAsia="ru-RU"/>
        </w:rPr>
        <w:t>Основные направления работы:</w:t>
      </w:r>
    </w:p>
    <w:p w:rsidR="001710B6" w:rsidRPr="001710B6" w:rsidRDefault="001710B6" w:rsidP="001710B6">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1710B6">
        <w:rPr>
          <w:rFonts w:ascii="Times New Roman" w:eastAsia="Times New Roman" w:hAnsi="Times New Roman" w:cs="Times New Roman"/>
          <w:color w:val="auto"/>
          <w:kern w:val="0"/>
          <w:sz w:val="24"/>
          <w:szCs w:val="24"/>
          <w:lang w:eastAsia="ru-RU"/>
        </w:rP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1710B6" w:rsidRPr="001710B6" w:rsidRDefault="001710B6" w:rsidP="001710B6">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1710B6">
        <w:rPr>
          <w:rFonts w:ascii="Times New Roman" w:eastAsia="Times New Roman" w:hAnsi="Times New Roman" w:cs="Times New Roman"/>
          <w:color w:val="auto"/>
          <w:kern w:val="0"/>
          <w:sz w:val="24"/>
          <w:szCs w:val="24"/>
          <w:lang w:eastAsia="ru-RU"/>
        </w:rPr>
        <w:t>диагностика и развитие эмоционально-личностной сферы, коррекция ее недостатков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1710B6" w:rsidRPr="001710B6" w:rsidRDefault="001710B6" w:rsidP="001710B6">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1710B6">
        <w:rPr>
          <w:rFonts w:ascii="Times New Roman" w:eastAsia="Times New Roman" w:hAnsi="Times New Roman" w:cs="Times New Roman"/>
          <w:color w:val="auto"/>
          <w:kern w:val="0"/>
          <w:sz w:val="24"/>
          <w:szCs w:val="24"/>
          <w:lang w:eastAsia="ru-RU"/>
        </w:rPr>
        <w:t>диагностика и развитие коммуникативной сферы и социальная интеграции (развитие способности к эмпатии, сопереживанию);</w:t>
      </w:r>
    </w:p>
    <w:p w:rsidR="001710B6" w:rsidRPr="001710B6" w:rsidRDefault="001710B6" w:rsidP="001710B6">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1710B6">
        <w:rPr>
          <w:rFonts w:ascii="Times New Roman" w:eastAsia="Times New Roman" w:hAnsi="Times New Roman" w:cs="Times New Roman"/>
          <w:color w:val="auto"/>
          <w:kern w:val="0"/>
          <w:sz w:val="24"/>
          <w:szCs w:val="24"/>
          <w:lang w:eastAsia="ru-RU"/>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1710B6" w:rsidRPr="001710B6" w:rsidRDefault="001710B6" w:rsidP="001710B6">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1710B6">
        <w:rPr>
          <w:rFonts w:ascii="Times New Roman" w:eastAsia="Times New Roman" w:hAnsi="Times New Roman" w:cs="Times New Roman"/>
          <w:color w:val="auto"/>
          <w:kern w:val="0"/>
          <w:sz w:val="24"/>
          <w:szCs w:val="24"/>
          <w:lang w:eastAsia="ru-RU"/>
        </w:rP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1710B6" w:rsidRPr="001710B6" w:rsidRDefault="001710B6" w:rsidP="007A7410">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1710B6">
        <w:rPr>
          <w:rFonts w:ascii="Times New Roman" w:eastAsia="Times New Roman" w:hAnsi="Times New Roman" w:cs="Times New Roman"/>
          <w:color w:val="auto"/>
          <w:kern w:val="0"/>
          <w:sz w:val="24"/>
          <w:szCs w:val="24"/>
          <w:lang w:eastAsia="ru-RU"/>
        </w:rPr>
        <w:t>Коррекционный курс "</w:t>
      </w:r>
      <w:r w:rsidRPr="001710B6">
        <w:rPr>
          <w:rFonts w:ascii="Times New Roman" w:eastAsia="Times New Roman" w:hAnsi="Times New Roman" w:cs="Times New Roman"/>
          <w:b/>
          <w:color w:val="auto"/>
          <w:kern w:val="0"/>
          <w:sz w:val="24"/>
          <w:szCs w:val="24"/>
          <w:lang w:eastAsia="ru-RU"/>
        </w:rPr>
        <w:t>Ритмика"</w:t>
      </w:r>
      <w:r w:rsidRPr="001710B6">
        <w:rPr>
          <w:rFonts w:ascii="Times New Roman" w:eastAsia="Times New Roman" w:hAnsi="Times New Roman" w:cs="Times New Roman"/>
          <w:color w:val="auto"/>
          <w:kern w:val="0"/>
          <w:sz w:val="24"/>
          <w:szCs w:val="24"/>
          <w:lang w:eastAsia="ru-RU"/>
        </w:rPr>
        <w:t>.</w:t>
      </w:r>
    </w:p>
    <w:p w:rsidR="001710B6" w:rsidRPr="001710B6" w:rsidRDefault="00936B39" w:rsidP="007A7410">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001710B6" w:rsidRPr="001710B6">
        <w:rPr>
          <w:rFonts w:ascii="Times New Roman" w:eastAsia="Times New Roman" w:hAnsi="Times New Roman" w:cs="Times New Roman"/>
          <w:color w:val="auto"/>
          <w:kern w:val="0"/>
          <w:sz w:val="24"/>
          <w:szCs w:val="24"/>
          <w:lang w:eastAsia="ru-RU"/>
        </w:rPr>
        <w:t>Целью занятий по ритмике является развитие двигательной активности обучающегося с ЗПР в процессе восприятия музыки.</w:t>
      </w:r>
    </w:p>
    <w:p w:rsidR="001710B6" w:rsidRPr="001710B6" w:rsidRDefault="001710B6" w:rsidP="007A7410">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1710B6">
        <w:rPr>
          <w:rFonts w:ascii="Times New Roman" w:eastAsia="Times New Roman" w:hAnsi="Times New Roman" w:cs="Times New Roman"/>
          <w:color w:val="auto"/>
          <w:kern w:val="0"/>
          <w:sz w:val="24"/>
          <w:szCs w:val="24"/>
          <w:lang w:eastAsia="ru-RU"/>
        </w:rP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1710B6" w:rsidRDefault="001710B6" w:rsidP="007A7410">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1710B6">
        <w:rPr>
          <w:rFonts w:ascii="Times New Roman" w:eastAsia="Times New Roman" w:hAnsi="Times New Roman" w:cs="Times New Roman"/>
          <w:color w:val="auto"/>
          <w:kern w:val="0"/>
          <w:sz w:val="24"/>
          <w:szCs w:val="24"/>
          <w:lang w:eastAsia="ru-RU"/>
        </w:rPr>
        <w:lastRenderedPageBreak/>
        <w:t xml:space="preserve">Содержание коррекционно-развивающей области может быть дополнено на основании рекомендаций </w:t>
      </w:r>
      <w:r w:rsidR="00936B39">
        <w:rPr>
          <w:rFonts w:ascii="Times New Roman" w:eastAsia="Times New Roman" w:hAnsi="Times New Roman" w:cs="Times New Roman"/>
          <w:color w:val="auto"/>
          <w:kern w:val="0"/>
          <w:sz w:val="24"/>
          <w:szCs w:val="24"/>
          <w:lang w:eastAsia="ru-RU"/>
        </w:rPr>
        <w:t>Ц</w:t>
      </w:r>
      <w:r w:rsidRPr="001710B6">
        <w:rPr>
          <w:rFonts w:ascii="Times New Roman" w:eastAsia="Times New Roman" w:hAnsi="Times New Roman" w:cs="Times New Roman"/>
          <w:color w:val="auto"/>
          <w:kern w:val="0"/>
          <w:sz w:val="24"/>
          <w:szCs w:val="24"/>
          <w:lang w:eastAsia="ru-RU"/>
        </w:rPr>
        <w:t>ПМПК, ИПРА (при наличии).</w:t>
      </w:r>
      <w:r w:rsidR="00936B39">
        <w:rPr>
          <w:rFonts w:ascii="Times New Roman" w:eastAsia="Times New Roman" w:hAnsi="Times New Roman" w:cs="Times New Roman"/>
          <w:color w:val="auto"/>
          <w:kern w:val="0"/>
          <w:sz w:val="24"/>
          <w:szCs w:val="24"/>
          <w:lang w:eastAsia="ru-RU"/>
        </w:rPr>
        <w:t xml:space="preserve"> </w:t>
      </w:r>
      <w:r w:rsidRPr="001710B6">
        <w:rPr>
          <w:rFonts w:ascii="Times New Roman" w:eastAsia="Times New Roman" w:hAnsi="Times New Roman" w:cs="Times New Roman"/>
          <w:color w:val="auto"/>
          <w:kern w:val="0"/>
          <w:sz w:val="24"/>
          <w:szCs w:val="24"/>
          <w:lang w:eastAsia="ru-RU"/>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12553F" w:rsidRPr="007055E8" w:rsidRDefault="0012553F" w:rsidP="0012553F">
      <w:pPr>
        <w:pStyle w:val="c11"/>
        <w:spacing w:before="0" w:beforeAutospacing="0" w:after="0" w:afterAutospacing="0"/>
        <w:jc w:val="center"/>
        <w:rPr>
          <w:rStyle w:val="c12"/>
          <w:b/>
        </w:rPr>
      </w:pPr>
      <w:r w:rsidRPr="007055E8">
        <w:rPr>
          <w:rStyle w:val="c12"/>
          <w:b/>
        </w:rPr>
        <w:t>Содержание курсов коррекционно-развивающей области</w:t>
      </w:r>
    </w:p>
    <w:p w:rsidR="0012553F" w:rsidRPr="007055E8" w:rsidRDefault="0012553F" w:rsidP="0012553F">
      <w:pPr>
        <w:pStyle w:val="af2"/>
        <w:shd w:val="clear" w:color="auto" w:fill="FFFFFF"/>
        <w:spacing w:line="240" w:lineRule="auto"/>
        <w:ind w:left="0" w:firstLine="709"/>
        <w:jc w:val="both"/>
      </w:pPr>
      <w:r>
        <w:rPr>
          <w:b/>
          <w:bCs/>
          <w:i/>
          <w:iCs/>
          <w:caps w:val="0"/>
        </w:rPr>
        <w:t>Содержание коррекционно</w:t>
      </w:r>
      <w:r w:rsidRPr="007055E8">
        <w:rPr>
          <w:b/>
          <w:bCs/>
          <w:i/>
          <w:iCs/>
          <w:caps w:val="0"/>
        </w:rPr>
        <w:t xml:space="preserve">–развивающей области представлено следующими обязательными коррекционными курсами: </w:t>
      </w:r>
      <w:r w:rsidRPr="007055E8">
        <w:t>«К</w:t>
      </w:r>
      <w:r w:rsidRPr="007055E8">
        <w:rPr>
          <w:caps w:val="0"/>
        </w:rPr>
        <w:t xml:space="preserve">оррекционно-развивающие занятия (логопедические и психокоррекционные)» (фронтальные и/или индивидуальные занятия), «Ритмика» (фронтальные и/или индивидуальные занятия). </w:t>
      </w:r>
    </w:p>
    <w:p w:rsidR="0012553F" w:rsidRPr="007055E8" w:rsidRDefault="0012553F" w:rsidP="0012553F">
      <w:pPr>
        <w:autoSpaceDE w:val="0"/>
        <w:spacing w:after="0" w:line="240" w:lineRule="auto"/>
        <w:jc w:val="center"/>
        <w:rPr>
          <w:rFonts w:ascii="Times New Roman" w:hAnsi="Times New Roman" w:cs="Times New Roman"/>
          <w:sz w:val="24"/>
          <w:szCs w:val="24"/>
        </w:rPr>
      </w:pPr>
      <w:r w:rsidRPr="007055E8">
        <w:rPr>
          <w:rFonts w:ascii="Times New Roman" w:eastAsia="Times New Roman" w:hAnsi="Times New Roman" w:cs="Times New Roman"/>
          <w:b/>
          <w:bCs/>
          <w:i/>
          <w:sz w:val="24"/>
          <w:szCs w:val="24"/>
          <w:lang w:eastAsia="ru-RU"/>
        </w:rPr>
        <w:t>Коррекционный курс</w:t>
      </w:r>
      <w:r w:rsidRPr="007055E8">
        <w:rPr>
          <w:rFonts w:ascii="Times New Roman" w:eastAsia="Times New Roman" w:hAnsi="Times New Roman" w:cs="Times New Roman"/>
          <w:b/>
          <w:bCs/>
          <w:sz w:val="24"/>
          <w:szCs w:val="24"/>
          <w:lang w:eastAsia="ru-RU"/>
        </w:rPr>
        <w:t xml:space="preserve"> </w:t>
      </w:r>
      <w:r w:rsidRPr="007055E8">
        <w:rPr>
          <w:rFonts w:ascii="Times New Roman" w:hAnsi="Times New Roman" w:cs="Times New Roman"/>
          <w:sz w:val="24"/>
          <w:szCs w:val="24"/>
        </w:rPr>
        <w:t>«</w:t>
      </w:r>
      <w:r w:rsidRPr="007055E8">
        <w:rPr>
          <w:rFonts w:ascii="Times New Roman" w:hAnsi="Times New Roman" w:cs="Times New Roman"/>
          <w:b/>
          <w:i/>
          <w:sz w:val="24"/>
          <w:szCs w:val="24"/>
        </w:rPr>
        <w:t xml:space="preserve">Коррекционно-развивающие занятия </w:t>
      </w:r>
      <w:r w:rsidRPr="007055E8">
        <w:rPr>
          <w:rFonts w:ascii="Times New Roman" w:hAnsi="Times New Roman" w:cs="Times New Roman"/>
          <w:b/>
          <w:i/>
          <w:sz w:val="24"/>
          <w:szCs w:val="24"/>
        </w:rPr>
        <w:br/>
        <w:t>(логопедические и психокоррекционные)».</w:t>
      </w:r>
    </w:p>
    <w:p w:rsidR="0012553F" w:rsidRPr="007055E8" w:rsidRDefault="0012553F" w:rsidP="0012553F">
      <w:pPr>
        <w:spacing w:after="0" w:line="240" w:lineRule="auto"/>
        <w:jc w:val="center"/>
        <w:rPr>
          <w:rFonts w:ascii="Times New Roman" w:hAnsi="Times New Roman" w:cs="Times New Roman"/>
          <w:b/>
          <w:color w:val="auto"/>
          <w:sz w:val="24"/>
          <w:szCs w:val="24"/>
        </w:rPr>
      </w:pPr>
      <w:r w:rsidRPr="007055E8">
        <w:rPr>
          <w:rFonts w:ascii="Times New Roman" w:hAnsi="Times New Roman" w:cs="Times New Roman"/>
          <w:b/>
          <w:color w:val="auto"/>
          <w:sz w:val="24"/>
          <w:szCs w:val="24"/>
        </w:rPr>
        <w:t>Логопедические занятия</w:t>
      </w:r>
    </w:p>
    <w:p w:rsidR="0012553F" w:rsidRPr="007055E8" w:rsidRDefault="0012553F" w:rsidP="0012553F">
      <w:pPr>
        <w:pStyle w:val="af2"/>
        <w:shd w:val="clear" w:color="auto" w:fill="FFFFFF"/>
        <w:spacing w:line="240" w:lineRule="auto"/>
        <w:ind w:left="0" w:firstLine="709"/>
        <w:jc w:val="both"/>
      </w:pPr>
      <w:r w:rsidRPr="007055E8">
        <w:rPr>
          <w:b/>
          <w:caps w:val="0"/>
        </w:rPr>
        <w:t xml:space="preserve">Цель </w:t>
      </w:r>
      <w:r w:rsidRPr="007055E8">
        <w:rPr>
          <w:caps w:val="0"/>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Pr="007055E8">
        <w:t xml:space="preserve">. </w:t>
      </w:r>
    </w:p>
    <w:p w:rsidR="0012553F" w:rsidRPr="007055E8" w:rsidRDefault="0012553F" w:rsidP="0012553F">
      <w:pPr>
        <w:pStyle w:val="af2"/>
        <w:shd w:val="clear" w:color="auto" w:fill="FFFFFF"/>
        <w:spacing w:line="240" w:lineRule="auto"/>
        <w:ind w:left="0" w:firstLine="709"/>
        <w:jc w:val="both"/>
      </w:pPr>
      <w:r w:rsidRPr="007055E8">
        <w:rPr>
          <w:caps w:val="0"/>
        </w:rPr>
        <w:t xml:space="preserve">Основными </w:t>
      </w:r>
      <w:r w:rsidRPr="007055E8">
        <w:rPr>
          <w:b/>
          <w:caps w:val="0"/>
        </w:rPr>
        <w:t>направлениями</w:t>
      </w:r>
      <w:r w:rsidRPr="007055E8">
        <w:rPr>
          <w:caps w:val="0"/>
        </w:rPr>
        <w:t xml:space="preserve"> логопедической работы является</w:t>
      </w:r>
      <w:r w:rsidRPr="007055E8">
        <w:t>:</w:t>
      </w:r>
    </w:p>
    <w:p w:rsidR="0012553F" w:rsidRPr="007055E8" w:rsidRDefault="0012553F" w:rsidP="0012553F">
      <w:pPr>
        <w:pStyle w:val="af2"/>
        <w:shd w:val="clear" w:color="auto" w:fill="FFFFFF"/>
        <w:spacing w:line="240" w:lineRule="auto"/>
        <w:ind w:left="0" w:firstLine="709"/>
        <w:jc w:val="both"/>
      </w:pPr>
      <w:r w:rsidRPr="007055E8">
        <w:rPr>
          <w:b/>
          <w:caps w:val="0"/>
        </w:rPr>
        <w:t>диагностика и коррекция звукопроизношения</w:t>
      </w:r>
      <w:r w:rsidRPr="007055E8">
        <w:rPr>
          <w:caps w:val="0"/>
        </w:rPr>
        <w:t xml:space="preserve"> (постановка, автоматизация и дифференциация звуков речи);</w:t>
      </w:r>
      <w:r w:rsidRPr="007055E8">
        <w:t xml:space="preserve"> </w:t>
      </w:r>
    </w:p>
    <w:p w:rsidR="0012553F" w:rsidRPr="007055E8" w:rsidRDefault="0012553F" w:rsidP="0012553F">
      <w:pPr>
        <w:pStyle w:val="af2"/>
        <w:shd w:val="clear" w:color="auto" w:fill="FFFFFF"/>
        <w:spacing w:line="240" w:lineRule="auto"/>
        <w:ind w:left="0" w:firstLine="709"/>
        <w:jc w:val="both"/>
      </w:pPr>
      <w:r w:rsidRPr="007055E8">
        <w:rPr>
          <w:b/>
          <w:caps w:val="0"/>
        </w:rPr>
        <w:t>диагностика и коррекция лексической стороны речи (</w:t>
      </w:r>
      <w:r w:rsidRPr="007055E8">
        <w:rPr>
          <w:caps w:val="0"/>
        </w:rPr>
        <w:t>обогащение словаря, его расширение и уточнение)</w:t>
      </w:r>
      <w:r w:rsidRPr="007055E8">
        <w:t>;</w:t>
      </w:r>
    </w:p>
    <w:p w:rsidR="0012553F" w:rsidRPr="007055E8" w:rsidRDefault="0012553F" w:rsidP="0012553F">
      <w:pPr>
        <w:pStyle w:val="af2"/>
        <w:shd w:val="clear" w:color="auto" w:fill="FFFFFF"/>
        <w:spacing w:line="240" w:lineRule="auto"/>
        <w:ind w:left="0" w:firstLine="709"/>
        <w:jc w:val="both"/>
      </w:pPr>
      <w:r w:rsidRPr="007055E8">
        <w:rPr>
          <w:b/>
          <w:caps w:val="0"/>
        </w:rPr>
        <w:t>диагностика и коррекция грамматического строя речи</w:t>
      </w:r>
      <w:r w:rsidRPr="007055E8">
        <w:rPr>
          <w:caps w:val="0"/>
        </w:rPr>
        <w:t xml:space="preserve"> (синтаксической структуры речевых высказываний, словоизменения и словообразования);</w:t>
      </w:r>
    </w:p>
    <w:p w:rsidR="0012553F" w:rsidRPr="007055E8" w:rsidRDefault="0012553F" w:rsidP="0012553F">
      <w:pPr>
        <w:pStyle w:val="af2"/>
        <w:shd w:val="clear" w:color="auto" w:fill="FFFFFF"/>
        <w:spacing w:line="240" w:lineRule="auto"/>
        <w:ind w:left="0" w:firstLine="709"/>
        <w:jc w:val="both"/>
        <w:rPr>
          <w:caps w:val="0"/>
        </w:rPr>
      </w:pPr>
      <w:r w:rsidRPr="007055E8">
        <w:rPr>
          <w:b/>
          <w:caps w:val="0"/>
        </w:rPr>
        <w:t xml:space="preserve">коррекция диалогической и формирование монологической форм речи, развитие коммуникативной функции речи </w:t>
      </w:r>
      <w:r w:rsidRPr="007055E8">
        <w:rPr>
          <w:caps w:val="0"/>
        </w:rPr>
        <w:t>(развитие навыков диалогической и монологической речи, формирование связной речи, повышение речевой мотивации, обогащение речевого опыта);</w:t>
      </w:r>
    </w:p>
    <w:p w:rsidR="0012553F" w:rsidRPr="007055E8" w:rsidRDefault="0012553F" w:rsidP="0012553F">
      <w:pPr>
        <w:pStyle w:val="af2"/>
        <w:shd w:val="clear" w:color="auto" w:fill="FFFFFF"/>
        <w:spacing w:line="240" w:lineRule="auto"/>
        <w:ind w:left="0" w:firstLine="709"/>
        <w:jc w:val="both"/>
      </w:pPr>
      <w:r w:rsidRPr="007055E8">
        <w:rPr>
          <w:b/>
          <w:caps w:val="0"/>
        </w:rPr>
        <w:t>коррекция нарушений чтения и письма</w:t>
      </w:r>
      <w:r w:rsidRPr="007055E8">
        <w:t xml:space="preserve">; </w:t>
      </w:r>
    </w:p>
    <w:p w:rsidR="0012553F" w:rsidRPr="007055E8" w:rsidRDefault="0012553F" w:rsidP="0012553F">
      <w:pPr>
        <w:pStyle w:val="af2"/>
        <w:shd w:val="clear" w:color="auto" w:fill="FFFFFF"/>
        <w:spacing w:line="240" w:lineRule="auto"/>
        <w:ind w:left="0" w:firstLine="709"/>
        <w:jc w:val="both"/>
      </w:pPr>
      <w:r w:rsidRPr="007055E8">
        <w:rPr>
          <w:b/>
          <w:caps w:val="0"/>
        </w:rPr>
        <w:t>расширение представлений об окружающей действительности</w:t>
      </w:r>
      <w:r w:rsidRPr="007055E8">
        <w:t xml:space="preserve">; </w:t>
      </w:r>
    </w:p>
    <w:p w:rsidR="0012553F" w:rsidRPr="007055E8" w:rsidRDefault="0012553F" w:rsidP="0012553F">
      <w:pPr>
        <w:pStyle w:val="af2"/>
        <w:shd w:val="clear" w:color="auto" w:fill="FFFFFF"/>
        <w:spacing w:line="240" w:lineRule="auto"/>
        <w:ind w:left="0" w:firstLine="709"/>
        <w:jc w:val="both"/>
      </w:pPr>
      <w:r w:rsidRPr="007055E8">
        <w:rPr>
          <w:b/>
          <w:caps w:val="0"/>
        </w:rPr>
        <w:t>развитие познавательной сферы</w:t>
      </w:r>
      <w:r w:rsidRPr="007055E8">
        <w:rPr>
          <w:caps w:val="0"/>
        </w:rPr>
        <w:t xml:space="preserve"> (мышления, памяти, внимания и др. познавательных процессов)</w:t>
      </w:r>
      <w:r w:rsidRPr="007055E8">
        <w:t>.</w:t>
      </w:r>
    </w:p>
    <w:p w:rsidR="0012553F" w:rsidRPr="007055E8" w:rsidRDefault="0012553F" w:rsidP="0012553F">
      <w:pPr>
        <w:pStyle w:val="Default"/>
        <w:jc w:val="center"/>
        <w:rPr>
          <w:b/>
          <w:color w:val="auto"/>
        </w:rPr>
      </w:pPr>
      <w:r w:rsidRPr="007055E8">
        <w:rPr>
          <w:b/>
          <w:color w:val="auto"/>
        </w:rPr>
        <w:t>Психокоррекционные занятия</w:t>
      </w:r>
    </w:p>
    <w:p w:rsidR="0012553F" w:rsidRPr="007055E8" w:rsidRDefault="0012553F" w:rsidP="0012553F">
      <w:pPr>
        <w:pStyle w:val="Default"/>
        <w:ind w:firstLine="720"/>
        <w:jc w:val="both"/>
        <w:rPr>
          <w:color w:val="auto"/>
        </w:rPr>
      </w:pPr>
      <w:r w:rsidRPr="007055E8">
        <w:rPr>
          <w:b/>
          <w:color w:val="auto"/>
        </w:rPr>
        <w:t xml:space="preserve">Цель </w:t>
      </w:r>
      <w:r w:rsidRPr="007055E8">
        <w:rPr>
          <w:color w:val="auto"/>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12553F" w:rsidRPr="007055E8" w:rsidRDefault="0012553F" w:rsidP="0012553F">
      <w:pPr>
        <w:pStyle w:val="Default"/>
        <w:ind w:firstLine="720"/>
        <w:jc w:val="both"/>
        <w:rPr>
          <w:color w:val="auto"/>
        </w:rPr>
      </w:pPr>
      <w:r w:rsidRPr="007055E8">
        <w:rPr>
          <w:color w:val="auto"/>
        </w:rPr>
        <w:t xml:space="preserve">Основные </w:t>
      </w:r>
      <w:r w:rsidRPr="007055E8">
        <w:rPr>
          <w:b/>
          <w:color w:val="auto"/>
        </w:rPr>
        <w:t>направления</w:t>
      </w:r>
      <w:r w:rsidRPr="007055E8">
        <w:rPr>
          <w:color w:val="auto"/>
        </w:rPr>
        <w:t xml:space="preserve"> работы: </w:t>
      </w:r>
    </w:p>
    <w:p w:rsidR="0012553F" w:rsidRPr="007055E8" w:rsidRDefault="0012553F" w:rsidP="0012553F">
      <w:pPr>
        <w:pStyle w:val="Default"/>
        <w:ind w:firstLine="720"/>
        <w:jc w:val="both"/>
        <w:rPr>
          <w:color w:val="auto"/>
        </w:rPr>
      </w:pPr>
      <w:r w:rsidRPr="007055E8">
        <w:rPr>
          <w:b/>
          <w:color w:val="auto"/>
        </w:rPr>
        <w:t xml:space="preserve">диагностика и развитие познавательной сферы </w:t>
      </w:r>
      <w:r w:rsidRPr="007055E8">
        <w:rPr>
          <w:b/>
        </w:rPr>
        <w:t>и целенаправленное формирование высших психических функций</w:t>
      </w:r>
      <w:r w:rsidRPr="007055E8">
        <w:rPr>
          <w:color w:val="auto"/>
        </w:rPr>
        <w:t xml:space="preserve"> (формирование учебной мотивации, активизация сенсорно-перцептивной, мнемической и мыслительной деятельности, </w:t>
      </w:r>
      <w:r w:rsidRPr="007055E8">
        <w:rPr>
          <w:rStyle w:val="submenu-table"/>
          <w:bCs/>
          <w:iCs/>
        </w:rPr>
        <w:t>развития пространственно-временных представлений</w:t>
      </w:r>
      <w:r w:rsidRPr="007055E8">
        <w:rPr>
          <w:color w:val="auto"/>
        </w:rPr>
        <w:t xml:space="preserve">); </w:t>
      </w:r>
    </w:p>
    <w:p w:rsidR="0012553F" w:rsidRPr="007055E8" w:rsidRDefault="0012553F" w:rsidP="0012553F">
      <w:pPr>
        <w:pStyle w:val="Default"/>
        <w:ind w:firstLine="720"/>
        <w:jc w:val="both"/>
        <w:rPr>
          <w:color w:val="auto"/>
        </w:rPr>
      </w:pPr>
      <w:r w:rsidRPr="007055E8">
        <w:rPr>
          <w:b/>
          <w:color w:val="auto"/>
        </w:rPr>
        <w:t xml:space="preserve">диагностика и развитие эмоционально-личностной сферы </w:t>
      </w:r>
      <w:r w:rsidRPr="007055E8">
        <w:rPr>
          <w:b/>
        </w:rPr>
        <w:t>и коррекция ее недостатков</w:t>
      </w:r>
      <w:r w:rsidRPr="007055E8">
        <w:rPr>
          <w:color w:val="auto"/>
        </w:rPr>
        <w:t xml:space="preserve">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Pr="007055E8">
        <w:t>создание ситуации успешной деятельности</w:t>
      </w:r>
      <w:r w:rsidRPr="007055E8">
        <w:rPr>
          <w:color w:val="auto"/>
        </w:rPr>
        <w:t xml:space="preserve">); </w:t>
      </w:r>
    </w:p>
    <w:p w:rsidR="0012553F" w:rsidRPr="007055E8" w:rsidRDefault="0012553F" w:rsidP="0012553F">
      <w:pPr>
        <w:pStyle w:val="Default"/>
        <w:ind w:firstLine="720"/>
        <w:jc w:val="both"/>
        <w:rPr>
          <w:color w:val="auto"/>
        </w:rPr>
      </w:pPr>
      <w:r w:rsidRPr="007055E8">
        <w:rPr>
          <w:b/>
          <w:color w:val="auto"/>
        </w:rPr>
        <w:t>диагностика и развитие коммуникативной сферы</w:t>
      </w:r>
      <w:r w:rsidRPr="007055E8">
        <w:rPr>
          <w:color w:val="auto"/>
        </w:rPr>
        <w:t xml:space="preserve"> </w:t>
      </w:r>
      <w:r w:rsidRPr="007055E8">
        <w:rPr>
          <w:b/>
          <w:color w:val="auto"/>
        </w:rPr>
        <w:t>и социальная интеграции</w:t>
      </w:r>
      <w:r w:rsidRPr="007055E8">
        <w:rPr>
          <w:color w:val="auto"/>
        </w:rPr>
        <w:t xml:space="preserve"> (развитие способности к эмпатии, сопереживанию); </w:t>
      </w:r>
    </w:p>
    <w:p w:rsidR="0012553F" w:rsidRPr="007055E8" w:rsidRDefault="0012553F" w:rsidP="0012553F">
      <w:pPr>
        <w:pStyle w:val="Default"/>
        <w:ind w:firstLine="720"/>
        <w:jc w:val="both"/>
        <w:rPr>
          <w:color w:val="auto"/>
        </w:rPr>
      </w:pPr>
      <w:r w:rsidRPr="007055E8">
        <w:rPr>
          <w:b/>
          <w:color w:val="auto"/>
        </w:rPr>
        <w:t>формирование продуктивных видов взаимодействия с окружающими</w:t>
      </w:r>
      <w:r w:rsidRPr="007055E8">
        <w:rPr>
          <w:color w:val="auto"/>
        </w:rPr>
        <w:t xml:space="preserve"> (в семье, классе), </w:t>
      </w:r>
      <w:r w:rsidRPr="007055E8">
        <w:rPr>
          <w:b/>
          <w:color w:val="auto"/>
        </w:rPr>
        <w:t xml:space="preserve">повышение социального статуса обучающегося в коллективе, формирование и развитие навыков социального  поведения </w:t>
      </w:r>
      <w:r w:rsidRPr="007055E8">
        <w:rPr>
          <w:color w:val="auto"/>
        </w:rPr>
        <w:t>(</w:t>
      </w:r>
      <w:r w:rsidRPr="007055E8">
        <w:t>формирование правил и норм поведения в группе, адекватное понимание социальных ролей в значимых ситуациях</w:t>
      </w:r>
      <w:r w:rsidRPr="007055E8">
        <w:rPr>
          <w:color w:val="auto"/>
        </w:rPr>
        <w:t xml:space="preserve">); </w:t>
      </w:r>
    </w:p>
    <w:p w:rsidR="0012553F" w:rsidRPr="007055E8" w:rsidRDefault="0012553F" w:rsidP="0012553F">
      <w:pPr>
        <w:pStyle w:val="Default"/>
        <w:ind w:firstLine="720"/>
        <w:jc w:val="both"/>
        <w:rPr>
          <w:b/>
        </w:rPr>
      </w:pPr>
      <w:r w:rsidRPr="007055E8">
        <w:rPr>
          <w:b/>
        </w:rPr>
        <w:lastRenderedPageBreak/>
        <w:t xml:space="preserve">формирование произвольной регуляции деятельности и поведения </w:t>
      </w:r>
      <w:r w:rsidRPr="007055E8">
        <w:t>(развитие произвольной регуляции деятельности и поведения, формирование способности к планированию и контролю)</w:t>
      </w:r>
      <w:r w:rsidRPr="007055E8">
        <w:rPr>
          <w:b/>
        </w:rPr>
        <w:t>.</w:t>
      </w:r>
    </w:p>
    <w:p w:rsidR="0012553F" w:rsidRPr="007055E8" w:rsidRDefault="0012553F" w:rsidP="0012553F">
      <w:pPr>
        <w:autoSpaceDE w:val="0"/>
        <w:spacing w:after="0" w:line="240" w:lineRule="auto"/>
        <w:jc w:val="center"/>
        <w:rPr>
          <w:rFonts w:ascii="Times New Roman" w:hAnsi="Times New Roman" w:cs="Times New Roman"/>
          <w:b/>
          <w:sz w:val="24"/>
          <w:szCs w:val="24"/>
        </w:rPr>
      </w:pPr>
      <w:r w:rsidRPr="007055E8">
        <w:rPr>
          <w:rFonts w:ascii="Times New Roman" w:eastAsia="Times New Roman" w:hAnsi="Times New Roman" w:cs="Times New Roman"/>
          <w:b/>
          <w:bCs/>
          <w:i/>
          <w:sz w:val="24"/>
          <w:szCs w:val="24"/>
          <w:lang w:eastAsia="ru-RU"/>
        </w:rPr>
        <w:t>Коррекционный курс</w:t>
      </w:r>
      <w:r w:rsidRPr="007055E8">
        <w:rPr>
          <w:rFonts w:ascii="Times New Roman" w:eastAsia="Times New Roman" w:hAnsi="Times New Roman" w:cs="Times New Roman"/>
          <w:b/>
          <w:bCs/>
          <w:sz w:val="24"/>
          <w:szCs w:val="24"/>
          <w:lang w:eastAsia="ru-RU"/>
        </w:rPr>
        <w:t xml:space="preserve"> </w:t>
      </w:r>
      <w:r w:rsidRPr="007055E8">
        <w:rPr>
          <w:rFonts w:ascii="Times New Roman" w:hAnsi="Times New Roman" w:cs="Times New Roman"/>
          <w:sz w:val="24"/>
          <w:szCs w:val="24"/>
        </w:rPr>
        <w:t>«</w:t>
      </w:r>
      <w:r w:rsidRPr="007055E8">
        <w:rPr>
          <w:rFonts w:ascii="Times New Roman" w:hAnsi="Times New Roman" w:cs="Times New Roman"/>
          <w:b/>
          <w:i/>
          <w:sz w:val="24"/>
          <w:szCs w:val="24"/>
        </w:rPr>
        <w:t>Ритмика</w:t>
      </w:r>
      <w:r w:rsidRPr="007055E8">
        <w:rPr>
          <w:rFonts w:ascii="Times New Roman" w:hAnsi="Times New Roman" w:cs="Times New Roman"/>
          <w:b/>
          <w:sz w:val="24"/>
          <w:szCs w:val="24"/>
        </w:rPr>
        <w:t>»</w:t>
      </w:r>
    </w:p>
    <w:p w:rsidR="0012553F" w:rsidRPr="007055E8" w:rsidRDefault="0012553F" w:rsidP="0012553F">
      <w:pPr>
        <w:tabs>
          <w:tab w:val="num" w:pos="720"/>
          <w:tab w:val="left" w:pos="1080"/>
        </w:tabs>
        <w:spacing w:after="0" w:line="240" w:lineRule="auto"/>
        <w:ind w:firstLine="720"/>
        <w:jc w:val="both"/>
        <w:rPr>
          <w:rFonts w:ascii="Times New Roman" w:hAnsi="Times New Roman" w:cs="Times New Roman"/>
          <w:kern w:val="2"/>
          <w:sz w:val="24"/>
          <w:szCs w:val="24"/>
        </w:rPr>
      </w:pPr>
      <w:r w:rsidRPr="007055E8">
        <w:rPr>
          <w:rFonts w:ascii="Times New Roman" w:hAnsi="Times New Roman" w:cs="Times New Roman"/>
          <w:b/>
          <w:kern w:val="2"/>
          <w:sz w:val="24"/>
          <w:szCs w:val="24"/>
        </w:rPr>
        <w:t xml:space="preserve">Целью </w:t>
      </w:r>
      <w:r w:rsidRPr="007055E8">
        <w:rPr>
          <w:rFonts w:ascii="Times New Roman" w:hAnsi="Times New Roman" w:cs="Times New Roman"/>
          <w:kern w:val="2"/>
          <w:sz w:val="24"/>
          <w:szCs w:val="24"/>
        </w:rPr>
        <w:t>занятий по ритмике является развитие двигательной активности обучающегося с ЗПР в процессе восприятия музыки.</w:t>
      </w:r>
    </w:p>
    <w:p w:rsidR="0012553F" w:rsidRPr="007055E8" w:rsidRDefault="0012553F" w:rsidP="0012553F">
      <w:pPr>
        <w:tabs>
          <w:tab w:val="num" w:pos="720"/>
          <w:tab w:val="left" w:pos="1080"/>
        </w:tabs>
        <w:spacing w:after="0" w:line="240" w:lineRule="auto"/>
        <w:ind w:firstLine="720"/>
        <w:jc w:val="both"/>
        <w:rPr>
          <w:rFonts w:ascii="Times New Roman" w:hAnsi="Times New Roman" w:cs="Times New Roman"/>
          <w:kern w:val="2"/>
          <w:sz w:val="24"/>
          <w:szCs w:val="24"/>
        </w:rPr>
      </w:pPr>
      <w:r w:rsidRPr="007055E8">
        <w:rPr>
          <w:rFonts w:ascii="Times New Roman" w:hAnsi="Times New Roman" w:cs="Times New Roman"/>
          <w:color w:val="auto"/>
          <w:sz w:val="24"/>
          <w:szCs w:val="24"/>
        </w:rPr>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w:t>
      </w:r>
      <w:r w:rsidRPr="007055E8">
        <w:rPr>
          <w:rFonts w:ascii="Times New Roman" w:hAnsi="Times New Roman" w:cs="Times New Roman"/>
          <w:kern w:val="2"/>
          <w:sz w:val="24"/>
          <w:szCs w:val="24"/>
        </w:rPr>
        <w:t>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12553F" w:rsidRPr="007055E8" w:rsidRDefault="0012553F" w:rsidP="0012553F">
      <w:pPr>
        <w:pStyle w:val="a5"/>
        <w:spacing w:before="0" w:after="0" w:line="240" w:lineRule="auto"/>
        <w:ind w:firstLine="720"/>
        <w:jc w:val="both"/>
      </w:pPr>
      <w:r w:rsidRPr="007055E8">
        <w:t xml:space="preserve">Основные </w:t>
      </w:r>
      <w:r w:rsidRPr="007055E8">
        <w:rPr>
          <w:b/>
        </w:rPr>
        <w:t xml:space="preserve">направления </w:t>
      </w:r>
      <w:r w:rsidRPr="007055E8">
        <w:t>работы по ритмике:</w:t>
      </w:r>
    </w:p>
    <w:p w:rsidR="0012553F" w:rsidRPr="007055E8" w:rsidRDefault="0012553F" w:rsidP="0012553F">
      <w:pPr>
        <w:pStyle w:val="a5"/>
        <w:spacing w:before="0" w:after="0" w:line="240" w:lineRule="auto"/>
        <w:ind w:firstLine="720"/>
        <w:jc w:val="both"/>
      </w:pPr>
      <w:r w:rsidRPr="007055E8">
        <w:rPr>
          <w:b/>
        </w:rPr>
        <w:t>восприятие музыки</w:t>
      </w:r>
      <w:r w:rsidRPr="007055E8">
        <w:t xml:space="preserve"> (в исполнении педагога и аудиозапси):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w:t>
      </w:r>
    </w:p>
    <w:p w:rsidR="0012553F" w:rsidRPr="007055E8" w:rsidRDefault="0012553F" w:rsidP="0012553F">
      <w:pPr>
        <w:pStyle w:val="a5"/>
        <w:spacing w:before="0" w:after="0" w:line="240" w:lineRule="auto"/>
        <w:ind w:firstLine="720"/>
        <w:jc w:val="both"/>
      </w:pPr>
      <w:r w:rsidRPr="007055E8">
        <w:rPr>
          <w:b/>
        </w:rPr>
        <w:t xml:space="preserve">упражнения на ориентировку в пространстве: </w:t>
      </w:r>
      <w:r w:rsidRPr="007055E8">
        <w:t>простейшие построения 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 (вперед, назад), по кругу, в заданном направлении, разными видами шага; повороты;</w:t>
      </w:r>
    </w:p>
    <w:p w:rsidR="0012553F" w:rsidRPr="007055E8" w:rsidRDefault="0012553F" w:rsidP="0012553F">
      <w:pPr>
        <w:pStyle w:val="a5"/>
        <w:spacing w:before="0" w:after="0" w:line="240" w:lineRule="auto"/>
        <w:ind w:firstLine="720"/>
        <w:jc w:val="both"/>
      </w:pPr>
      <w:r w:rsidRPr="007055E8">
        <w:rPr>
          <w:b/>
        </w:rPr>
        <w:t>ритмико-гимнастические упражнения:</w:t>
      </w:r>
      <w:r w:rsidRPr="007055E8">
        <w:t xml:space="preserve"> </w:t>
      </w:r>
      <w:r w:rsidRPr="007055E8">
        <w:rPr>
          <w:kern w:val="2"/>
        </w:rPr>
        <w:t>о</w:t>
      </w:r>
      <w:r w:rsidRPr="007055E8">
        <w:rPr>
          <w:iCs/>
        </w:rPr>
        <w:t>бщеразвивающие упражнения, упражнения на координацию движений, упражнение на расслабление мышц</w:t>
      </w:r>
      <w:r w:rsidRPr="007055E8">
        <w:t xml:space="preserve">; </w:t>
      </w:r>
    </w:p>
    <w:p w:rsidR="0012553F" w:rsidRPr="007055E8" w:rsidRDefault="0012553F" w:rsidP="0012553F">
      <w:pPr>
        <w:pStyle w:val="a5"/>
        <w:spacing w:before="0" w:after="0" w:line="240" w:lineRule="auto"/>
        <w:ind w:firstLine="720"/>
        <w:jc w:val="both"/>
      </w:pPr>
      <w:r w:rsidRPr="007055E8">
        <w:rPr>
          <w:b/>
        </w:rPr>
        <w:t xml:space="preserve">упражнения с детскими музыкальными инструментами: </w:t>
      </w:r>
      <w:r w:rsidRPr="007055E8">
        <w:t xml:space="preserve">игра на элементарных музыкальных инструментах (погремушка, металлофон, бубен, ксилофон, барабан, румба, маракас, треугольник, тарелки и др.); </w:t>
      </w:r>
    </w:p>
    <w:p w:rsidR="0012553F" w:rsidRPr="007055E8" w:rsidRDefault="0012553F" w:rsidP="0012553F">
      <w:pPr>
        <w:pStyle w:val="a5"/>
        <w:spacing w:after="0" w:line="240" w:lineRule="auto"/>
        <w:ind w:firstLine="720"/>
        <w:jc w:val="both"/>
      </w:pPr>
      <w:r w:rsidRPr="007055E8">
        <w:rPr>
          <w:b/>
        </w:rPr>
        <w:t xml:space="preserve">игры под музыку: </w:t>
      </w:r>
      <w:r w:rsidRPr="007055E8">
        <w:t>музыкальные игры и игровые ситуации с музыкально-двигательными заданиями с элементами занимательности, соревнования (кто скорее, кто лучше, кто более и т.д.),игры по ориентировке в пространстве;</w:t>
      </w:r>
    </w:p>
    <w:p w:rsidR="0012553F" w:rsidRPr="007055E8" w:rsidRDefault="0012553F" w:rsidP="0012553F">
      <w:pPr>
        <w:pStyle w:val="a5"/>
        <w:spacing w:before="0" w:after="0" w:line="240" w:lineRule="auto"/>
        <w:ind w:firstLine="720"/>
        <w:jc w:val="both"/>
      </w:pPr>
      <w:r w:rsidRPr="007055E8">
        <w:rPr>
          <w:b/>
        </w:rPr>
        <w:t>танцевальные упражнения</w:t>
      </w:r>
      <w:r w:rsidRPr="007055E8">
        <w:t>: выполнение под музыку элементов танца и пляски, несложных композиций народных, бальных и современных танцев;</w:t>
      </w:r>
    </w:p>
    <w:p w:rsidR="0012553F" w:rsidRPr="007055E8" w:rsidRDefault="0012553F" w:rsidP="0012553F">
      <w:pPr>
        <w:pStyle w:val="a7"/>
        <w:ind w:firstLine="708"/>
        <w:jc w:val="both"/>
        <w:rPr>
          <w:rFonts w:ascii="Times New Roman" w:hAnsi="Times New Roman" w:cs="Times New Roman"/>
          <w:color w:val="auto"/>
        </w:rPr>
      </w:pPr>
      <w:r w:rsidRPr="007055E8">
        <w:rPr>
          <w:rFonts w:ascii="Times New Roman" w:hAnsi="Times New Roman" w:cs="Times New Roman"/>
          <w:b/>
          <w:color w:val="auto"/>
        </w:rPr>
        <w:t xml:space="preserve">декламация песен под музыку: </w:t>
      </w:r>
      <w:r w:rsidRPr="007055E8">
        <w:rPr>
          <w:rFonts w:ascii="Times New Roman" w:hAnsi="Times New Roman" w:cs="Times New Roman"/>
          <w:color w:val="auto"/>
        </w:rPr>
        <w:t>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12553F" w:rsidRPr="007055E8" w:rsidRDefault="0012553F" w:rsidP="0012553F">
      <w:pPr>
        <w:pStyle w:val="af2"/>
        <w:shd w:val="clear" w:color="auto" w:fill="FFFFFF"/>
        <w:spacing w:line="240" w:lineRule="auto"/>
        <w:ind w:left="0" w:firstLine="709"/>
        <w:jc w:val="both"/>
        <w:rPr>
          <w:caps w:val="0"/>
        </w:rPr>
      </w:pPr>
      <w:r w:rsidRPr="007055E8">
        <w:rPr>
          <w:caps w:val="0"/>
        </w:rPr>
        <w:t xml:space="preserve">Содержание коррекционно-развивающей области может быть дополнено Организацией самостоятельно на основании рекомендаций ПМПК, ИПР обучающихся с ЗПР. </w:t>
      </w:r>
    </w:p>
    <w:p w:rsidR="0012553F" w:rsidRPr="001710B6" w:rsidRDefault="0012553F" w:rsidP="0012553F">
      <w:pPr>
        <w:pStyle w:val="af2"/>
        <w:shd w:val="clear" w:color="auto" w:fill="FFFFFF"/>
        <w:spacing w:line="240" w:lineRule="auto"/>
        <w:ind w:left="0" w:firstLine="709"/>
        <w:jc w:val="both"/>
      </w:pPr>
      <w:r w:rsidRPr="007055E8">
        <w:rPr>
          <w:caps w:val="0"/>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CE3211" w:rsidRPr="00CE3211" w:rsidRDefault="00CE3211" w:rsidP="00CE3211">
      <w:pPr>
        <w:suppressAutoHyphens w:val="0"/>
        <w:spacing w:after="3" w:line="269" w:lineRule="auto"/>
        <w:ind w:left="142" w:right="408" w:hanging="10"/>
        <w:jc w:val="center"/>
        <w:rPr>
          <w:rFonts w:ascii="Times New Roman" w:eastAsia="Times New Roman" w:hAnsi="Times New Roman" w:cs="Times New Roman"/>
          <w:color w:val="000000"/>
          <w:kern w:val="0"/>
          <w:sz w:val="24"/>
          <w:lang w:eastAsia="ru-RU"/>
        </w:rPr>
      </w:pPr>
      <w:r w:rsidRPr="00CE3211">
        <w:rPr>
          <w:rFonts w:ascii="Times New Roman" w:eastAsia="Times New Roman" w:hAnsi="Times New Roman" w:cs="Times New Roman"/>
          <w:b/>
          <w:color w:val="000000"/>
          <w:kern w:val="0"/>
          <w:sz w:val="24"/>
          <w:lang w:eastAsia="ru-RU"/>
        </w:rPr>
        <w:t>Этапы реализации программы</w:t>
      </w:r>
      <w:r w:rsidRPr="00CE3211">
        <w:rPr>
          <w:rFonts w:ascii="Times New Roman" w:eastAsia="Times New Roman" w:hAnsi="Times New Roman" w:cs="Times New Roman"/>
          <w:color w:val="000000"/>
          <w:kern w:val="0"/>
          <w:sz w:val="24"/>
          <w:lang w:eastAsia="ru-RU"/>
        </w:rPr>
        <w:t xml:space="preserve"> </w:t>
      </w:r>
    </w:p>
    <w:p w:rsidR="00CE3211" w:rsidRPr="00CE3211" w:rsidRDefault="00CE3211" w:rsidP="00CE3211">
      <w:pPr>
        <w:suppressAutoHyphens w:val="0"/>
        <w:spacing w:after="14" w:line="267" w:lineRule="auto"/>
        <w:ind w:left="142" w:right="15" w:firstLine="567"/>
        <w:jc w:val="both"/>
        <w:rPr>
          <w:rFonts w:ascii="Times New Roman" w:eastAsia="Times New Roman" w:hAnsi="Times New Roman" w:cs="Times New Roman"/>
          <w:color w:val="000000"/>
          <w:kern w:val="0"/>
          <w:sz w:val="24"/>
          <w:lang w:eastAsia="ru-RU"/>
        </w:rPr>
      </w:pPr>
      <w:r w:rsidRPr="00CE3211">
        <w:rPr>
          <w:rFonts w:ascii="Times New Roman" w:eastAsia="Times New Roman" w:hAnsi="Times New Roman" w:cs="Times New Roman"/>
          <w:color w:val="000000"/>
          <w:kern w:val="0"/>
          <w:sz w:val="24"/>
          <w:lang w:eastAsia="ru-RU"/>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CE3211" w:rsidRPr="00CE3211" w:rsidRDefault="00CE3211" w:rsidP="00BF7203">
      <w:pPr>
        <w:numPr>
          <w:ilvl w:val="0"/>
          <w:numId w:val="31"/>
        </w:numPr>
        <w:suppressAutoHyphens w:val="0"/>
        <w:spacing w:after="14" w:line="267" w:lineRule="auto"/>
        <w:ind w:left="142" w:right="103"/>
        <w:jc w:val="both"/>
        <w:rPr>
          <w:rFonts w:ascii="Times New Roman" w:eastAsia="Times New Roman" w:hAnsi="Times New Roman" w:cs="Times New Roman"/>
          <w:color w:val="000000"/>
          <w:kern w:val="0"/>
          <w:sz w:val="24"/>
          <w:lang w:eastAsia="ru-RU"/>
        </w:rPr>
      </w:pPr>
      <w:r w:rsidRPr="00CE3211">
        <w:rPr>
          <w:rFonts w:ascii="Times New Roman" w:eastAsia="Times New Roman" w:hAnsi="Times New Roman" w:cs="Times New Roman"/>
          <w:b/>
          <w:color w:val="000000"/>
          <w:kern w:val="0"/>
          <w:sz w:val="24"/>
          <w:lang w:eastAsia="ru-RU"/>
        </w:rPr>
        <w:t xml:space="preserve">Этап сбора и анализа информации </w:t>
      </w:r>
      <w:r w:rsidRPr="00CE3211">
        <w:rPr>
          <w:rFonts w:ascii="Times New Roman" w:eastAsia="Times New Roman" w:hAnsi="Times New Roman" w:cs="Times New Roman"/>
          <w:color w:val="000000"/>
          <w:kern w:val="0"/>
          <w:sz w:val="24"/>
          <w:lang w:eastAsia="ru-RU"/>
        </w:rPr>
        <w:t xml:space="preserve">(информационно - 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w:t>
      </w:r>
      <w:r w:rsidRPr="00CE3211">
        <w:rPr>
          <w:rFonts w:ascii="Times New Roman" w:eastAsia="Times New Roman" w:hAnsi="Times New Roman" w:cs="Times New Roman"/>
          <w:color w:val="000000"/>
          <w:kern w:val="0"/>
          <w:sz w:val="24"/>
          <w:lang w:eastAsia="ru-RU"/>
        </w:rPr>
        <w:lastRenderedPageBreak/>
        <w:t xml:space="preserve">потребностей; оценка образовательной среды с целью соответствия требованиям программно-методического обеспечения, материально - технической и кадровой базы учреждения. </w:t>
      </w:r>
    </w:p>
    <w:p w:rsidR="00CE3211" w:rsidRPr="00CE3211" w:rsidRDefault="00CE3211" w:rsidP="00BF7203">
      <w:pPr>
        <w:numPr>
          <w:ilvl w:val="0"/>
          <w:numId w:val="31"/>
        </w:numPr>
        <w:suppressAutoHyphens w:val="0"/>
        <w:spacing w:after="14" w:line="267" w:lineRule="auto"/>
        <w:ind w:left="142" w:right="103"/>
        <w:jc w:val="both"/>
        <w:rPr>
          <w:rFonts w:ascii="Times New Roman" w:eastAsia="Times New Roman" w:hAnsi="Times New Roman" w:cs="Times New Roman"/>
          <w:color w:val="000000"/>
          <w:kern w:val="0"/>
          <w:sz w:val="24"/>
          <w:lang w:eastAsia="ru-RU"/>
        </w:rPr>
      </w:pPr>
      <w:r w:rsidRPr="00CE3211">
        <w:rPr>
          <w:rFonts w:ascii="Times New Roman" w:eastAsia="Times New Roman" w:hAnsi="Times New Roman" w:cs="Times New Roman"/>
          <w:b/>
          <w:color w:val="000000"/>
          <w:kern w:val="0"/>
          <w:sz w:val="24"/>
          <w:lang w:eastAsia="ru-RU"/>
        </w:rPr>
        <w:t xml:space="preserve">Этап планирования, организации, </w:t>
      </w:r>
      <w:r>
        <w:rPr>
          <w:rFonts w:ascii="Times New Roman" w:eastAsia="Times New Roman" w:hAnsi="Times New Roman" w:cs="Times New Roman"/>
          <w:color w:val="000000"/>
          <w:kern w:val="0"/>
          <w:sz w:val="24"/>
          <w:lang w:eastAsia="ru-RU"/>
        </w:rPr>
        <w:t>координации (организационно</w:t>
      </w:r>
      <w:r w:rsidRPr="00CE3211">
        <w:rPr>
          <w:rFonts w:ascii="Times New Roman" w:eastAsia="Times New Roman" w:hAnsi="Times New Roman" w:cs="Times New Roman"/>
          <w:color w:val="000000"/>
          <w:kern w:val="0"/>
          <w:sz w:val="24"/>
          <w:lang w:eastAsia="ru-RU"/>
        </w:rPr>
        <w:t xml:space="preserve">- 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отношений специального сопровождения детей с ограниченными возможностями здоровья при специально созданных </w:t>
      </w:r>
    </w:p>
    <w:p w:rsidR="00CE3211" w:rsidRPr="00CE3211" w:rsidRDefault="00CE3211" w:rsidP="00CE3211">
      <w:pPr>
        <w:suppressAutoHyphens w:val="0"/>
        <w:spacing w:after="14" w:line="267" w:lineRule="auto"/>
        <w:ind w:left="142" w:right="15" w:hanging="10"/>
        <w:jc w:val="both"/>
        <w:rPr>
          <w:rFonts w:ascii="Times New Roman" w:eastAsia="Times New Roman" w:hAnsi="Times New Roman" w:cs="Times New Roman"/>
          <w:color w:val="000000"/>
          <w:kern w:val="0"/>
          <w:sz w:val="24"/>
          <w:lang w:eastAsia="ru-RU"/>
        </w:rPr>
      </w:pPr>
      <w:r w:rsidRPr="00CE3211">
        <w:rPr>
          <w:rFonts w:ascii="Times New Roman" w:eastAsia="Times New Roman" w:hAnsi="Times New Roman" w:cs="Times New Roman"/>
          <w:color w:val="000000"/>
          <w:kern w:val="0"/>
          <w:sz w:val="24"/>
          <w:lang w:eastAsia="ru-RU"/>
        </w:rPr>
        <w:t xml:space="preserve">(вариативных) условиях обучения, воспитания, развития, социализации рассматриваемой категории детей. </w:t>
      </w:r>
    </w:p>
    <w:p w:rsidR="00CE3211" w:rsidRPr="00CE3211" w:rsidRDefault="00CE3211" w:rsidP="00BF7203">
      <w:pPr>
        <w:numPr>
          <w:ilvl w:val="0"/>
          <w:numId w:val="31"/>
        </w:numPr>
        <w:suppressAutoHyphens w:val="0"/>
        <w:spacing w:after="14" w:line="267" w:lineRule="auto"/>
        <w:ind w:left="142" w:right="103"/>
        <w:jc w:val="both"/>
        <w:rPr>
          <w:rFonts w:ascii="Times New Roman" w:eastAsia="Times New Roman" w:hAnsi="Times New Roman" w:cs="Times New Roman"/>
          <w:color w:val="000000"/>
          <w:kern w:val="0"/>
          <w:sz w:val="24"/>
          <w:lang w:eastAsia="ru-RU"/>
        </w:rPr>
      </w:pPr>
      <w:r w:rsidRPr="00CE3211">
        <w:rPr>
          <w:rFonts w:ascii="Times New Roman" w:eastAsia="Times New Roman" w:hAnsi="Times New Roman" w:cs="Times New Roman"/>
          <w:b/>
          <w:color w:val="000000"/>
          <w:kern w:val="0"/>
          <w:sz w:val="24"/>
          <w:lang w:eastAsia="ru-RU"/>
        </w:rPr>
        <w:t xml:space="preserve">Этап диагностики коррекционно-развивающей образовательной среды </w:t>
      </w:r>
      <w:r>
        <w:rPr>
          <w:rFonts w:ascii="Times New Roman" w:eastAsia="Times New Roman" w:hAnsi="Times New Roman" w:cs="Times New Roman"/>
          <w:color w:val="000000"/>
          <w:kern w:val="0"/>
          <w:sz w:val="24"/>
          <w:lang w:eastAsia="ru-RU"/>
        </w:rPr>
        <w:t>(контрольно</w:t>
      </w:r>
      <w:r w:rsidRPr="00CE3211">
        <w:rPr>
          <w:rFonts w:ascii="Times New Roman" w:eastAsia="Times New Roman" w:hAnsi="Times New Roman" w:cs="Times New Roman"/>
          <w:color w:val="000000"/>
          <w:kern w:val="0"/>
          <w:sz w:val="24"/>
          <w:lang w:eastAsia="ru-RU"/>
        </w:rPr>
        <w:t>-диагностическая деятельность). Результатом является констатация соответствия созданных у</w:t>
      </w:r>
      <w:r>
        <w:rPr>
          <w:rFonts w:ascii="Times New Roman" w:eastAsia="Times New Roman" w:hAnsi="Times New Roman" w:cs="Times New Roman"/>
          <w:color w:val="000000"/>
          <w:kern w:val="0"/>
          <w:sz w:val="24"/>
          <w:lang w:eastAsia="ru-RU"/>
        </w:rPr>
        <w:t>словий и выбранных коррекционно</w:t>
      </w:r>
      <w:r w:rsidRPr="00CE3211">
        <w:rPr>
          <w:rFonts w:ascii="Times New Roman" w:eastAsia="Times New Roman" w:hAnsi="Times New Roman" w:cs="Times New Roman"/>
          <w:color w:val="000000"/>
          <w:kern w:val="0"/>
          <w:sz w:val="24"/>
          <w:lang w:eastAsia="ru-RU"/>
        </w:rPr>
        <w:t xml:space="preserve">-развивающих и образовательных программ особым образовательным потребностям ребёнка. </w:t>
      </w:r>
    </w:p>
    <w:p w:rsidR="00CE3211" w:rsidRPr="00CE3211" w:rsidRDefault="00CE3211" w:rsidP="00BF7203">
      <w:pPr>
        <w:numPr>
          <w:ilvl w:val="0"/>
          <w:numId w:val="31"/>
        </w:numPr>
        <w:suppressAutoHyphens w:val="0"/>
        <w:spacing w:after="14" w:line="267" w:lineRule="auto"/>
        <w:ind w:left="142" w:right="103"/>
        <w:jc w:val="both"/>
        <w:rPr>
          <w:rFonts w:ascii="Times New Roman" w:eastAsia="Times New Roman" w:hAnsi="Times New Roman" w:cs="Times New Roman"/>
          <w:color w:val="000000"/>
          <w:kern w:val="0"/>
          <w:sz w:val="24"/>
          <w:lang w:eastAsia="ru-RU"/>
        </w:rPr>
      </w:pPr>
      <w:r w:rsidRPr="00CE3211">
        <w:rPr>
          <w:rFonts w:ascii="Times New Roman" w:eastAsia="Times New Roman" w:hAnsi="Times New Roman" w:cs="Times New Roman"/>
          <w:b/>
          <w:color w:val="000000"/>
          <w:kern w:val="0"/>
          <w:sz w:val="24"/>
          <w:lang w:eastAsia="ru-RU"/>
        </w:rPr>
        <w:t xml:space="preserve">Этап регуляции и корректировки </w:t>
      </w:r>
      <w:r w:rsidRPr="00CE3211">
        <w:rPr>
          <w:rFonts w:ascii="Times New Roman" w:eastAsia="Times New Roman" w:hAnsi="Times New Roman" w:cs="Times New Roman"/>
          <w:color w:val="000000"/>
          <w:kern w:val="0"/>
          <w:sz w:val="24"/>
          <w:lang w:eastAsia="ru-RU"/>
        </w:rPr>
        <w:t xml:space="preserve">(регулятивно - корректировочная деятельность). Результатом является внесение необходимых изменений в образовательный отношений и отношений сопровождения детей с ограниченными возможностями здоровья, корректировка условий и форм обучения, методов и приёмов работы. </w:t>
      </w:r>
    </w:p>
    <w:p w:rsidR="000B2BC1" w:rsidRPr="000B2BC1" w:rsidRDefault="000B2BC1" w:rsidP="000B2BC1">
      <w:pPr>
        <w:spacing w:after="5" w:line="270" w:lineRule="auto"/>
        <w:ind w:right="8"/>
        <w:jc w:val="center"/>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b/>
          <w:color w:val="000000"/>
          <w:kern w:val="0"/>
          <w:sz w:val="24"/>
          <w:lang w:eastAsia="ru-RU"/>
        </w:rPr>
        <w:t xml:space="preserve">Механизм реализации </w:t>
      </w:r>
      <w:r>
        <w:rPr>
          <w:rFonts w:ascii="Times New Roman" w:eastAsia="Times New Roman" w:hAnsi="Times New Roman" w:cs="Times New Roman"/>
          <w:b/>
          <w:color w:val="000000"/>
          <w:kern w:val="0"/>
          <w:sz w:val="24"/>
          <w:lang w:eastAsia="ru-RU"/>
        </w:rPr>
        <w:t>П</w:t>
      </w:r>
      <w:r w:rsidRPr="000B2BC1">
        <w:rPr>
          <w:rFonts w:ascii="Times New Roman" w:eastAsia="Times New Roman" w:hAnsi="Times New Roman" w:cs="Times New Roman"/>
          <w:b/>
          <w:color w:val="000000"/>
          <w:kern w:val="0"/>
          <w:sz w:val="24"/>
          <w:lang w:eastAsia="ru-RU"/>
        </w:rPr>
        <w:t>рограммы</w:t>
      </w:r>
    </w:p>
    <w:p w:rsidR="000B2BC1" w:rsidRPr="000B2BC1" w:rsidRDefault="000B2BC1" w:rsidP="000B2BC1">
      <w:pPr>
        <w:suppressAutoHyphens w:val="0"/>
        <w:spacing w:after="14" w:line="267" w:lineRule="auto"/>
        <w:ind w:right="115" w:firstLine="567"/>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color w:val="000000"/>
          <w:kern w:val="0"/>
          <w:sz w:val="24"/>
          <w:lang w:eastAsia="ru-RU"/>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образовательной деятельности. Такое взаимодействие включает: </w:t>
      </w:r>
    </w:p>
    <w:p w:rsidR="000B2BC1" w:rsidRPr="000B2BC1" w:rsidRDefault="000B2BC1" w:rsidP="000B2BC1">
      <w:pPr>
        <w:suppressAutoHyphens w:val="0"/>
        <w:spacing w:after="14" w:line="267" w:lineRule="auto"/>
        <w:ind w:right="15"/>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color w:val="000000"/>
          <w:kern w:val="0"/>
          <w:sz w:val="24"/>
          <w:lang w:eastAsia="ru-RU"/>
        </w:rPr>
        <w:t>—</w:t>
      </w:r>
      <w:r w:rsidRPr="000B2BC1">
        <w:rPr>
          <w:rFonts w:ascii="Arial" w:eastAsia="Arial" w:hAnsi="Arial" w:cs="Arial"/>
          <w:color w:val="000000"/>
          <w:kern w:val="0"/>
          <w:sz w:val="24"/>
          <w:lang w:eastAsia="ru-RU"/>
        </w:rPr>
        <w:t xml:space="preserve"> </w:t>
      </w:r>
      <w:r w:rsidRPr="000B2BC1">
        <w:rPr>
          <w:rFonts w:ascii="Times New Roman" w:eastAsia="Times New Roman" w:hAnsi="Times New Roman" w:cs="Times New Roman"/>
          <w:color w:val="000000"/>
          <w:kern w:val="0"/>
          <w:sz w:val="24"/>
          <w:lang w:eastAsia="ru-RU"/>
        </w:rP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0B2BC1" w:rsidRPr="000B2BC1" w:rsidRDefault="000B2BC1" w:rsidP="000B2BC1">
      <w:pPr>
        <w:suppressAutoHyphens w:val="0"/>
        <w:spacing w:after="14" w:line="267" w:lineRule="auto"/>
        <w:ind w:right="15" w:hanging="10"/>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color w:val="000000"/>
          <w:kern w:val="0"/>
          <w:sz w:val="24"/>
          <w:lang w:eastAsia="ru-RU"/>
        </w:rPr>
        <w:t>—</w:t>
      </w:r>
      <w:r w:rsidRPr="000B2BC1">
        <w:rPr>
          <w:rFonts w:ascii="Arial" w:eastAsia="Arial" w:hAnsi="Arial" w:cs="Arial"/>
          <w:color w:val="000000"/>
          <w:kern w:val="0"/>
          <w:sz w:val="24"/>
          <w:lang w:eastAsia="ru-RU"/>
        </w:rPr>
        <w:t xml:space="preserve"> </w:t>
      </w:r>
      <w:r w:rsidRPr="000B2BC1">
        <w:rPr>
          <w:rFonts w:ascii="Times New Roman" w:eastAsia="Times New Roman" w:hAnsi="Times New Roman" w:cs="Times New Roman"/>
          <w:color w:val="000000"/>
          <w:kern w:val="0"/>
          <w:sz w:val="24"/>
          <w:lang w:eastAsia="ru-RU"/>
        </w:rPr>
        <w:t xml:space="preserve">многоаспектный анализ личностного и познавательного развития ребёнка; </w:t>
      </w:r>
    </w:p>
    <w:p w:rsidR="000B2BC1" w:rsidRPr="000B2BC1" w:rsidRDefault="000B2BC1" w:rsidP="000B2BC1">
      <w:pPr>
        <w:suppressAutoHyphens w:val="0"/>
        <w:spacing w:after="14" w:line="267" w:lineRule="auto"/>
        <w:ind w:right="110"/>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color w:val="000000"/>
          <w:kern w:val="0"/>
          <w:sz w:val="24"/>
          <w:lang w:eastAsia="ru-RU"/>
        </w:rPr>
        <w:t>—</w:t>
      </w:r>
      <w:r w:rsidRPr="000B2BC1">
        <w:rPr>
          <w:rFonts w:ascii="Arial" w:eastAsia="Arial" w:hAnsi="Arial" w:cs="Arial"/>
          <w:color w:val="000000"/>
          <w:kern w:val="0"/>
          <w:sz w:val="24"/>
          <w:lang w:eastAsia="ru-RU"/>
        </w:rPr>
        <w:t xml:space="preserve"> </w:t>
      </w:r>
      <w:r w:rsidRPr="000B2BC1">
        <w:rPr>
          <w:rFonts w:ascii="Times New Roman" w:eastAsia="Times New Roman" w:hAnsi="Times New Roman" w:cs="Times New Roman"/>
          <w:color w:val="000000"/>
          <w:kern w:val="0"/>
          <w:sz w:val="24"/>
          <w:lang w:eastAsia="ru-RU"/>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эмоциональной - волевой и личностной сфер ребёнка. </w:t>
      </w:r>
    </w:p>
    <w:p w:rsidR="000B2BC1" w:rsidRPr="000B2BC1" w:rsidRDefault="000B2BC1" w:rsidP="000B2BC1">
      <w:pPr>
        <w:suppressAutoHyphens w:val="0"/>
        <w:spacing w:after="14" w:line="267" w:lineRule="auto"/>
        <w:ind w:right="100" w:firstLine="567"/>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color w:val="000000"/>
          <w:kern w:val="0"/>
          <w:sz w:val="24"/>
          <w:lang w:eastAsia="ru-RU"/>
        </w:rPr>
        <w:t>Консолидация усилий разных специалистов в области психологии, педагогики, медицины, социальной работы позволит обеспечить систему</w:t>
      </w:r>
      <w:r>
        <w:rPr>
          <w:rFonts w:ascii="Times New Roman" w:eastAsia="Times New Roman" w:hAnsi="Times New Roman" w:cs="Times New Roman"/>
          <w:color w:val="000000"/>
          <w:kern w:val="0"/>
          <w:sz w:val="24"/>
          <w:lang w:eastAsia="ru-RU"/>
        </w:rPr>
        <w:t xml:space="preserve"> комплексного психолого–медико</w:t>
      </w:r>
      <w:r w:rsidRPr="000B2BC1">
        <w:rPr>
          <w:rFonts w:ascii="Times New Roman" w:eastAsia="Times New Roman" w:hAnsi="Times New Roman" w:cs="Times New Roman"/>
          <w:color w:val="000000"/>
          <w:kern w:val="0"/>
          <w:sz w:val="24"/>
          <w:lang w:eastAsia="ru-RU"/>
        </w:rPr>
        <w:t xml:space="preserve">-педагогического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0B2BC1" w:rsidRPr="000B2BC1" w:rsidRDefault="000B2BC1" w:rsidP="000B2BC1">
      <w:pPr>
        <w:suppressAutoHyphens w:val="0"/>
        <w:spacing w:after="14" w:line="267" w:lineRule="auto"/>
        <w:ind w:right="114" w:firstLine="567"/>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color w:val="000000"/>
          <w:kern w:val="0"/>
          <w:sz w:val="24"/>
          <w:lang w:eastAsia="ru-RU"/>
        </w:rPr>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 </w:t>
      </w:r>
    </w:p>
    <w:p w:rsidR="000B2BC1" w:rsidRPr="000B2BC1" w:rsidRDefault="000B2BC1" w:rsidP="000B2BC1">
      <w:pPr>
        <w:suppressAutoHyphens w:val="0"/>
        <w:spacing w:after="66" w:line="267" w:lineRule="auto"/>
        <w:ind w:right="116"/>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color w:val="000000"/>
          <w:kern w:val="0"/>
          <w:sz w:val="24"/>
          <w:lang w:eastAsia="ru-RU"/>
        </w:rPr>
        <w:t>—</w:t>
      </w:r>
      <w:r w:rsidRPr="000B2BC1">
        <w:rPr>
          <w:rFonts w:ascii="Arial" w:eastAsia="Arial" w:hAnsi="Arial" w:cs="Arial"/>
          <w:color w:val="000000"/>
          <w:kern w:val="0"/>
          <w:sz w:val="24"/>
          <w:lang w:eastAsia="ru-RU"/>
        </w:rPr>
        <w:t xml:space="preserve"> </w:t>
      </w:r>
      <w:r w:rsidRPr="000B2BC1">
        <w:rPr>
          <w:rFonts w:ascii="Times New Roman" w:eastAsia="Times New Roman" w:hAnsi="Times New Roman" w:cs="Times New Roman"/>
          <w:color w:val="000000"/>
          <w:kern w:val="0"/>
          <w:sz w:val="24"/>
          <w:lang w:eastAsia="ru-RU"/>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0B2BC1" w:rsidRPr="000B2BC1" w:rsidRDefault="000B2BC1" w:rsidP="000B2BC1">
      <w:pPr>
        <w:suppressAutoHyphens w:val="0"/>
        <w:spacing w:after="15" w:line="268" w:lineRule="auto"/>
        <w:ind w:right="122" w:hanging="10"/>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color w:val="000000"/>
          <w:kern w:val="0"/>
          <w:sz w:val="24"/>
          <w:lang w:eastAsia="ru-RU"/>
        </w:rPr>
        <w:lastRenderedPageBreak/>
        <w:t>—</w:t>
      </w:r>
      <w:r w:rsidRPr="000B2BC1">
        <w:rPr>
          <w:rFonts w:ascii="Arial" w:eastAsia="Arial" w:hAnsi="Arial" w:cs="Arial"/>
          <w:color w:val="000000"/>
          <w:kern w:val="0"/>
          <w:sz w:val="24"/>
          <w:lang w:eastAsia="ru-RU"/>
        </w:rPr>
        <w:t xml:space="preserve"> </w:t>
      </w:r>
      <w:r w:rsidRPr="000B2BC1">
        <w:rPr>
          <w:rFonts w:ascii="Times New Roman" w:eastAsia="Times New Roman" w:hAnsi="Times New Roman" w:cs="Times New Roman"/>
          <w:color w:val="000000"/>
          <w:kern w:val="0"/>
          <w:sz w:val="24"/>
          <w:lang w:eastAsia="ru-RU"/>
        </w:rP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0B2BC1" w:rsidRPr="000B2BC1" w:rsidRDefault="000B2BC1" w:rsidP="000B2BC1">
      <w:pPr>
        <w:suppressAutoHyphens w:val="0"/>
        <w:spacing w:after="14" w:line="267" w:lineRule="auto"/>
        <w:ind w:right="15" w:hanging="10"/>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color w:val="000000"/>
          <w:kern w:val="0"/>
          <w:sz w:val="24"/>
          <w:lang w:eastAsia="ru-RU"/>
        </w:rPr>
        <w:t>—</w:t>
      </w:r>
      <w:r w:rsidRPr="000B2BC1">
        <w:rPr>
          <w:rFonts w:ascii="Arial" w:eastAsia="Arial" w:hAnsi="Arial" w:cs="Arial"/>
          <w:color w:val="000000"/>
          <w:kern w:val="0"/>
          <w:sz w:val="24"/>
          <w:lang w:eastAsia="ru-RU"/>
        </w:rPr>
        <w:t xml:space="preserve"> </w:t>
      </w:r>
      <w:r w:rsidRPr="000B2BC1">
        <w:rPr>
          <w:rFonts w:ascii="Times New Roman" w:eastAsia="Times New Roman" w:hAnsi="Times New Roman" w:cs="Times New Roman"/>
          <w:color w:val="000000"/>
          <w:kern w:val="0"/>
          <w:sz w:val="24"/>
          <w:lang w:eastAsia="ru-RU"/>
        </w:rPr>
        <w:t xml:space="preserve">сотрудничество с родительской общественностью. </w:t>
      </w:r>
    </w:p>
    <w:p w:rsidR="000B2BC1" w:rsidRPr="000B2BC1" w:rsidRDefault="000B2BC1" w:rsidP="000B2BC1">
      <w:pPr>
        <w:suppressAutoHyphens w:val="0"/>
        <w:spacing w:after="0" w:line="259" w:lineRule="auto"/>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color w:val="000000"/>
          <w:kern w:val="0"/>
          <w:sz w:val="24"/>
          <w:lang w:eastAsia="ru-RU"/>
        </w:rPr>
        <w:t xml:space="preserve"> </w:t>
      </w:r>
      <w:r w:rsidRPr="000B2BC1">
        <w:rPr>
          <w:rFonts w:ascii="Times New Roman" w:eastAsia="Times New Roman" w:hAnsi="Times New Roman" w:cs="Times New Roman"/>
          <w:b/>
          <w:color w:val="000000"/>
          <w:kern w:val="0"/>
          <w:sz w:val="24"/>
          <w:lang w:eastAsia="ru-RU"/>
        </w:rPr>
        <w:t>Требования к условиям реализации программы</w:t>
      </w:r>
      <w:r>
        <w:rPr>
          <w:rFonts w:ascii="Times New Roman" w:eastAsia="Times New Roman" w:hAnsi="Times New Roman" w:cs="Times New Roman"/>
          <w:b/>
          <w:color w:val="000000"/>
          <w:kern w:val="0"/>
          <w:sz w:val="24"/>
          <w:lang w:eastAsia="ru-RU"/>
        </w:rPr>
        <w:t>.</w:t>
      </w:r>
      <w:r w:rsidRPr="000B2BC1">
        <w:rPr>
          <w:rFonts w:ascii="Times New Roman" w:eastAsia="Times New Roman" w:hAnsi="Times New Roman" w:cs="Times New Roman"/>
          <w:b/>
          <w:color w:val="000000"/>
          <w:kern w:val="0"/>
          <w:sz w:val="24"/>
          <w:lang w:eastAsia="ru-RU"/>
        </w:rPr>
        <w:t xml:space="preserve"> Психолого-педагогическое обеспечение (обеспечение духовной безопасности детей):</w:t>
      </w:r>
      <w:r w:rsidRPr="000B2BC1">
        <w:rPr>
          <w:rFonts w:ascii="Times New Roman" w:eastAsia="Times New Roman" w:hAnsi="Times New Roman" w:cs="Times New Roman"/>
          <w:color w:val="000000"/>
          <w:kern w:val="0"/>
          <w:sz w:val="24"/>
          <w:lang w:eastAsia="ru-RU"/>
        </w:rPr>
        <w:t xml:space="preserve"> </w:t>
      </w:r>
    </w:p>
    <w:p w:rsidR="000B2BC1" w:rsidRPr="000B2BC1" w:rsidRDefault="000B2BC1" w:rsidP="000B2BC1">
      <w:pPr>
        <w:suppressAutoHyphens w:val="0"/>
        <w:spacing w:after="14" w:line="267" w:lineRule="auto"/>
        <w:ind w:right="15" w:firstLine="567"/>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color w:val="000000"/>
          <w:kern w:val="0"/>
          <w:sz w:val="24"/>
          <w:lang w:eastAsia="ru-RU"/>
        </w:rPr>
        <w:t>—</w:t>
      </w:r>
      <w:r w:rsidRPr="000B2BC1">
        <w:rPr>
          <w:rFonts w:ascii="Arial" w:eastAsia="Arial" w:hAnsi="Arial" w:cs="Arial"/>
          <w:color w:val="000000"/>
          <w:kern w:val="0"/>
          <w:sz w:val="24"/>
          <w:lang w:eastAsia="ru-RU"/>
        </w:rPr>
        <w:t xml:space="preserve"> </w:t>
      </w:r>
      <w:r w:rsidRPr="000B2BC1">
        <w:rPr>
          <w:rFonts w:ascii="Times New Roman" w:eastAsia="Times New Roman" w:hAnsi="Times New Roman" w:cs="Times New Roman"/>
          <w:color w:val="000000"/>
          <w:kern w:val="0"/>
          <w:sz w:val="24"/>
          <w:lang w:eastAsia="ru-RU"/>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w:t>
      </w:r>
    </w:p>
    <w:p w:rsidR="000B2BC1" w:rsidRPr="000B2BC1" w:rsidRDefault="000B2BC1" w:rsidP="000B2BC1">
      <w:pPr>
        <w:suppressAutoHyphens w:val="0"/>
        <w:spacing w:after="14" w:line="267" w:lineRule="auto"/>
        <w:ind w:right="100" w:firstLine="564"/>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color w:val="000000"/>
          <w:kern w:val="0"/>
          <w:sz w:val="24"/>
          <w:lang w:eastAsia="ru-RU"/>
        </w:rPr>
        <w:t>—</w:t>
      </w:r>
      <w:r w:rsidRPr="000B2BC1">
        <w:rPr>
          <w:rFonts w:ascii="Arial" w:eastAsia="Arial" w:hAnsi="Arial" w:cs="Arial"/>
          <w:color w:val="000000"/>
          <w:kern w:val="0"/>
          <w:sz w:val="24"/>
          <w:lang w:eastAsia="ru-RU"/>
        </w:rPr>
        <w:t xml:space="preserve"> </w:t>
      </w:r>
      <w:r>
        <w:rPr>
          <w:rFonts w:ascii="Times New Roman" w:eastAsia="Times New Roman" w:hAnsi="Times New Roman" w:cs="Times New Roman"/>
          <w:color w:val="000000"/>
          <w:kern w:val="0"/>
          <w:sz w:val="24"/>
          <w:lang w:eastAsia="ru-RU"/>
        </w:rPr>
        <w:t>обеспечение психолого</w:t>
      </w:r>
      <w:r w:rsidRPr="000B2BC1">
        <w:rPr>
          <w:rFonts w:ascii="Times New Roman" w:eastAsia="Times New Roman" w:hAnsi="Times New Roman" w:cs="Times New Roman"/>
          <w:color w:val="000000"/>
          <w:kern w:val="0"/>
          <w:sz w:val="24"/>
          <w:lang w:eastAsia="ru-RU"/>
        </w:rPr>
        <w:t>-педагогических условий (корр</w:t>
      </w:r>
      <w:r>
        <w:rPr>
          <w:rFonts w:ascii="Times New Roman" w:eastAsia="Times New Roman" w:hAnsi="Times New Roman" w:cs="Times New Roman"/>
          <w:color w:val="000000"/>
          <w:kern w:val="0"/>
          <w:sz w:val="24"/>
          <w:lang w:eastAsia="ru-RU"/>
        </w:rPr>
        <w:t>екционная направленность учебно</w:t>
      </w:r>
      <w:r w:rsidRPr="000B2BC1">
        <w:rPr>
          <w:rFonts w:ascii="Times New Roman" w:eastAsia="Times New Roman" w:hAnsi="Times New Roman" w:cs="Times New Roman"/>
          <w:color w:val="000000"/>
          <w:kern w:val="0"/>
          <w:sz w:val="24"/>
          <w:lang w:eastAsia="ru-RU"/>
        </w:rPr>
        <w:t xml:space="preserve">-воспитательного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его эффективности, доступности); </w:t>
      </w:r>
    </w:p>
    <w:p w:rsidR="000B2BC1" w:rsidRPr="000B2BC1" w:rsidRDefault="000B2BC1" w:rsidP="000B2BC1">
      <w:pPr>
        <w:suppressAutoHyphens w:val="0"/>
        <w:spacing w:after="14" w:line="267" w:lineRule="auto"/>
        <w:ind w:right="114" w:firstLine="567"/>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color w:val="000000"/>
          <w:kern w:val="0"/>
          <w:sz w:val="24"/>
          <w:lang w:eastAsia="ru-RU"/>
        </w:rPr>
        <w:t>—</w:t>
      </w:r>
      <w:r w:rsidRPr="000B2BC1">
        <w:rPr>
          <w:rFonts w:ascii="Arial" w:eastAsia="Arial" w:hAnsi="Arial" w:cs="Arial"/>
          <w:color w:val="000000"/>
          <w:kern w:val="0"/>
          <w:sz w:val="24"/>
          <w:lang w:eastAsia="ru-RU"/>
        </w:rPr>
        <w:t xml:space="preserve"> </w:t>
      </w:r>
      <w:r w:rsidRPr="000B2BC1">
        <w:rPr>
          <w:rFonts w:ascii="Times New Roman" w:eastAsia="Times New Roman" w:hAnsi="Times New Roman" w:cs="Times New Roman"/>
          <w:color w:val="000000"/>
          <w:kern w:val="0"/>
          <w:sz w:val="24"/>
          <w:lang w:eastAsia="ru-RU"/>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0B2BC1" w:rsidRPr="000B2BC1" w:rsidRDefault="000B2BC1" w:rsidP="000B2BC1">
      <w:pPr>
        <w:suppressAutoHyphens w:val="0"/>
        <w:spacing w:after="14" w:line="267" w:lineRule="auto"/>
        <w:ind w:right="106" w:firstLine="567"/>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color w:val="000000"/>
          <w:kern w:val="0"/>
          <w:sz w:val="24"/>
          <w:lang w:eastAsia="ru-RU"/>
        </w:rPr>
        <w:t>—</w:t>
      </w:r>
      <w:r w:rsidRPr="000B2BC1">
        <w:rPr>
          <w:rFonts w:ascii="Arial" w:eastAsia="Arial" w:hAnsi="Arial" w:cs="Arial"/>
          <w:color w:val="000000"/>
          <w:kern w:val="0"/>
          <w:sz w:val="24"/>
          <w:lang w:eastAsia="ru-RU"/>
        </w:rPr>
        <w:t xml:space="preserve"> </w:t>
      </w:r>
      <w:r w:rsidRPr="000B2BC1">
        <w:rPr>
          <w:rFonts w:ascii="Times New Roman" w:eastAsia="Times New Roman" w:hAnsi="Times New Roman" w:cs="Times New Roman"/>
          <w:color w:val="000000"/>
          <w:kern w:val="0"/>
          <w:sz w:val="24"/>
          <w:lang w:eastAsia="ru-RU"/>
        </w:rPr>
        <w:t xml:space="preserve">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 - развлекательных, спортивно-оздоровительных и иных досуговых мероприятий; </w:t>
      </w:r>
    </w:p>
    <w:p w:rsidR="000B2BC1" w:rsidRPr="000B2BC1" w:rsidRDefault="000B2BC1" w:rsidP="000B2BC1">
      <w:pPr>
        <w:suppressAutoHyphens w:val="0"/>
        <w:spacing w:after="14" w:line="267" w:lineRule="auto"/>
        <w:ind w:right="15" w:firstLine="567"/>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color w:val="000000"/>
          <w:kern w:val="0"/>
          <w:sz w:val="24"/>
          <w:lang w:eastAsia="ru-RU"/>
        </w:rPr>
        <w:t>—</w:t>
      </w:r>
      <w:r w:rsidRPr="000B2BC1">
        <w:rPr>
          <w:rFonts w:ascii="Arial" w:eastAsia="Arial" w:hAnsi="Arial" w:cs="Arial"/>
          <w:color w:val="000000"/>
          <w:kern w:val="0"/>
          <w:sz w:val="24"/>
          <w:lang w:eastAsia="ru-RU"/>
        </w:rPr>
        <w:t xml:space="preserve"> </w:t>
      </w:r>
      <w:r w:rsidRPr="000B2BC1">
        <w:rPr>
          <w:rFonts w:ascii="Times New Roman" w:eastAsia="Times New Roman" w:hAnsi="Times New Roman" w:cs="Times New Roman"/>
          <w:color w:val="000000"/>
          <w:kern w:val="0"/>
          <w:sz w:val="24"/>
          <w:lang w:eastAsia="ru-RU"/>
        </w:rPr>
        <w:t xml:space="preserve">развитие системы обучения и воспитания детей, имеющих сложные нарушения психического и (или) физического развития. </w:t>
      </w:r>
    </w:p>
    <w:p w:rsidR="000B2BC1" w:rsidRPr="000B2BC1" w:rsidRDefault="000B2BC1" w:rsidP="000B2BC1">
      <w:pPr>
        <w:suppressAutoHyphens w:val="0"/>
        <w:spacing w:after="5" w:line="270" w:lineRule="auto"/>
        <w:ind w:right="8" w:hanging="10"/>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b/>
          <w:color w:val="000000"/>
          <w:kern w:val="0"/>
          <w:sz w:val="24"/>
          <w:lang w:eastAsia="ru-RU"/>
        </w:rPr>
        <w:t>Программно - методическое обеспечение</w:t>
      </w:r>
      <w:r w:rsidRPr="000B2BC1">
        <w:rPr>
          <w:rFonts w:ascii="Times New Roman" w:eastAsia="Times New Roman" w:hAnsi="Times New Roman" w:cs="Times New Roman"/>
          <w:color w:val="000000"/>
          <w:kern w:val="0"/>
          <w:sz w:val="24"/>
          <w:lang w:eastAsia="ru-RU"/>
        </w:rPr>
        <w:t xml:space="preserve"> </w:t>
      </w:r>
    </w:p>
    <w:p w:rsidR="000B2BC1" w:rsidRPr="000B2BC1" w:rsidRDefault="000B2BC1" w:rsidP="000B2BC1">
      <w:pPr>
        <w:suppressAutoHyphens w:val="0"/>
        <w:spacing w:after="14" w:line="267" w:lineRule="auto"/>
        <w:ind w:right="102" w:firstLine="567"/>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color w:val="000000"/>
          <w:kern w:val="0"/>
          <w:sz w:val="24"/>
          <w:lang w:eastAsia="ru-RU"/>
        </w:rPr>
        <w:t>В процессе реализации программы коррекционной работы использ</w:t>
      </w:r>
      <w:r>
        <w:rPr>
          <w:rFonts w:ascii="Times New Roman" w:eastAsia="Times New Roman" w:hAnsi="Times New Roman" w:cs="Times New Roman"/>
          <w:color w:val="000000"/>
          <w:kern w:val="0"/>
          <w:sz w:val="24"/>
          <w:lang w:eastAsia="ru-RU"/>
        </w:rPr>
        <w:t>уются коррекционн</w:t>
      </w:r>
      <w:r w:rsidRPr="000B2BC1">
        <w:rPr>
          <w:rFonts w:ascii="Times New Roman" w:eastAsia="Times New Roman" w:hAnsi="Times New Roman" w:cs="Times New Roman"/>
          <w:color w:val="000000"/>
          <w:kern w:val="0"/>
          <w:sz w:val="24"/>
          <w:lang w:eastAsia="ru-RU"/>
        </w:rPr>
        <w:t xml:space="preserve"> -развивающие программы,</w:t>
      </w:r>
      <w:r>
        <w:rPr>
          <w:rFonts w:ascii="Times New Roman" w:eastAsia="Times New Roman" w:hAnsi="Times New Roman" w:cs="Times New Roman"/>
          <w:color w:val="000000"/>
          <w:kern w:val="0"/>
          <w:sz w:val="24"/>
          <w:lang w:eastAsia="ru-RU"/>
        </w:rPr>
        <w:t xml:space="preserve"> диагностический и коррекционно</w:t>
      </w:r>
      <w:r w:rsidRPr="000B2BC1">
        <w:rPr>
          <w:rFonts w:ascii="Times New Roman" w:eastAsia="Times New Roman" w:hAnsi="Times New Roman" w:cs="Times New Roman"/>
          <w:color w:val="000000"/>
          <w:kern w:val="0"/>
          <w:sz w:val="24"/>
          <w:lang w:eastAsia="ru-RU"/>
        </w:rPr>
        <w:t xml:space="preserve">-развивающий инструментарий, необходимый для осуществления профессиональной деятельности учителя, учителя – логопеда и др. </w:t>
      </w:r>
      <w:r>
        <w:rPr>
          <w:rFonts w:ascii="Times New Roman" w:eastAsia="Times New Roman" w:hAnsi="Times New Roman" w:cs="Times New Roman"/>
          <w:color w:val="000000"/>
          <w:kern w:val="0"/>
          <w:sz w:val="24"/>
          <w:lang w:eastAsia="ru-RU"/>
        </w:rPr>
        <w:t>специалистов службы комплексного сопровождения.</w:t>
      </w:r>
    </w:p>
    <w:p w:rsidR="000B2BC1" w:rsidRPr="000B2BC1" w:rsidRDefault="000B2BC1" w:rsidP="000B2BC1">
      <w:pPr>
        <w:suppressAutoHyphens w:val="0"/>
        <w:spacing w:after="14" w:line="267" w:lineRule="auto"/>
        <w:ind w:right="110" w:firstLine="567"/>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color w:val="000000"/>
          <w:kern w:val="0"/>
          <w:sz w:val="24"/>
          <w:lang w:eastAsia="ru-RU"/>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в том числе цифровых образовательных ресурсов. </w:t>
      </w:r>
    </w:p>
    <w:p w:rsidR="000B2BC1" w:rsidRPr="000B2BC1" w:rsidRDefault="000B2BC1" w:rsidP="000B2BC1">
      <w:pPr>
        <w:suppressAutoHyphens w:val="0"/>
        <w:spacing w:after="5" w:line="270" w:lineRule="auto"/>
        <w:ind w:right="8" w:hanging="10"/>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b/>
          <w:color w:val="000000"/>
          <w:kern w:val="0"/>
          <w:sz w:val="24"/>
          <w:lang w:eastAsia="ru-RU"/>
        </w:rPr>
        <w:t>Материально-техническое обеспечение</w:t>
      </w:r>
      <w:r w:rsidRPr="000B2BC1">
        <w:rPr>
          <w:rFonts w:ascii="Times New Roman" w:eastAsia="Times New Roman" w:hAnsi="Times New Roman" w:cs="Times New Roman"/>
          <w:color w:val="000000"/>
          <w:kern w:val="0"/>
          <w:sz w:val="24"/>
          <w:lang w:eastAsia="ru-RU"/>
        </w:rPr>
        <w:t xml:space="preserve"> </w:t>
      </w:r>
    </w:p>
    <w:p w:rsidR="000B2BC1" w:rsidRDefault="000B2BC1" w:rsidP="000B2BC1">
      <w:pPr>
        <w:suppressAutoHyphens w:val="0"/>
        <w:spacing w:after="14" w:line="267" w:lineRule="auto"/>
        <w:ind w:right="15" w:firstLine="567"/>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color w:val="000000"/>
          <w:kern w:val="0"/>
          <w:sz w:val="24"/>
          <w:lang w:eastAsia="ru-RU"/>
        </w:rPr>
        <w:t xml:space="preserve">Материально-техническое обеспечение позволяет обеспечить адаптивную и коррекционно - развивающую среду образовательного учреждения. </w:t>
      </w:r>
    </w:p>
    <w:p w:rsidR="001743E2" w:rsidRPr="001743E2" w:rsidRDefault="001743E2" w:rsidP="001743E2">
      <w:pPr>
        <w:suppressAutoHyphens w:val="0"/>
        <w:spacing w:after="14" w:line="267" w:lineRule="auto"/>
        <w:ind w:right="15" w:firstLine="567"/>
        <w:jc w:val="both"/>
        <w:rPr>
          <w:rFonts w:ascii="Times New Roman" w:eastAsia="Times New Roman" w:hAnsi="Times New Roman" w:cs="Times New Roman"/>
          <w:color w:val="000000"/>
          <w:kern w:val="0"/>
          <w:sz w:val="24"/>
          <w:lang w:eastAsia="ru-RU"/>
        </w:rPr>
      </w:pPr>
      <w:r w:rsidRPr="001743E2">
        <w:rPr>
          <w:rFonts w:ascii="Times New Roman" w:eastAsia="Times New Roman" w:hAnsi="Times New Roman" w:cs="Times New Roman"/>
          <w:color w:val="000000"/>
          <w:kern w:val="0"/>
          <w:sz w:val="24"/>
          <w:lang w:eastAsia="ru-RU"/>
        </w:rPr>
        <w:t xml:space="preserve">   В 2021 году БОУ «Кугесьская общеобразовательная школа-интернат для обучающихся с ограниченными возможностями здоровья» Минобразования Чувашии оснащено современным оборудованием в рамках федерального проекта «Современная школа» национального проекта «Образование», направленного на поддержку образования обучающихся с ограниченными возможностями здоровья:</w:t>
      </w:r>
    </w:p>
    <w:p w:rsidR="001743E2" w:rsidRPr="001743E2" w:rsidRDefault="001743E2" w:rsidP="001743E2">
      <w:pPr>
        <w:suppressAutoHyphens w:val="0"/>
        <w:spacing w:after="14" w:line="267" w:lineRule="auto"/>
        <w:ind w:right="15" w:firstLine="567"/>
        <w:jc w:val="both"/>
        <w:rPr>
          <w:rFonts w:ascii="Times New Roman" w:eastAsia="Times New Roman" w:hAnsi="Times New Roman" w:cs="Times New Roman"/>
          <w:color w:val="000000"/>
          <w:kern w:val="0"/>
          <w:sz w:val="24"/>
          <w:lang w:eastAsia="ru-RU"/>
        </w:rPr>
      </w:pPr>
      <w:r w:rsidRPr="001743E2">
        <w:rPr>
          <w:rFonts w:ascii="Times New Roman" w:eastAsia="Times New Roman" w:hAnsi="Times New Roman" w:cs="Times New Roman"/>
          <w:color w:val="000000"/>
          <w:kern w:val="0"/>
          <w:sz w:val="24"/>
          <w:lang w:eastAsia="ru-RU"/>
        </w:rPr>
        <w:t>- 2 логопедических кабинета (профессиональное оборудование для учителей-логопедов со встроенным сенсорным светодиодным светильником, безопасным зеркалом и рулонной шторой, интерактивный стол ученика со встроенным сенсорным компьютером и световой панелью для рисования песком позволяют специалистам проводить интерактивные развивающие занятия с помощью специализированного программного обеспечения и традиционные коррекционно-развивающие занятия с использованием зеркала);</w:t>
      </w:r>
    </w:p>
    <w:p w:rsidR="001743E2" w:rsidRDefault="001743E2" w:rsidP="001743E2">
      <w:pPr>
        <w:suppressAutoHyphens w:val="0"/>
        <w:spacing w:after="14" w:line="267" w:lineRule="auto"/>
        <w:ind w:right="15" w:firstLine="567"/>
        <w:jc w:val="both"/>
        <w:rPr>
          <w:rFonts w:ascii="Times New Roman" w:eastAsia="Times New Roman" w:hAnsi="Times New Roman" w:cs="Times New Roman"/>
          <w:color w:val="000000"/>
          <w:kern w:val="0"/>
          <w:sz w:val="24"/>
          <w:lang w:eastAsia="ru-RU"/>
        </w:rPr>
      </w:pPr>
      <w:r w:rsidRPr="001743E2">
        <w:rPr>
          <w:rFonts w:ascii="Times New Roman" w:eastAsia="Times New Roman" w:hAnsi="Times New Roman" w:cs="Times New Roman"/>
          <w:color w:val="000000"/>
          <w:kern w:val="0"/>
          <w:sz w:val="24"/>
          <w:lang w:eastAsia="ru-RU"/>
        </w:rPr>
        <w:lastRenderedPageBreak/>
        <w:t>- кабинеты психолого-педагогического сопровождения и коррекционной работы с обучающимися с ОВЗ и инвалидностью (педагога-психолога и сенсорная комната), оснащенные современными диагностическими комплектами, материалами, дидактическими средствами обучения, для эффективной коррекционно-развивающей работы с детьми всех возрастных категорий для пр</w:t>
      </w:r>
      <w:r w:rsidR="0011780F">
        <w:rPr>
          <w:rFonts w:ascii="Times New Roman" w:eastAsia="Times New Roman" w:hAnsi="Times New Roman" w:cs="Times New Roman"/>
          <w:color w:val="000000"/>
          <w:kern w:val="0"/>
          <w:sz w:val="24"/>
          <w:lang w:eastAsia="ru-RU"/>
        </w:rPr>
        <w:t>оведения занятий с детьми с ОВЗ.</w:t>
      </w:r>
    </w:p>
    <w:p w:rsidR="0011780F" w:rsidRPr="000B2BC1" w:rsidRDefault="0011780F" w:rsidP="0011780F">
      <w:pPr>
        <w:suppressAutoHyphens w:val="0"/>
        <w:spacing w:after="14" w:line="267" w:lineRule="auto"/>
        <w:ind w:right="15"/>
        <w:jc w:val="both"/>
        <w:rPr>
          <w:rFonts w:ascii="Times New Roman" w:eastAsia="Times New Roman" w:hAnsi="Times New Roman" w:cs="Times New Roman"/>
          <w:color w:val="000000"/>
          <w:kern w:val="0"/>
          <w:sz w:val="24"/>
          <w:lang w:eastAsia="ru-RU"/>
        </w:rPr>
      </w:pPr>
      <w:r>
        <w:rPr>
          <w:rFonts w:ascii="Times New Roman" w:eastAsia="Times New Roman" w:hAnsi="Times New Roman" w:cs="Times New Roman"/>
          <w:noProof/>
          <w:color w:val="000000"/>
          <w:kern w:val="0"/>
          <w:sz w:val="24"/>
          <w:lang w:eastAsia="ru-RU"/>
        </w:rPr>
        <w:drawing>
          <wp:inline distT="0" distB="0" distL="0" distR="0" wp14:anchorId="705D3FAA">
            <wp:extent cx="1756766" cy="1360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6259" cy="1368153"/>
                    </a:xfrm>
                    <a:prstGeom prst="rect">
                      <a:avLst/>
                    </a:prstGeom>
                    <a:noFill/>
                  </pic:spPr>
                </pic:pic>
              </a:graphicData>
            </a:graphic>
          </wp:inline>
        </w:drawing>
      </w:r>
      <w:r>
        <w:rPr>
          <w:rFonts w:ascii="Times New Roman" w:eastAsia="Times New Roman" w:hAnsi="Times New Roman" w:cs="Times New Roman"/>
          <w:noProof/>
          <w:color w:val="000000"/>
          <w:kern w:val="0"/>
          <w:sz w:val="24"/>
          <w:lang w:eastAsia="ru-RU"/>
        </w:rPr>
        <w:drawing>
          <wp:inline distT="0" distB="0" distL="0" distR="0" wp14:anchorId="35CE25EF">
            <wp:extent cx="1484233" cy="128529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509639" cy="1307300"/>
                    </a:xfrm>
                    <a:prstGeom prst="rect">
                      <a:avLst/>
                    </a:prstGeom>
                    <a:noFill/>
                  </pic:spPr>
                </pic:pic>
              </a:graphicData>
            </a:graphic>
          </wp:inline>
        </w:drawing>
      </w:r>
      <w:r>
        <w:rPr>
          <w:rFonts w:ascii="Times New Roman" w:eastAsia="Times New Roman" w:hAnsi="Times New Roman" w:cs="Times New Roman"/>
          <w:noProof/>
          <w:color w:val="000000"/>
          <w:kern w:val="0"/>
          <w:sz w:val="24"/>
          <w:lang w:eastAsia="ru-RU"/>
        </w:rPr>
        <w:drawing>
          <wp:inline distT="0" distB="0" distL="0" distR="0" wp14:anchorId="689F0B93">
            <wp:extent cx="979200" cy="126115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6044" cy="1269973"/>
                    </a:xfrm>
                    <a:prstGeom prst="rect">
                      <a:avLst/>
                    </a:prstGeom>
                    <a:noFill/>
                  </pic:spPr>
                </pic:pic>
              </a:graphicData>
            </a:graphic>
          </wp:inline>
        </w:drawing>
      </w:r>
      <w:r w:rsidR="00FC5794">
        <w:rPr>
          <w:rFonts w:ascii="Times New Roman" w:eastAsia="Times New Roman" w:hAnsi="Times New Roman" w:cs="Times New Roman"/>
          <w:noProof/>
          <w:color w:val="000000"/>
          <w:kern w:val="0"/>
          <w:sz w:val="24"/>
          <w:lang w:eastAsia="ru-RU"/>
        </w:rPr>
        <w:drawing>
          <wp:inline distT="0" distB="0" distL="0" distR="0" wp14:anchorId="617EE3F6">
            <wp:extent cx="1598400" cy="122510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1616342" cy="1238859"/>
                    </a:xfrm>
                    <a:prstGeom prst="rect">
                      <a:avLst/>
                    </a:prstGeom>
                    <a:noFill/>
                  </pic:spPr>
                </pic:pic>
              </a:graphicData>
            </a:graphic>
          </wp:inline>
        </w:drawing>
      </w:r>
    </w:p>
    <w:p w:rsidR="000B2BC1" w:rsidRPr="000B2BC1" w:rsidRDefault="000B2BC1" w:rsidP="000B2BC1">
      <w:pPr>
        <w:suppressAutoHyphens w:val="0"/>
        <w:spacing w:after="5" w:line="270" w:lineRule="auto"/>
        <w:ind w:right="8" w:hanging="10"/>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b/>
          <w:color w:val="000000"/>
          <w:kern w:val="0"/>
          <w:sz w:val="24"/>
          <w:lang w:eastAsia="ru-RU"/>
        </w:rPr>
        <w:t>Информационное обеспечение</w:t>
      </w:r>
      <w:r w:rsidRPr="000B2BC1">
        <w:rPr>
          <w:rFonts w:ascii="Times New Roman" w:eastAsia="Times New Roman" w:hAnsi="Times New Roman" w:cs="Times New Roman"/>
          <w:color w:val="000000"/>
          <w:kern w:val="0"/>
          <w:sz w:val="24"/>
          <w:lang w:eastAsia="ru-RU"/>
        </w:rPr>
        <w:t xml:space="preserve"> </w:t>
      </w:r>
    </w:p>
    <w:p w:rsidR="000B2BC1" w:rsidRPr="000B2BC1" w:rsidRDefault="000B2BC1" w:rsidP="000B2BC1">
      <w:pPr>
        <w:suppressAutoHyphens w:val="0"/>
        <w:spacing w:after="14" w:line="267" w:lineRule="auto"/>
        <w:ind w:right="103" w:firstLine="567"/>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color w:val="000000"/>
          <w:kern w:val="0"/>
          <w:sz w:val="24"/>
          <w:lang w:eastAsia="ru-RU"/>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 коммуникационных технологий. </w:t>
      </w:r>
    </w:p>
    <w:p w:rsidR="000B2BC1" w:rsidRPr="000B2BC1" w:rsidRDefault="000B2BC1" w:rsidP="000B2BC1">
      <w:pPr>
        <w:suppressAutoHyphens w:val="0"/>
        <w:spacing w:after="14" w:line="267" w:lineRule="auto"/>
        <w:ind w:right="109" w:firstLine="567"/>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color w:val="000000"/>
          <w:kern w:val="0"/>
          <w:sz w:val="24"/>
          <w:lang w:eastAsia="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w:t>
      </w:r>
      <w:r w:rsidR="001743E2">
        <w:rPr>
          <w:rFonts w:ascii="Times New Roman" w:eastAsia="Times New Roman" w:hAnsi="Times New Roman" w:cs="Times New Roman"/>
          <w:color w:val="000000"/>
          <w:kern w:val="0"/>
          <w:sz w:val="24"/>
          <w:lang w:eastAsia="ru-RU"/>
        </w:rPr>
        <w:t>кам информации, к информационно</w:t>
      </w:r>
      <w:r w:rsidRPr="000B2BC1">
        <w:rPr>
          <w:rFonts w:ascii="Times New Roman" w:eastAsia="Times New Roman" w:hAnsi="Times New Roman" w:cs="Times New Roman"/>
          <w:color w:val="000000"/>
          <w:kern w:val="0"/>
          <w:sz w:val="24"/>
          <w:lang w:eastAsia="ru-RU"/>
        </w:rPr>
        <w:t xml:space="preserve">-методическим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0B2BC1" w:rsidRPr="000B2BC1" w:rsidRDefault="000B2BC1" w:rsidP="000B2BC1">
      <w:pPr>
        <w:suppressAutoHyphens w:val="0"/>
        <w:spacing w:after="28" w:line="259" w:lineRule="auto"/>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color w:val="000000"/>
          <w:kern w:val="0"/>
          <w:sz w:val="24"/>
          <w:lang w:eastAsia="ru-RU"/>
        </w:rPr>
        <w:t xml:space="preserve"> </w:t>
      </w:r>
    </w:p>
    <w:p w:rsidR="000B2BC1" w:rsidRPr="000B2BC1" w:rsidRDefault="000B2BC1" w:rsidP="000B2BC1">
      <w:pPr>
        <w:suppressAutoHyphens w:val="0"/>
        <w:spacing w:after="3" w:line="269" w:lineRule="auto"/>
        <w:ind w:right="257" w:hanging="10"/>
        <w:jc w:val="center"/>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b/>
          <w:color w:val="000000"/>
          <w:kern w:val="0"/>
          <w:sz w:val="24"/>
          <w:lang w:eastAsia="ru-RU"/>
        </w:rPr>
        <w:t>Планируемые результаты коррекционной работы</w:t>
      </w:r>
      <w:r w:rsidRPr="000B2BC1">
        <w:rPr>
          <w:rFonts w:ascii="Times New Roman" w:eastAsia="Times New Roman" w:hAnsi="Times New Roman" w:cs="Times New Roman"/>
          <w:color w:val="000000"/>
          <w:kern w:val="0"/>
          <w:sz w:val="24"/>
          <w:lang w:eastAsia="ru-RU"/>
        </w:rPr>
        <w:t xml:space="preserve"> </w:t>
      </w:r>
    </w:p>
    <w:p w:rsidR="000B2BC1" w:rsidRDefault="000B2BC1" w:rsidP="003F18ED">
      <w:pPr>
        <w:suppressAutoHyphens w:val="0"/>
        <w:spacing w:after="14" w:line="267" w:lineRule="auto"/>
        <w:ind w:right="15" w:firstLine="567"/>
        <w:jc w:val="both"/>
        <w:rPr>
          <w:rFonts w:ascii="Times New Roman" w:eastAsia="Times New Roman" w:hAnsi="Times New Roman" w:cs="Times New Roman"/>
          <w:color w:val="000000"/>
          <w:kern w:val="0"/>
          <w:sz w:val="24"/>
          <w:lang w:eastAsia="ru-RU"/>
        </w:rPr>
      </w:pPr>
      <w:r w:rsidRPr="000B2BC1">
        <w:rPr>
          <w:rFonts w:ascii="Times New Roman" w:eastAsia="Times New Roman" w:hAnsi="Times New Roman" w:cs="Times New Roman"/>
          <w:color w:val="000000"/>
          <w:kern w:val="0"/>
          <w:sz w:val="24"/>
          <w:lang w:eastAsia="ru-RU"/>
        </w:rPr>
        <w:t xml:space="preserve">Своевременное выявление обучающихся «группы риска», положительная динамика результатов коррекционно-развивающей работы с ними, снижение количества     обучающихся «группы риска». </w:t>
      </w:r>
    </w:p>
    <w:p w:rsidR="00822BB1" w:rsidRPr="00822BB1" w:rsidRDefault="00822BB1" w:rsidP="00822BB1">
      <w:pPr>
        <w:spacing w:after="0" w:line="240" w:lineRule="auto"/>
        <w:ind w:firstLine="709"/>
        <w:jc w:val="both"/>
        <w:rPr>
          <w:rFonts w:ascii="Times New Roman" w:hAnsi="Times New Roman" w:cs="Times New Roman"/>
          <w:sz w:val="24"/>
          <w:szCs w:val="24"/>
        </w:rPr>
      </w:pPr>
      <w:r w:rsidRPr="00822BB1">
        <w:rPr>
          <w:rFonts w:ascii="Times New Roman" w:hAnsi="Times New Roman" w:cs="Times New Roman"/>
          <w:sz w:val="24"/>
          <w:szCs w:val="24"/>
        </w:rPr>
        <w:t xml:space="preserve">Результаты освоения </w:t>
      </w:r>
      <w:r w:rsidRPr="00822BB1">
        <w:rPr>
          <w:rFonts w:ascii="Times New Roman" w:hAnsi="Times New Roman" w:cs="Times New Roman"/>
          <w:b/>
          <w:bCs/>
          <w:i/>
          <w:sz w:val="24"/>
          <w:szCs w:val="24"/>
        </w:rPr>
        <w:t>коррекционно-развивающей области</w:t>
      </w:r>
      <w:r w:rsidRPr="00822BB1">
        <w:rPr>
          <w:rFonts w:ascii="Times New Roman" w:hAnsi="Times New Roman" w:cs="Times New Roman"/>
          <w:b/>
          <w:bCs/>
          <w:sz w:val="24"/>
          <w:szCs w:val="24"/>
        </w:rPr>
        <w:t xml:space="preserve"> </w:t>
      </w:r>
      <w:r w:rsidRPr="00822BB1">
        <w:rPr>
          <w:rFonts w:ascii="Times New Roman" w:hAnsi="Times New Roman" w:cs="Times New Roman"/>
          <w:sz w:val="24"/>
          <w:szCs w:val="24"/>
        </w:rPr>
        <w:t xml:space="preserve">АООП НОО обучающихся с ЗПР отражают: </w:t>
      </w:r>
    </w:p>
    <w:p w:rsidR="00822BB1" w:rsidRPr="00822BB1" w:rsidRDefault="00822BB1" w:rsidP="00822BB1">
      <w:pPr>
        <w:spacing w:after="0" w:line="240" w:lineRule="auto"/>
        <w:ind w:firstLine="709"/>
        <w:jc w:val="both"/>
        <w:rPr>
          <w:rFonts w:ascii="Times New Roman" w:hAnsi="Times New Roman" w:cs="Times New Roman"/>
          <w:sz w:val="24"/>
          <w:szCs w:val="24"/>
        </w:rPr>
      </w:pPr>
      <w:r w:rsidRPr="00822BB1">
        <w:rPr>
          <w:rFonts w:ascii="Times New Roman" w:hAnsi="Times New Roman" w:cs="Times New Roman"/>
          <w:b/>
          <w:bCs/>
          <w:i/>
          <w:kern w:val="2"/>
          <w:sz w:val="24"/>
          <w:szCs w:val="24"/>
        </w:rPr>
        <w:t>Корреционный курс</w:t>
      </w:r>
      <w:r w:rsidRPr="00822BB1">
        <w:rPr>
          <w:rFonts w:ascii="Times New Roman" w:hAnsi="Times New Roman" w:cs="Times New Roman"/>
          <w:b/>
          <w:bCs/>
          <w:kern w:val="2"/>
          <w:sz w:val="24"/>
          <w:szCs w:val="24"/>
        </w:rPr>
        <w:t xml:space="preserve"> «</w:t>
      </w:r>
      <w:r w:rsidRPr="00822BB1">
        <w:rPr>
          <w:rFonts w:ascii="Times New Roman" w:hAnsi="Times New Roman" w:cs="Times New Roman"/>
          <w:b/>
          <w:bCs/>
          <w:i/>
          <w:iCs/>
          <w:kern w:val="2"/>
          <w:sz w:val="24"/>
          <w:szCs w:val="24"/>
        </w:rPr>
        <w:t>Ритмика</w:t>
      </w:r>
      <w:r w:rsidRPr="00822BB1">
        <w:rPr>
          <w:rFonts w:ascii="Times New Roman" w:hAnsi="Times New Roman" w:cs="Times New Roman"/>
          <w:b/>
          <w:bCs/>
          <w:kern w:val="2"/>
          <w:sz w:val="24"/>
          <w:szCs w:val="24"/>
        </w:rPr>
        <w:t>»</w:t>
      </w:r>
      <w:r w:rsidRPr="00822BB1">
        <w:rPr>
          <w:rFonts w:ascii="Times New Roman" w:hAnsi="Times New Roman" w:cs="Times New Roman"/>
          <w:b/>
          <w:bCs/>
          <w:i/>
          <w:iCs/>
          <w:kern w:val="2"/>
          <w:sz w:val="24"/>
          <w:szCs w:val="24"/>
        </w:rPr>
        <w:t xml:space="preserve">: </w:t>
      </w:r>
      <w:r w:rsidRPr="00822BB1">
        <w:rPr>
          <w:rFonts w:ascii="Times New Roman" w:hAnsi="Times New Roman" w:cs="Times New Roman"/>
          <w:sz w:val="24"/>
          <w:szCs w:val="24"/>
        </w:rPr>
        <w:t>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упражнениями (ритмичная ходьба, упражнения с движениями рук и туловища, с проговариванием стихов и т.д.), 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развитие выразительности движений и самовыражения; развитие мобильности.</w:t>
      </w:r>
    </w:p>
    <w:p w:rsidR="00822BB1" w:rsidRPr="00822BB1" w:rsidRDefault="00822BB1" w:rsidP="00822BB1">
      <w:pPr>
        <w:spacing w:after="0" w:line="240" w:lineRule="auto"/>
        <w:ind w:firstLine="709"/>
        <w:jc w:val="both"/>
        <w:rPr>
          <w:rFonts w:ascii="Times New Roman" w:hAnsi="Times New Roman" w:cs="Times New Roman"/>
          <w:b/>
          <w:bCs/>
          <w:kern w:val="2"/>
          <w:sz w:val="24"/>
          <w:szCs w:val="24"/>
        </w:rPr>
      </w:pPr>
      <w:r w:rsidRPr="00822BB1">
        <w:rPr>
          <w:rFonts w:ascii="Times New Roman" w:hAnsi="Times New Roman" w:cs="Times New Roman"/>
          <w:b/>
          <w:bCs/>
          <w:i/>
          <w:kern w:val="2"/>
          <w:sz w:val="24"/>
          <w:szCs w:val="24"/>
        </w:rPr>
        <w:t>Коррекционный курс «</w:t>
      </w:r>
      <w:r w:rsidRPr="00822BB1">
        <w:rPr>
          <w:rFonts w:ascii="Times New Roman" w:hAnsi="Times New Roman" w:cs="Times New Roman"/>
          <w:b/>
          <w:i/>
          <w:sz w:val="24"/>
          <w:szCs w:val="24"/>
        </w:rPr>
        <w:t>Коррекционно-развивающие занятия</w:t>
      </w:r>
      <w:r w:rsidRPr="00822BB1">
        <w:rPr>
          <w:rFonts w:ascii="Times New Roman" w:hAnsi="Times New Roman" w:cs="Times New Roman"/>
          <w:b/>
          <w:bCs/>
          <w:kern w:val="2"/>
          <w:sz w:val="24"/>
          <w:szCs w:val="24"/>
        </w:rPr>
        <w:t>»</w:t>
      </w:r>
    </w:p>
    <w:p w:rsidR="00822BB1" w:rsidRPr="00822BB1" w:rsidRDefault="00822BB1" w:rsidP="00822BB1">
      <w:pPr>
        <w:spacing w:after="0" w:line="240" w:lineRule="auto"/>
        <w:ind w:firstLine="709"/>
        <w:jc w:val="both"/>
        <w:rPr>
          <w:rFonts w:ascii="Times New Roman" w:hAnsi="Times New Roman" w:cs="Times New Roman"/>
          <w:b/>
          <w:bCs/>
          <w:kern w:val="2"/>
          <w:sz w:val="24"/>
          <w:szCs w:val="24"/>
        </w:rPr>
      </w:pPr>
      <w:r w:rsidRPr="00822BB1">
        <w:rPr>
          <w:rFonts w:ascii="Times New Roman" w:hAnsi="Times New Roman" w:cs="Times New Roman"/>
          <w:b/>
          <w:i/>
          <w:sz w:val="24"/>
          <w:szCs w:val="24"/>
        </w:rPr>
        <w:t>Логопедические занятия</w:t>
      </w:r>
      <w:r w:rsidRPr="00822BB1">
        <w:rPr>
          <w:rFonts w:ascii="Times New Roman" w:hAnsi="Times New Roman" w:cs="Times New Roman"/>
          <w:sz w:val="24"/>
          <w:szCs w:val="24"/>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w:t>
      </w:r>
    </w:p>
    <w:p w:rsidR="00822BB1" w:rsidRPr="00822BB1" w:rsidRDefault="00822BB1" w:rsidP="00822BB1">
      <w:pPr>
        <w:spacing w:after="0" w:line="240" w:lineRule="auto"/>
        <w:ind w:firstLine="709"/>
        <w:jc w:val="both"/>
        <w:rPr>
          <w:rFonts w:ascii="Times New Roman" w:hAnsi="Times New Roman" w:cs="Times New Roman"/>
          <w:sz w:val="24"/>
          <w:szCs w:val="24"/>
        </w:rPr>
      </w:pPr>
      <w:r w:rsidRPr="00822BB1">
        <w:rPr>
          <w:rFonts w:ascii="Times New Roman" w:hAnsi="Times New Roman" w:cs="Times New Roman"/>
          <w:b/>
          <w:i/>
          <w:sz w:val="24"/>
          <w:szCs w:val="24"/>
        </w:rPr>
        <w:t xml:space="preserve">Психокоррекционные занятия: </w:t>
      </w:r>
      <w:r w:rsidRPr="00822BB1">
        <w:rPr>
          <w:rFonts w:ascii="Times New Roman" w:hAnsi="Times New Roman" w:cs="Times New Roman"/>
          <w:sz w:val="24"/>
          <w:szCs w:val="24"/>
        </w:rPr>
        <w:t xml:space="preserve">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w:t>
      </w:r>
      <w:r w:rsidRPr="00822BB1">
        <w:rPr>
          <w:rFonts w:ascii="Times New Roman" w:hAnsi="Times New Roman" w:cs="Times New Roman"/>
          <w:sz w:val="24"/>
          <w:szCs w:val="24"/>
        </w:rPr>
        <w:lastRenderedPageBreak/>
        <w:t>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822BB1" w:rsidRPr="00822BB1" w:rsidRDefault="00822BB1" w:rsidP="00822BB1">
      <w:pPr>
        <w:tabs>
          <w:tab w:val="left" w:pos="1080"/>
        </w:tabs>
        <w:autoSpaceDE w:val="0"/>
        <w:spacing w:after="0" w:line="240" w:lineRule="auto"/>
        <w:ind w:firstLine="709"/>
        <w:jc w:val="both"/>
        <w:rPr>
          <w:rFonts w:ascii="Times New Roman" w:hAnsi="Times New Roman" w:cs="Times New Roman"/>
          <w:sz w:val="24"/>
          <w:szCs w:val="24"/>
        </w:rPr>
      </w:pPr>
      <w:r w:rsidRPr="00822BB1">
        <w:rPr>
          <w:rFonts w:ascii="Times New Roman" w:hAnsi="Times New Roman" w:cs="Times New Roman"/>
          <w:sz w:val="24"/>
          <w:szCs w:val="24"/>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A72C4F" w:rsidRDefault="00A72C4F" w:rsidP="00A72C4F">
      <w:pPr>
        <w:spacing w:after="0" w:line="240" w:lineRule="auto"/>
        <w:ind w:firstLine="709"/>
        <w:jc w:val="both"/>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p>
    <w:p w:rsidR="001710B6" w:rsidRDefault="00A72C4F" w:rsidP="00A72C4F">
      <w:pPr>
        <w:spacing w:after="0" w:line="240" w:lineRule="auto"/>
        <w:ind w:firstLine="709"/>
        <w:jc w:val="center"/>
        <w:rPr>
          <w:rFonts w:ascii="Times New Roman" w:hAnsi="Times New Roman" w:cs="Times New Roman"/>
          <w:sz w:val="24"/>
          <w:szCs w:val="24"/>
        </w:rPr>
      </w:pPr>
      <w:r w:rsidRPr="007055E8">
        <w:rPr>
          <w:rFonts w:ascii="Times New Roman" w:hAnsi="Times New Roman" w:cs="Times New Roman"/>
          <w:b/>
          <w:color w:val="auto"/>
          <w:spacing w:val="2"/>
          <w:sz w:val="24"/>
          <w:szCs w:val="24"/>
        </w:rPr>
        <w:t>2.2.</w:t>
      </w:r>
      <w:r>
        <w:rPr>
          <w:rFonts w:ascii="Times New Roman" w:hAnsi="Times New Roman" w:cs="Times New Roman"/>
          <w:b/>
          <w:color w:val="auto"/>
          <w:spacing w:val="2"/>
          <w:sz w:val="24"/>
          <w:szCs w:val="24"/>
        </w:rPr>
        <w:t>4</w:t>
      </w:r>
      <w:r w:rsidRPr="007055E8">
        <w:rPr>
          <w:rFonts w:ascii="Times New Roman" w:hAnsi="Times New Roman" w:cs="Times New Roman"/>
          <w:b/>
          <w:color w:val="auto"/>
          <w:spacing w:val="2"/>
          <w:sz w:val="24"/>
          <w:szCs w:val="24"/>
        </w:rPr>
        <w:t>. Программа</w:t>
      </w:r>
      <w:r>
        <w:rPr>
          <w:rFonts w:ascii="Times New Roman" w:hAnsi="Times New Roman" w:cs="Times New Roman"/>
          <w:b/>
          <w:color w:val="auto"/>
          <w:spacing w:val="2"/>
          <w:sz w:val="24"/>
          <w:szCs w:val="24"/>
        </w:rPr>
        <w:t xml:space="preserve"> воспитания</w:t>
      </w:r>
    </w:p>
    <w:p w:rsidR="002E5ED9" w:rsidRPr="002E5ED9" w:rsidRDefault="002E5ED9" w:rsidP="002E5ED9">
      <w:pPr>
        <w:widowControl w:val="0"/>
        <w:suppressAutoHyphens w:val="0"/>
        <w:spacing w:after="0" w:line="240" w:lineRule="auto"/>
        <w:ind w:firstLine="709"/>
        <w:jc w:val="both"/>
        <w:outlineLvl w:val="0"/>
        <w:rPr>
          <w:rFonts w:ascii="Times New Roman" w:eastAsia="Times New Roman" w:hAnsi="Times New Roman" w:cs="Times New Roman"/>
          <w:b/>
          <w:bCs/>
          <w:color w:val="auto"/>
          <w:kern w:val="0"/>
          <w:sz w:val="24"/>
          <w:szCs w:val="28"/>
          <w:lang w:eastAsia="ru-RU"/>
        </w:rPr>
      </w:pPr>
      <w:r>
        <w:rPr>
          <w:rFonts w:ascii="Times New Roman" w:eastAsia="Times New Roman" w:hAnsi="Times New Roman" w:cs="Times New Roman"/>
          <w:b/>
          <w:bCs/>
          <w:color w:val="auto"/>
          <w:kern w:val="0"/>
          <w:sz w:val="24"/>
          <w:szCs w:val="28"/>
          <w:lang w:eastAsia="ru-RU"/>
        </w:rPr>
        <w:t>РАЗДЕЛ 1. ЦЕЛЕВОЙ</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Содержание    воспитания    обучающихся с ОВЗ в </w:t>
      </w:r>
      <w:r w:rsidRPr="002E5ED9">
        <w:rPr>
          <w:rFonts w:ascii="Times New Roman" w:eastAsia="Times New Roman" w:hAnsi="Times New Roman" w:cs="Times New Roman"/>
          <w:bCs/>
          <w:color w:val="000000"/>
          <w:kern w:val="0"/>
          <w:sz w:val="24"/>
          <w:szCs w:val="28"/>
          <w:lang w:eastAsia="ru-RU"/>
        </w:rPr>
        <w:t>бюджетном общеобразовательном учреждении Чувашской Республики «Кугесьская общеобразовательная школа-интернат для обучающихся с ограниченными возможностями здоровья» Министерства образования Чувашской Республики</w:t>
      </w:r>
      <w:r w:rsidRPr="002E5ED9">
        <w:rPr>
          <w:rFonts w:ascii="Times New Roman" w:eastAsia="Times New Roman" w:hAnsi="Times New Roman" w:cs="Times New Roman"/>
          <w:color w:val="000000"/>
          <w:kern w:val="0"/>
          <w:sz w:val="24"/>
          <w:szCs w:val="28"/>
          <w:lang w:eastAsia="ru-RU"/>
        </w:rPr>
        <w:t xml:space="preserve">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E5ED9" w:rsidRPr="002E5ED9" w:rsidRDefault="002E5ED9" w:rsidP="002E5ED9">
      <w:pPr>
        <w:widowControl w:val="0"/>
        <w:tabs>
          <w:tab w:val="left" w:pos="645"/>
        </w:tabs>
        <w:suppressAutoHyphens w:val="0"/>
        <w:spacing w:after="0" w:line="240" w:lineRule="auto"/>
        <w:jc w:val="both"/>
        <w:outlineLvl w:val="0"/>
        <w:rPr>
          <w:rFonts w:ascii="Times New Roman" w:eastAsia="Times New Roman" w:hAnsi="Times New Roman" w:cs="Times New Roman"/>
          <w:b/>
          <w:bCs/>
          <w:color w:val="auto"/>
          <w:kern w:val="0"/>
          <w:sz w:val="24"/>
          <w:szCs w:val="28"/>
          <w:lang w:eastAsia="ru-RU"/>
        </w:rPr>
      </w:pPr>
      <w:bookmarkStart w:id="16" w:name="_heading=h.431xef56idnl" w:colFirst="0" w:colLast="0"/>
      <w:bookmarkEnd w:id="16"/>
      <w:r w:rsidRPr="002E5ED9">
        <w:rPr>
          <w:rFonts w:ascii="Times New Roman" w:eastAsia="Times New Roman" w:hAnsi="Times New Roman" w:cs="Times New Roman"/>
          <w:b/>
          <w:bCs/>
          <w:color w:val="auto"/>
          <w:kern w:val="0"/>
          <w:sz w:val="24"/>
          <w:szCs w:val="28"/>
          <w:lang w:eastAsia="ru-RU"/>
        </w:rPr>
        <w:t>Цель и задачи воспитания обучающихся</w:t>
      </w:r>
      <w:r w:rsidRPr="002E5ED9">
        <w:rPr>
          <w:rFonts w:ascii="Times New Roman" w:eastAsia="Times New Roman" w:hAnsi="Times New Roman" w:cs="Times New Roman"/>
          <w:b/>
          <w:bCs/>
          <w:color w:val="000000"/>
          <w:kern w:val="0"/>
          <w:sz w:val="24"/>
          <w:szCs w:val="28"/>
          <w:lang w:eastAsia="ru-RU"/>
        </w:rPr>
        <w:t xml:space="preserve"> с ОВЗ</w:t>
      </w:r>
      <w:r w:rsidRPr="002E5ED9">
        <w:rPr>
          <w:rFonts w:ascii="Times New Roman" w:eastAsia="Times New Roman" w:hAnsi="Times New Roman" w:cs="Times New Roman"/>
          <w:b/>
          <w:bCs/>
          <w:color w:val="auto"/>
          <w:kern w:val="0"/>
          <w:sz w:val="24"/>
          <w:szCs w:val="28"/>
          <w:lang w:eastAsia="ru-RU"/>
        </w:rPr>
        <w:t>:</w:t>
      </w:r>
      <w:r w:rsidRPr="002E5ED9">
        <w:rPr>
          <w:rFonts w:ascii="Times New Roman" w:eastAsia="Times New Roman" w:hAnsi="Times New Roman" w:cs="Times New Roman"/>
          <w:b/>
          <w:bCs/>
          <w:color w:val="000000"/>
          <w:kern w:val="0"/>
          <w:sz w:val="24"/>
          <w:szCs w:val="28"/>
          <w:lang w:eastAsia="ru-RU"/>
        </w:rPr>
        <w:t xml:space="preserve"> </w:t>
      </w:r>
    </w:p>
    <w:p w:rsidR="002E5ED9" w:rsidRPr="002E5ED9" w:rsidRDefault="002E5ED9" w:rsidP="002E5ED9">
      <w:pPr>
        <w:widowControl w:val="0"/>
        <w:tabs>
          <w:tab w:val="left" w:pos="645"/>
        </w:tabs>
        <w:suppressAutoHyphens w:val="0"/>
        <w:spacing w:after="0" w:line="240" w:lineRule="auto"/>
        <w:jc w:val="both"/>
        <w:outlineLvl w:val="0"/>
        <w:rPr>
          <w:rFonts w:ascii="Times New Roman" w:eastAsia="Times New Roman" w:hAnsi="Times New Roman" w:cs="Times New Roman"/>
          <w:b/>
          <w:bCs/>
          <w:color w:val="auto"/>
          <w:kern w:val="0"/>
          <w:sz w:val="24"/>
          <w:szCs w:val="28"/>
          <w:lang w:eastAsia="ru-RU"/>
        </w:rPr>
      </w:pPr>
      <w:bookmarkStart w:id="17" w:name="_heading=h.30j0zll" w:colFirst="0" w:colLast="0"/>
      <w:bookmarkEnd w:id="17"/>
      <w:r w:rsidRPr="002E5ED9">
        <w:rPr>
          <w:rFonts w:ascii="Times New Roman" w:eastAsia="Times New Roman" w:hAnsi="Times New Roman" w:cs="Times New Roman"/>
          <w:b/>
          <w:bCs/>
          <w:color w:val="auto"/>
          <w:kern w:val="0"/>
          <w:sz w:val="24"/>
          <w:szCs w:val="28"/>
          <w:lang w:eastAsia="ru-RU"/>
        </w:rPr>
        <w:tab/>
      </w:r>
      <w:r w:rsidRPr="002E5ED9">
        <w:rPr>
          <w:rFonts w:ascii="Times New Roman" w:eastAsia="Times New Roman" w:hAnsi="Times New Roman" w:cs="Times New Roman"/>
          <w:b/>
          <w:bCs/>
          <w:color w:val="auto"/>
          <w:kern w:val="0"/>
          <w:sz w:val="24"/>
          <w:szCs w:val="28"/>
          <w:lang w:eastAsia="ru-RU"/>
        </w:rPr>
        <w:tab/>
        <w:t>Цель воспитания:</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b/>
          <w:color w:val="000000"/>
          <w:kern w:val="0"/>
          <w:sz w:val="24"/>
          <w:szCs w:val="28"/>
          <w:lang w:eastAsia="ru-RU"/>
        </w:rPr>
        <w:t>Задачи воспитания</w:t>
      </w:r>
      <w:r w:rsidRPr="002E5ED9">
        <w:rPr>
          <w:rFonts w:ascii="Times New Roman" w:eastAsia="Times New Roman" w:hAnsi="Times New Roman" w:cs="Times New Roman"/>
          <w:color w:val="000000"/>
          <w:kern w:val="0"/>
          <w:sz w:val="24"/>
          <w:szCs w:val="28"/>
          <w:lang w:eastAsia="ru-RU"/>
        </w:rPr>
        <w:t xml:space="preserve">: </w:t>
      </w:r>
    </w:p>
    <w:p w:rsidR="002E5ED9" w:rsidRPr="002E5ED9" w:rsidRDefault="002E5ED9" w:rsidP="002E5ED9">
      <w:pPr>
        <w:widowControl w:val="0"/>
        <w:pBdr>
          <w:top w:val="nil"/>
          <w:left w:val="nil"/>
          <w:bottom w:val="nil"/>
          <w:right w:val="nil"/>
          <w:between w:val="nil"/>
        </w:pBdr>
        <w:tabs>
          <w:tab w:val="left" w:pos="709"/>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2E5ED9" w:rsidRPr="002E5ED9" w:rsidRDefault="002E5ED9" w:rsidP="002E5ED9">
      <w:pPr>
        <w:widowControl w:val="0"/>
        <w:pBdr>
          <w:top w:val="nil"/>
          <w:left w:val="nil"/>
          <w:bottom w:val="nil"/>
          <w:right w:val="nil"/>
          <w:between w:val="nil"/>
        </w:pBdr>
        <w:tabs>
          <w:tab w:val="left" w:pos="709"/>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формирование и развитие личностных отношений к этим нормам, ценностям, традициям (их освоение, принятие);</w:t>
      </w:r>
    </w:p>
    <w:p w:rsidR="002E5ED9" w:rsidRPr="002E5ED9" w:rsidRDefault="002E5ED9" w:rsidP="002E5ED9">
      <w:pPr>
        <w:widowControl w:val="0"/>
        <w:pBdr>
          <w:top w:val="nil"/>
          <w:left w:val="nil"/>
          <w:bottom w:val="nil"/>
          <w:right w:val="nil"/>
          <w:between w:val="nil"/>
        </w:pBdr>
        <w:tabs>
          <w:tab w:val="left" w:pos="709"/>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2E5ED9" w:rsidRPr="002E5ED9" w:rsidRDefault="002E5ED9" w:rsidP="002E5ED9">
      <w:pPr>
        <w:widowControl w:val="0"/>
        <w:pBdr>
          <w:top w:val="nil"/>
          <w:left w:val="nil"/>
          <w:bottom w:val="nil"/>
          <w:right w:val="nil"/>
          <w:between w:val="nil"/>
        </w:pBdr>
        <w:tabs>
          <w:tab w:val="left" w:pos="709"/>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 xml:space="preserve">достижение личностных результатов освоения адаптированных общеобразовательных программ в соответствии с ФГОС НОО. </w:t>
      </w:r>
    </w:p>
    <w:p w:rsidR="002E5ED9" w:rsidRPr="002E5ED9" w:rsidRDefault="002E5ED9" w:rsidP="002E5ED9">
      <w:pPr>
        <w:widowControl w:val="0"/>
        <w:pBdr>
          <w:top w:val="nil"/>
          <w:left w:val="nil"/>
          <w:bottom w:val="nil"/>
          <w:right w:val="nil"/>
          <w:between w:val="nil"/>
        </w:pBdr>
        <w:tabs>
          <w:tab w:val="left" w:pos="709"/>
          <w:tab w:val="left" w:pos="851"/>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Личностные результаты освоения обучающимися адаптированных основных общеобразовательных программ начального общего образования включают:</w:t>
      </w:r>
    </w:p>
    <w:p w:rsidR="002E5ED9" w:rsidRPr="002E5ED9" w:rsidRDefault="002E5ED9" w:rsidP="002E5ED9">
      <w:pPr>
        <w:widowControl w:val="0"/>
        <w:pBdr>
          <w:top w:val="nil"/>
          <w:left w:val="nil"/>
          <w:bottom w:val="nil"/>
          <w:right w:val="nil"/>
          <w:between w:val="nil"/>
        </w:pBdr>
        <w:tabs>
          <w:tab w:val="left" w:pos="709"/>
          <w:tab w:val="left" w:pos="851"/>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осознание российской гражданской идентичности;</w:t>
      </w:r>
    </w:p>
    <w:p w:rsidR="002E5ED9" w:rsidRPr="002E5ED9" w:rsidRDefault="002E5ED9" w:rsidP="002E5ED9">
      <w:pPr>
        <w:widowControl w:val="0"/>
        <w:pBdr>
          <w:top w:val="nil"/>
          <w:left w:val="nil"/>
          <w:bottom w:val="nil"/>
          <w:right w:val="nil"/>
          <w:between w:val="nil"/>
        </w:pBdr>
        <w:tabs>
          <w:tab w:val="left" w:pos="709"/>
          <w:tab w:val="left" w:pos="851"/>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auto"/>
          <w:kern w:val="0"/>
          <w:sz w:val="24"/>
          <w:szCs w:val="28"/>
          <w:lang w:eastAsia="ru-RU"/>
        </w:rPr>
        <w:tab/>
      </w:r>
      <w:r w:rsidRPr="002E5ED9">
        <w:rPr>
          <w:rFonts w:ascii="Times New Roman" w:eastAsia="Times New Roman" w:hAnsi="Times New Roman" w:cs="Times New Roman"/>
          <w:color w:val="000000"/>
          <w:kern w:val="0"/>
          <w:sz w:val="24"/>
          <w:szCs w:val="28"/>
          <w:lang w:eastAsia="ru-RU"/>
        </w:rPr>
        <w:t>сформированность ценностей самостоятельности и инициативы;</w:t>
      </w:r>
    </w:p>
    <w:p w:rsidR="002E5ED9" w:rsidRPr="002E5ED9" w:rsidRDefault="002E5ED9" w:rsidP="002E5ED9">
      <w:pPr>
        <w:widowControl w:val="0"/>
        <w:pBdr>
          <w:top w:val="nil"/>
          <w:left w:val="nil"/>
          <w:bottom w:val="nil"/>
          <w:right w:val="nil"/>
          <w:between w:val="nil"/>
        </w:pBdr>
        <w:tabs>
          <w:tab w:val="left" w:pos="709"/>
          <w:tab w:val="left" w:pos="851"/>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готовность обучающихся к саморазвитию, самостоятельности и личностному самоопределению;</w:t>
      </w:r>
      <w:r w:rsidRPr="002E5ED9">
        <w:rPr>
          <w:rFonts w:ascii="Times New Roman" w:eastAsia="Times New Roman" w:hAnsi="Times New Roman" w:cs="Times New Roman"/>
          <w:color w:val="000000"/>
          <w:kern w:val="0"/>
          <w:sz w:val="24"/>
          <w:szCs w:val="28"/>
          <w:lang w:eastAsia="ru-RU"/>
        </w:rPr>
        <w:tab/>
      </w:r>
    </w:p>
    <w:p w:rsidR="002E5ED9" w:rsidRPr="002E5ED9" w:rsidRDefault="002E5ED9" w:rsidP="002E5ED9">
      <w:pPr>
        <w:widowControl w:val="0"/>
        <w:pBdr>
          <w:top w:val="nil"/>
          <w:left w:val="nil"/>
          <w:bottom w:val="nil"/>
          <w:right w:val="nil"/>
          <w:between w:val="nil"/>
        </w:pBdr>
        <w:tabs>
          <w:tab w:val="left" w:pos="709"/>
          <w:tab w:val="left" w:pos="851"/>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наличие мотивации к целенаправленной социально значимой деятельности;</w:t>
      </w:r>
    </w:p>
    <w:p w:rsidR="002E5ED9" w:rsidRPr="002E5ED9" w:rsidRDefault="002E5ED9" w:rsidP="002E5ED9">
      <w:pPr>
        <w:widowControl w:val="0"/>
        <w:pBdr>
          <w:top w:val="nil"/>
          <w:left w:val="nil"/>
          <w:bottom w:val="nil"/>
          <w:right w:val="nil"/>
          <w:between w:val="nil"/>
        </w:pBdr>
        <w:tabs>
          <w:tab w:val="left" w:pos="709"/>
          <w:tab w:val="left" w:pos="851"/>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 xml:space="preserve">сформированность внутренней позиции личности как особого ценностного отношения </w:t>
      </w:r>
      <w:r w:rsidRPr="002E5ED9">
        <w:rPr>
          <w:rFonts w:ascii="Times New Roman" w:eastAsia="Times New Roman" w:hAnsi="Times New Roman" w:cs="Times New Roman"/>
          <w:color w:val="000000"/>
          <w:kern w:val="0"/>
          <w:sz w:val="24"/>
          <w:szCs w:val="28"/>
          <w:lang w:eastAsia="ru-RU"/>
        </w:rPr>
        <w:lastRenderedPageBreak/>
        <w:t>к себе, окружающим людям и жизни в целом.</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E5ED9" w:rsidRPr="002E5ED9" w:rsidRDefault="002E5ED9" w:rsidP="002E5ED9">
      <w:pPr>
        <w:widowControl w:val="0"/>
        <w:tabs>
          <w:tab w:val="left" w:pos="1353"/>
          <w:tab w:val="left" w:pos="1701"/>
        </w:tabs>
        <w:suppressAutoHyphens w:val="0"/>
        <w:spacing w:after="0" w:line="240" w:lineRule="auto"/>
        <w:jc w:val="both"/>
        <w:outlineLvl w:val="0"/>
        <w:rPr>
          <w:rFonts w:ascii="Times New Roman" w:eastAsia="Times New Roman" w:hAnsi="Times New Roman" w:cs="Times New Roman"/>
          <w:b/>
          <w:bCs/>
          <w:color w:val="auto"/>
          <w:kern w:val="0"/>
          <w:sz w:val="24"/>
          <w:szCs w:val="28"/>
          <w:lang w:eastAsia="ru-RU"/>
        </w:rPr>
      </w:pPr>
      <w:r w:rsidRPr="002E5ED9">
        <w:rPr>
          <w:rFonts w:ascii="Times New Roman" w:eastAsia="Times New Roman" w:hAnsi="Times New Roman" w:cs="Times New Roman"/>
          <w:b/>
          <w:bCs/>
          <w:color w:val="auto"/>
          <w:kern w:val="0"/>
          <w:sz w:val="24"/>
          <w:szCs w:val="28"/>
          <w:lang w:eastAsia="ru-RU"/>
        </w:rPr>
        <w:t>Направления воспитания.</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Программа реализуется в единстве учебной и воспитательной деятельности Школы по основным направлениям воспитания в соответствии с ФГОС НОО ОВЗ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2E5ED9" w:rsidRPr="002E5ED9" w:rsidRDefault="002E5ED9" w:rsidP="00BF7203">
      <w:pPr>
        <w:widowControl w:val="0"/>
        <w:numPr>
          <w:ilvl w:val="0"/>
          <w:numId w:val="32"/>
        </w:numPr>
        <w:pBdr>
          <w:top w:val="nil"/>
          <w:left w:val="nil"/>
          <w:bottom w:val="nil"/>
          <w:right w:val="nil"/>
          <w:between w:val="nil"/>
        </w:pBdr>
        <w:tabs>
          <w:tab w:val="left" w:pos="851"/>
        </w:tabs>
        <w:suppressAutoHyphens w:val="0"/>
        <w:spacing w:after="0" w:line="240" w:lineRule="auto"/>
        <w:ind w:left="0"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b/>
          <w:color w:val="000000"/>
          <w:kern w:val="0"/>
          <w:sz w:val="24"/>
          <w:szCs w:val="28"/>
          <w:lang w:eastAsia="ru-RU"/>
        </w:rPr>
        <w:t>гражданского воспитания</w:t>
      </w:r>
      <w:r w:rsidRPr="002E5ED9">
        <w:rPr>
          <w:rFonts w:ascii="Times New Roman" w:eastAsia="Times New Roman" w:hAnsi="Times New Roman" w:cs="Times New Roman"/>
          <w:color w:val="000000"/>
          <w:kern w:val="0"/>
          <w:sz w:val="24"/>
          <w:szCs w:val="28"/>
          <w:lang w:eastAsia="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E5ED9" w:rsidRPr="002E5ED9" w:rsidRDefault="002E5ED9" w:rsidP="00BF7203">
      <w:pPr>
        <w:widowControl w:val="0"/>
        <w:numPr>
          <w:ilvl w:val="0"/>
          <w:numId w:val="32"/>
        </w:numPr>
        <w:pBdr>
          <w:top w:val="nil"/>
          <w:left w:val="nil"/>
          <w:bottom w:val="nil"/>
          <w:right w:val="nil"/>
          <w:between w:val="nil"/>
        </w:pBdr>
        <w:tabs>
          <w:tab w:val="left" w:pos="851"/>
        </w:tabs>
        <w:suppressAutoHyphens w:val="0"/>
        <w:spacing w:after="0" w:line="240" w:lineRule="auto"/>
        <w:ind w:left="0"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b/>
          <w:color w:val="000000"/>
          <w:kern w:val="0"/>
          <w:sz w:val="24"/>
          <w:szCs w:val="28"/>
          <w:lang w:eastAsia="ru-RU"/>
        </w:rPr>
        <w:t>патриотического воспитания</w:t>
      </w:r>
      <w:r w:rsidRPr="002E5ED9">
        <w:rPr>
          <w:rFonts w:ascii="Times New Roman" w:eastAsia="Times New Roman" w:hAnsi="Times New Roman" w:cs="Times New Roman"/>
          <w:color w:val="000000"/>
          <w:kern w:val="0"/>
          <w:sz w:val="24"/>
          <w:szCs w:val="28"/>
          <w:lang w:eastAsia="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E5ED9" w:rsidRPr="002E5ED9" w:rsidRDefault="002E5ED9" w:rsidP="00BF7203">
      <w:pPr>
        <w:widowControl w:val="0"/>
        <w:numPr>
          <w:ilvl w:val="0"/>
          <w:numId w:val="32"/>
        </w:numPr>
        <w:pBdr>
          <w:top w:val="nil"/>
          <w:left w:val="nil"/>
          <w:bottom w:val="nil"/>
          <w:right w:val="nil"/>
          <w:between w:val="nil"/>
        </w:pBdr>
        <w:tabs>
          <w:tab w:val="left" w:pos="851"/>
        </w:tabs>
        <w:suppressAutoHyphens w:val="0"/>
        <w:spacing w:after="0" w:line="240" w:lineRule="auto"/>
        <w:ind w:left="0"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b/>
          <w:color w:val="000000"/>
          <w:kern w:val="0"/>
          <w:sz w:val="24"/>
          <w:szCs w:val="28"/>
          <w:lang w:eastAsia="ru-RU"/>
        </w:rPr>
        <w:t>духовно-нравственного воспитания</w:t>
      </w:r>
      <w:r w:rsidRPr="002E5ED9">
        <w:rPr>
          <w:rFonts w:ascii="Times New Roman" w:eastAsia="Times New Roman" w:hAnsi="Times New Roman" w:cs="Times New Roman"/>
          <w:color w:val="000000"/>
          <w:kern w:val="0"/>
          <w:sz w:val="24"/>
          <w:szCs w:val="28"/>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E5ED9" w:rsidRPr="002E5ED9" w:rsidRDefault="002E5ED9" w:rsidP="00BF7203">
      <w:pPr>
        <w:widowControl w:val="0"/>
        <w:numPr>
          <w:ilvl w:val="0"/>
          <w:numId w:val="32"/>
        </w:numPr>
        <w:pBdr>
          <w:top w:val="nil"/>
          <w:left w:val="nil"/>
          <w:bottom w:val="nil"/>
          <w:right w:val="nil"/>
          <w:between w:val="nil"/>
        </w:pBdr>
        <w:tabs>
          <w:tab w:val="left" w:pos="851"/>
        </w:tabs>
        <w:suppressAutoHyphens w:val="0"/>
        <w:spacing w:after="0" w:line="240" w:lineRule="auto"/>
        <w:ind w:left="0"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b/>
          <w:color w:val="000000"/>
          <w:kern w:val="0"/>
          <w:sz w:val="24"/>
          <w:szCs w:val="28"/>
          <w:lang w:eastAsia="ru-RU"/>
        </w:rPr>
        <w:t>эстетического воспитания</w:t>
      </w:r>
      <w:r w:rsidRPr="002E5ED9">
        <w:rPr>
          <w:rFonts w:ascii="Times New Roman" w:eastAsia="Times New Roman" w:hAnsi="Times New Roman" w:cs="Times New Roman"/>
          <w:color w:val="000000"/>
          <w:kern w:val="0"/>
          <w:sz w:val="24"/>
          <w:szCs w:val="28"/>
          <w:lang w:eastAsia="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E5ED9" w:rsidRPr="002E5ED9" w:rsidRDefault="002E5ED9" w:rsidP="00BF7203">
      <w:pPr>
        <w:widowControl w:val="0"/>
        <w:numPr>
          <w:ilvl w:val="0"/>
          <w:numId w:val="32"/>
        </w:numPr>
        <w:pBdr>
          <w:top w:val="nil"/>
          <w:left w:val="nil"/>
          <w:bottom w:val="nil"/>
          <w:right w:val="nil"/>
          <w:between w:val="nil"/>
        </w:pBdr>
        <w:tabs>
          <w:tab w:val="left" w:pos="851"/>
        </w:tabs>
        <w:suppressAutoHyphens w:val="0"/>
        <w:spacing w:after="0" w:line="240" w:lineRule="auto"/>
        <w:ind w:left="0"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b/>
          <w:color w:val="000000"/>
          <w:kern w:val="0"/>
          <w:sz w:val="24"/>
          <w:szCs w:val="28"/>
          <w:lang w:eastAsia="ru-RU"/>
        </w:rPr>
        <w:t>физического воспитания</w:t>
      </w:r>
      <w:r w:rsidRPr="002E5ED9">
        <w:rPr>
          <w:rFonts w:ascii="Times New Roman" w:eastAsia="Times New Roman" w:hAnsi="Times New Roman" w:cs="Times New Roman"/>
          <w:color w:val="000000"/>
          <w:kern w:val="0"/>
          <w:sz w:val="24"/>
          <w:szCs w:val="28"/>
          <w:lang w:eastAsia="ru-RU"/>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2E5ED9" w:rsidRPr="002E5ED9" w:rsidRDefault="002E5ED9" w:rsidP="00BF7203">
      <w:pPr>
        <w:widowControl w:val="0"/>
        <w:numPr>
          <w:ilvl w:val="0"/>
          <w:numId w:val="32"/>
        </w:numPr>
        <w:pBdr>
          <w:top w:val="nil"/>
          <w:left w:val="nil"/>
          <w:bottom w:val="nil"/>
          <w:right w:val="nil"/>
          <w:between w:val="nil"/>
        </w:pBdr>
        <w:tabs>
          <w:tab w:val="left" w:pos="851"/>
        </w:tabs>
        <w:suppressAutoHyphens w:val="0"/>
        <w:spacing w:after="0" w:line="240" w:lineRule="auto"/>
        <w:ind w:left="0"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b/>
          <w:color w:val="000000"/>
          <w:kern w:val="0"/>
          <w:sz w:val="24"/>
          <w:szCs w:val="28"/>
          <w:lang w:eastAsia="ru-RU"/>
        </w:rPr>
        <w:t>трудового воспитания</w:t>
      </w:r>
      <w:r w:rsidRPr="002E5ED9">
        <w:rPr>
          <w:rFonts w:ascii="Times New Roman" w:eastAsia="Times New Roman" w:hAnsi="Times New Roman" w:cs="Times New Roman"/>
          <w:color w:val="000000"/>
          <w:kern w:val="0"/>
          <w:sz w:val="24"/>
          <w:szCs w:val="28"/>
          <w:lang w:eastAsia="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E5ED9" w:rsidRPr="002E5ED9" w:rsidRDefault="002E5ED9" w:rsidP="00BF7203">
      <w:pPr>
        <w:widowControl w:val="0"/>
        <w:numPr>
          <w:ilvl w:val="0"/>
          <w:numId w:val="32"/>
        </w:numPr>
        <w:pBdr>
          <w:top w:val="nil"/>
          <w:left w:val="nil"/>
          <w:bottom w:val="nil"/>
          <w:right w:val="nil"/>
          <w:between w:val="nil"/>
        </w:pBdr>
        <w:tabs>
          <w:tab w:val="left" w:pos="851"/>
        </w:tabs>
        <w:suppressAutoHyphens w:val="0"/>
        <w:spacing w:after="0" w:line="240" w:lineRule="auto"/>
        <w:ind w:left="0"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b/>
          <w:color w:val="000000"/>
          <w:kern w:val="0"/>
          <w:sz w:val="24"/>
          <w:szCs w:val="28"/>
          <w:lang w:eastAsia="ru-RU"/>
        </w:rPr>
        <w:t>экологического воспитания</w:t>
      </w:r>
      <w:r w:rsidRPr="002E5ED9">
        <w:rPr>
          <w:rFonts w:ascii="Times New Roman" w:eastAsia="Times New Roman" w:hAnsi="Times New Roman" w:cs="Times New Roman"/>
          <w:color w:val="000000"/>
          <w:kern w:val="0"/>
          <w:sz w:val="24"/>
          <w:szCs w:val="28"/>
          <w:lang w:eastAsia="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E5ED9" w:rsidRPr="002E5ED9" w:rsidRDefault="002E5ED9" w:rsidP="00BF7203">
      <w:pPr>
        <w:widowControl w:val="0"/>
        <w:numPr>
          <w:ilvl w:val="0"/>
          <w:numId w:val="32"/>
        </w:numPr>
        <w:pBdr>
          <w:top w:val="nil"/>
          <w:left w:val="nil"/>
          <w:bottom w:val="nil"/>
          <w:right w:val="nil"/>
          <w:between w:val="nil"/>
        </w:pBdr>
        <w:tabs>
          <w:tab w:val="left" w:pos="851"/>
        </w:tabs>
        <w:suppressAutoHyphens w:val="0"/>
        <w:spacing w:after="0" w:line="240" w:lineRule="auto"/>
        <w:ind w:left="0"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b/>
          <w:color w:val="000000"/>
          <w:kern w:val="0"/>
          <w:sz w:val="24"/>
          <w:szCs w:val="28"/>
          <w:lang w:eastAsia="ru-RU"/>
        </w:rPr>
        <w:t>ценности научного познания</w:t>
      </w:r>
      <w:r w:rsidRPr="002E5ED9">
        <w:rPr>
          <w:rFonts w:ascii="Times New Roman" w:eastAsia="Times New Roman" w:hAnsi="Times New Roman" w:cs="Times New Roman"/>
          <w:color w:val="000000"/>
          <w:kern w:val="0"/>
          <w:sz w:val="24"/>
          <w:szCs w:val="28"/>
          <w:lang w:eastAsia="ru-RU"/>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2E5ED9" w:rsidRPr="002E5ED9" w:rsidRDefault="002E5ED9" w:rsidP="002E5ED9">
      <w:pPr>
        <w:widowControl w:val="0"/>
        <w:tabs>
          <w:tab w:val="left" w:pos="645"/>
        </w:tabs>
        <w:suppressAutoHyphens w:val="0"/>
        <w:spacing w:after="0" w:line="240" w:lineRule="auto"/>
        <w:jc w:val="both"/>
        <w:outlineLvl w:val="0"/>
        <w:rPr>
          <w:rFonts w:ascii="Times New Roman" w:eastAsia="Times New Roman" w:hAnsi="Times New Roman" w:cs="Times New Roman"/>
          <w:b/>
          <w:bCs/>
          <w:color w:val="auto"/>
          <w:kern w:val="0"/>
          <w:sz w:val="24"/>
          <w:szCs w:val="28"/>
          <w:lang w:eastAsia="ru-RU"/>
        </w:rPr>
      </w:pPr>
      <w:bookmarkStart w:id="18" w:name="_heading=h.1fob9te" w:colFirst="0" w:colLast="0"/>
      <w:bookmarkEnd w:id="18"/>
      <w:r w:rsidRPr="002E5ED9">
        <w:rPr>
          <w:rFonts w:ascii="Times New Roman" w:eastAsia="Times New Roman" w:hAnsi="Times New Roman" w:cs="Times New Roman"/>
          <w:b/>
          <w:bCs/>
          <w:color w:val="auto"/>
          <w:kern w:val="0"/>
          <w:sz w:val="24"/>
          <w:szCs w:val="28"/>
          <w:lang w:eastAsia="ru-RU"/>
        </w:rPr>
        <w:t>Целевые ориентиры результатов воспитания.</w:t>
      </w:r>
    </w:p>
    <w:p w:rsidR="002E5ED9" w:rsidRPr="002E5ED9" w:rsidRDefault="002E5ED9" w:rsidP="002E5ED9">
      <w:pPr>
        <w:widowControl w:val="0"/>
        <w:pBdr>
          <w:top w:val="nil"/>
          <w:left w:val="nil"/>
          <w:bottom w:val="nil"/>
          <w:right w:val="nil"/>
          <w:between w:val="nil"/>
        </w:pBdr>
        <w:suppressAutoHyphens w:val="0"/>
        <w:spacing w:after="0" w:line="240" w:lineRule="auto"/>
        <w:ind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Требования к личностным результатам освоения обучающимися с ОВЗ АООП НОО установлены ФГОС НОО ОВЗ.</w:t>
      </w:r>
    </w:p>
    <w:p w:rsidR="002E5ED9" w:rsidRPr="002E5ED9" w:rsidRDefault="002E5ED9" w:rsidP="002E5ED9">
      <w:pPr>
        <w:widowControl w:val="0"/>
        <w:pBdr>
          <w:top w:val="nil"/>
          <w:left w:val="nil"/>
          <w:bottom w:val="nil"/>
          <w:right w:val="nil"/>
          <w:between w:val="nil"/>
        </w:pBdr>
        <w:suppressAutoHyphens w:val="0"/>
        <w:spacing w:after="0" w:line="240" w:lineRule="auto"/>
        <w:ind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E5ED9" w:rsidRPr="002E5ED9" w:rsidRDefault="002E5ED9" w:rsidP="002E5ED9">
      <w:pPr>
        <w:widowControl w:val="0"/>
        <w:suppressAutoHyphens w:val="0"/>
        <w:spacing w:after="0" w:line="240" w:lineRule="auto"/>
        <w:ind w:firstLine="709"/>
        <w:jc w:val="both"/>
        <w:outlineLvl w:val="0"/>
        <w:rPr>
          <w:rFonts w:ascii="Times New Roman" w:eastAsia="Times New Roman" w:hAnsi="Times New Roman" w:cs="Times New Roman"/>
          <w:b/>
          <w:bCs/>
          <w:color w:val="auto"/>
          <w:kern w:val="0"/>
          <w:sz w:val="24"/>
          <w:szCs w:val="28"/>
          <w:lang w:eastAsia="ru-RU"/>
        </w:rPr>
      </w:pPr>
      <w:r w:rsidRPr="002E5ED9">
        <w:rPr>
          <w:rFonts w:ascii="Times New Roman" w:eastAsia="Times New Roman" w:hAnsi="Times New Roman" w:cs="Times New Roman"/>
          <w:b/>
          <w:bCs/>
          <w:color w:val="auto"/>
          <w:kern w:val="0"/>
          <w:sz w:val="24"/>
          <w:szCs w:val="28"/>
          <w:lang w:eastAsia="ru-RU"/>
        </w:rPr>
        <w:t xml:space="preserve">Целевые ориентиры результатов воспитания на уровне начального общего </w:t>
      </w:r>
      <w:r w:rsidRPr="002E5ED9">
        <w:rPr>
          <w:rFonts w:ascii="Times New Roman" w:eastAsia="Times New Roman" w:hAnsi="Times New Roman" w:cs="Times New Roman"/>
          <w:b/>
          <w:bCs/>
          <w:color w:val="auto"/>
          <w:kern w:val="0"/>
          <w:sz w:val="24"/>
          <w:szCs w:val="28"/>
          <w:lang w:eastAsia="ru-RU"/>
        </w:rPr>
        <w:lastRenderedPageBreak/>
        <w:t>образования.</w:t>
      </w:r>
    </w:p>
    <w:p w:rsidR="002E5ED9" w:rsidRPr="002E5ED9" w:rsidRDefault="002E5ED9" w:rsidP="002E5ED9">
      <w:pPr>
        <w:widowControl w:val="0"/>
        <w:tabs>
          <w:tab w:val="left" w:pos="993"/>
        </w:tabs>
        <w:suppressAutoHyphens w:val="0"/>
        <w:spacing w:after="0" w:line="240" w:lineRule="auto"/>
        <w:ind w:firstLine="709"/>
        <w:jc w:val="both"/>
        <w:outlineLvl w:val="0"/>
        <w:rPr>
          <w:rFonts w:ascii="Times New Roman" w:eastAsia="Times New Roman" w:hAnsi="Times New Roman" w:cs="Times New Roman"/>
          <w:b/>
          <w:bCs/>
          <w:color w:val="auto"/>
          <w:kern w:val="0"/>
          <w:sz w:val="24"/>
          <w:szCs w:val="28"/>
          <w:lang w:eastAsia="ru-RU"/>
        </w:rPr>
      </w:pPr>
      <w:r w:rsidRPr="002E5ED9">
        <w:rPr>
          <w:rFonts w:ascii="Times New Roman" w:eastAsia="Times New Roman" w:hAnsi="Times New Roman" w:cs="Times New Roman"/>
          <w:b/>
          <w:bCs/>
          <w:color w:val="auto"/>
          <w:kern w:val="0"/>
          <w:sz w:val="24"/>
          <w:szCs w:val="28"/>
          <w:lang w:eastAsia="ru-RU"/>
        </w:rPr>
        <w:t>Гражданско-патриотическое воспитание:</w:t>
      </w:r>
    </w:p>
    <w:p w:rsidR="002E5ED9" w:rsidRPr="002E5ED9" w:rsidRDefault="002E5ED9" w:rsidP="002E5ED9">
      <w:pPr>
        <w:widowControl w:val="0"/>
        <w:pBdr>
          <w:top w:val="nil"/>
          <w:left w:val="nil"/>
          <w:bottom w:val="nil"/>
          <w:right w:val="nil"/>
          <w:between w:val="nil"/>
        </w:pBdr>
        <w:tabs>
          <w:tab w:val="left" w:pos="709"/>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знающий и   любящий свою малую родину, свой край, имеющий   представление о Родине — России, её территории, расположении;</w:t>
      </w:r>
    </w:p>
    <w:p w:rsidR="002E5ED9" w:rsidRPr="002E5ED9" w:rsidRDefault="002E5ED9" w:rsidP="002E5ED9">
      <w:pPr>
        <w:widowControl w:val="0"/>
        <w:pBdr>
          <w:top w:val="nil"/>
          <w:left w:val="nil"/>
          <w:bottom w:val="nil"/>
          <w:right w:val="nil"/>
          <w:between w:val="nil"/>
        </w:pBdr>
        <w:tabs>
          <w:tab w:val="left" w:pos="709"/>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сознающий принадлежность к своему народу и к общности граждан России, проявляющий уважение к своему и другим народам;</w:t>
      </w:r>
    </w:p>
    <w:p w:rsidR="002E5ED9" w:rsidRPr="002E5ED9" w:rsidRDefault="002E5ED9" w:rsidP="002E5ED9">
      <w:pPr>
        <w:widowControl w:val="0"/>
        <w:pBdr>
          <w:top w:val="nil"/>
          <w:left w:val="nil"/>
          <w:bottom w:val="nil"/>
          <w:right w:val="nil"/>
          <w:between w:val="nil"/>
        </w:pBdr>
        <w:tabs>
          <w:tab w:val="left" w:pos="709"/>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понимающий свою сопричастность к прошлому, настоящему и будущему родного края, своей Родины — России, Российского государства;</w:t>
      </w:r>
    </w:p>
    <w:p w:rsidR="002E5ED9" w:rsidRPr="002E5ED9" w:rsidRDefault="002E5ED9" w:rsidP="002E5ED9">
      <w:pPr>
        <w:widowControl w:val="0"/>
        <w:pBdr>
          <w:top w:val="nil"/>
          <w:left w:val="nil"/>
          <w:bottom w:val="nil"/>
          <w:right w:val="nil"/>
          <w:between w:val="nil"/>
        </w:pBdr>
        <w:tabs>
          <w:tab w:val="left" w:pos="709"/>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2E5ED9" w:rsidRPr="002E5ED9" w:rsidRDefault="002E5ED9" w:rsidP="002E5ED9">
      <w:pPr>
        <w:widowControl w:val="0"/>
        <w:pBdr>
          <w:top w:val="nil"/>
          <w:left w:val="nil"/>
          <w:bottom w:val="nil"/>
          <w:right w:val="nil"/>
          <w:between w:val="nil"/>
        </w:pBdr>
        <w:tabs>
          <w:tab w:val="left" w:pos="709"/>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имеющий первоначальные представления о правах и ответственности человека в обществе, гражданских правах и обязанностях;</w:t>
      </w:r>
    </w:p>
    <w:p w:rsidR="002E5ED9" w:rsidRPr="002E5ED9" w:rsidRDefault="002E5ED9" w:rsidP="002E5ED9">
      <w:pPr>
        <w:widowControl w:val="0"/>
        <w:tabs>
          <w:tab w:val="left" w:pos="709"/>
        </w:tabs>
        <w:suppressAutoHyphens w:val="0"/>
        <w:spacing w:after="0" w:line="240" w:lineRule="auto"/>
        <w:jc w:val="both"/>
        <w:outlineLvl w:val="0"/>
        <w:rPr>
          <w:rFonts w:ascii="Times New Roman" w:eastAsia="Times New Roman" w:hAnsi="Times New Roman" w:cs="Times New Roman"/>
          <w:bCs/>
          <w:color w:val="auto"/>
          <w:kern w:val="0"/>
          <w:sz w:val="24"/>
          <w:szCs w:val="28"/>
          <w:lang w:eastAsia="ru-RU"/>
        </w:rPr>
      </w:pPr>
      <w:r w:rsidRPr="002E5ED9">
        <w:rPr>
          <w:rFonts w:ascii="Times New Roman" w:eastAsia="Times New Roman" w:hAnsi="Times New Roman" w:cs="Times New Roman"/>
          <w:bCs/>
          <w:color w:val="auto"/>
          <w:kern w:val="0"/>
          <w:sz w:val="24"/>
          <w:szCs w:val="28"/>
          <w:lang w:eastAsia="ru-RU"/>
        </w:rPr>
        <w:tab/>
        <w:t>принимающий   участие    в    жизни    класса, общеобразовательной    организации, в доступной по возрасту социально значимой деятельности.</w:t>
      </w:r>
    </w:p>
    <w:p w:rsidR="002E5ED9" w:rsidRPr="002E5ED9" w:rsidRDefault="002E5ED9" w:rsidP="002E5ED9">
      <w:pPr>
        <w:widowControl w:val="0"/>
        <w:tabs>
          <w:tab w:val="left" w:pos="709"/>
        </w:tabs>
        <w:suppressAutoHyphens w:val="0"/>
        <w:spacing w:after="0" w:line="240" w:lineRule="auto"/>
        <w:ind w:firstLine="929"/>
        <w:jc w:val="both"/>
        <w:outlineLvl w:val="0"/>
        <w:rPr>
          <w:rFonts w:ascii="Times New Roman" w:eastAsia="Times New Roman" w:hAnsi="Times New Roman" w:cs="Times New Roman"/>
          <w:b/>
          <w:bCs/>
          <w:color w:val="auto"/>
          <w:kern w:val="0"/>
          <w:sz w:val="24"/>
          <w:szCs w:val="28"/>
          <w:lang w:eastAsia="ru-RU"/>
        </w:rPr>
      </w:pPr>
      <w:r w:rsidRPr="002E5ED9">
        <w:rPr>
          <w:rFonts w:ascii="Times New Roman" w:eastAsia="Times New Roman" w:hAnsi="Times New Roman" w:cs="Times New Roman"/>
          <w:b/>
          <w:bCs/>
          <w:color w:val="auto"/>
          <w:kern w:val="0"/>
          <w:sz w:val="24"/>
          <w:szCs w:val="28"/>
          <w:lang w:eastAsia="ru-RU"/>
        </w:rPr>
        <w:t>Духовно-нравственное воспитание:</w:t>
      </w:r>
    </w:p>
    <w:p w:rsidR="002E5ED9" w:rsidRPr="002E5ED9" w:rsidRDefault="002E5ED9" w:rsidP="002E5ED9">
      <w:pPr>
        <w:widowControl w:val="0"/>
        <w:pBdr>
          <w:top w:val="nil"/>
          <w:left w:val="nil"/>
          <w:bottom w:val="nil"/>
          <w:right w:val="nil"/>
          <w:between w:val="nil"/>
        </w:pBdr>
        <w:tabs>
          <w:tab w:val="left" w:pos="709"/>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уважающий духовно-нравственную культуру своей семьи, своего народа, семейные ценности с учётом национальной, религиозной принадлежности;</w:t>
      </w:r>
    </w:p>
    <w:p w:rsidR="002E5ED9" w:rsidRPr="002E5ED9" w:rsidRDefault="002E5ED9" w:rsidP="002E5ED9">
      <w:pPr>
        <w:widowControl w:val="0"/>
        <w:pBdr>
          <w:top w:val="nil"/>
          <w:left w:val="nil"/>
          <w:bottom w:val="nil"/>
          <w:right w:val="nil"/>
          <w:between w:val="nil"/>
        </w:pBdr>
        <w:tabs>
          <w:tab w:val="left" w:pos="709"/>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сознающий ценность каждой человеческой жизни, признающий индивидуальность и достоинство каждого человека;</w:t>
      </w:r>
    </w:p>
    <w:p w:rsidR="002E5ED9" w:rsidRPr="002E5ED9" w:rsidRDefault="002E5ED9" w:rsidP="002E5ED9">
      <w:pPr>
        <w:widowControl w:val="0"/>
        <w:pBdr>
          <w:top w:val="nil"/>
          <w:left w:val="nil"/>
          <w:bottom w:val="nil"/>
          <w:right w:val="nil"/>
          <w:between w:val="nil"/>
        </w:pBdr>
        <w:tabs>
          <w:tab w:val="left" w:pos="709"/>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2E5ED9" w:rsidRPr="002E5ED9" w:rsidRDefault="002E5ED9" w:rsidP="002E5ED9">
      <w:pPr>
        <w:widowControl w:val="0"/>
        <w:tabs>
          <w:tab w:val="left" w:pos="709"/>
          <w:tab w:val="left" w:pos="993"/>
        </w:tabs>
        <w:suppressAutoHyphens w:val="0"/>
        <w:spacing w:after="0" w:line="240" w:lineRule="auto"/>
        <w:jc w:val="both"/>
        <w:outlineLvl w:val="0"/>
        <w:rPr>
          <w:rFonts w:ascii="Times New Roman" w:eastAsia="Times New Roman" w:hAnsi="Times New Roman" w:cs="Times New Roman"/>
          <w:bCs/>
          <w:color w:val="auto"/>
          <w:kern w:val="0"/>
          <w:sz w:val="24"/>
          <w:szCs w:val="28"/>
          <w:lang w:eastAsia="ru-RU"/>
        </w:rPr>
      </w:pPr>
      <w:r w:rsidRPr="002E5ED9">
        <w:rPr>
          <w:rFonts w:ascii="Times New Roman" w:eastAsia="Times New Roman" w:hAnsi="Times New Roman" w:cs="Times New Roman"/>
          <w:bCs/>
          <w:color w:val="auto"/>
          <w:kern w:val="0"/>
          <w:sz w:val="24"/>
          <w:szCs w:val="28"/>
          <w:lang w:eastAsia="ru-RU"/>
        </w:rPr>
        <w:tab/>
        <w:t>умеющий оценивать поступки с позиции их соответствия нравственным нормам, осознающий ответственность за свои поступки;</w:t>
      </w:r>
    </w:p>
    <w:p w:rsidR="002E5ED9" w:rsidRPr="002E5ED9" w:rsidRDefault="002E5ED9" w:rsidP="002E5ED9">
      <w:pPr>
        <w:widowControl w:val="0"/>
        <w:pBdr>
          <w:top w:val="nil"/>
          <w:left w:val="nil"/>
          <w:bottom w:val="nil"/>
          <w:right w:val="nil"/>
          <w:between w:val="nil"/>
        </w:pBdr>
        <w:tabs>
          <w:tab w:val="left" w:pos="709"/>
          <w:tab w:val="left" w:pos="993"/>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2E5ED9" w:rsidRPr="002E5ED9" w:rsidRDefault="002E5ED9" w:rsidP="002E5ED9">
      <w:pPr>
        <w:widowControl w:val="0"/>
        <w:tabs>
          <w:tab w:val="left" w:pos="709"/>
          <w:tab w:val="left" w:pos="993"/>
          <w:tab w:val="left" w:pos="8789"/>
        </w:tabs>
        <w:suppressAutoHyphens w:val="0"/>
        <w:spacing w:after="0" w:line="240" w:lineRule="auto"/>
        <w:jc w:val="both"/>
        <w:outlineLvl w:val="0"/>
        <w:rPr>
          <w:rFonts w:ascii="Times New Roman" w:eastAsia="Times New Roman" w:hAnsi="Times New Roman" w:cs="Times New Roman"/>
          <w:bCs/>
          <w:color w:val="auto"/>
          <w:kern w:val="0"/>
          <w:sz w:val="24"/>
          <w:szCs w:val="28"/>
          <w:lang w:eastAsia="ru-RU"/>
        </w:rPr>
      </w:pPr>
      <w:r w:rsidRPr="002E5ED9">
        <w:rPr>
          <w:rFonts w:ascii="Times New Roman" w:eastAsia="Times New Roman" w:hAnsi="Times New Roman" w:cs="Times New Roman"/>
          <w:bCs/>
          <w:color w:val="auto"/>
          <w:kern w:val="0"/>
          <w:sz w:val="24"/>
          <w:szCs w:val="28"/>
          <w:lang w:eastAsia="ru-RU"/>
        </w:rPr>
        <w:tab/>
        <w:t>сознающий нравственную и эстетическую ценность литературы, родного языка, русского языка, проявляющий интерес к чтению.</w:t>
      </w:r>
    </w:p>
    <w:p w:rsidR="002E5ED9" w:rsidRPr="002E5ED9" w:rsidRDefault="002E5ED9" w:rsidP="002E5ED9">
      <w:pPr>
        <w:widowControl w:val="0"/>
        <w:tabs>
          <w:tab w:val="left" w:pos="993"/>
          <w:tab w:val="left" w:pos="8789"/>
        </w:tabs>
        <w:suppressAutoHyphens w:val="0"/>
        <w:spacing w:after="0" w:line="240" w:lineRule="auto"/>
        <w:ind w:firstLine="709"/>
        <w:jc w:val="both"/>
        <w:outlineLvl w:val="0"/>
        <w:rPr>
          <w:rFonts w:ascii="Times New Roman" w:eastAsia="Times New Roman" w:hAnsi="Times New Roman" w:cs="Times New Roman"/>
          <w:b/>
          <w:bCs/>
          <w:color w:val="auto"/>
          <w:kern w:val="0"/>
          <w:sz w:val="24"/>
          <w:szCs w:val="28"/>
          <w:lang w:eastAsia="ru-RU"/>
        </w:rPr>
      </w:pPr>
      <w:r w:rsidRPr="002E5ED9">
        <w:rPr>
          <w:rFonts w:ascii="Times New Roman" w:eastAsia="Times New Roman" w:hAnsi="Times New Roman" w:cs="Times New Roman"/>
          <w:b/>
          <w:bCs/>
          <w:color w:val="auto"/>
          <w:kern w:val="0"/>
          <w:sz w:val="24"/>
          <w:szCs w:val="28"/>
          <w:lang w:eastAsia="ru-RU"/>
        </w:rPr>
        <w:t>Эстетическое воспитание:</w:t>
      </w:r>
    </w:p>
    <w:p w:rsidR="002E5ED9" w:rsidRPr="002E5ED9" w:rsidRDefault="002E5ED9" w:rsidP="002E5ED9">
      <w:pPr>
        <w:widowControl w:val="0"/>
        <w:pBdr>
          <w:top w:val="nil"/>
          <w:left w:val="nil"/>
          <w:bottom w:val="nil"/>
          <w:right w:val="nil"/>
          <w:between w:val="nil"/>
        </w:pBdr>
        <w:tabs>
          <w:tab w:val="left" w:pos="709"/>
          <w:tab w:val="left" w:pos="8789"/>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способный воспринимать и чувствовать прекрасное в быту, природе, искусстве, творчестве людей;</w:t>
      </w:r>
    </w:p>
    <w:p w:rsidR="002E5ED9" w:rsidRPr="002E5ED9" w:rsidRDefault="002E5ED9" w:rsidP="002E5ED9">
      <w:pPr>
        <w:widowControl w:val="0"/>
        <w:pBdr>
          <w:top w:val="nil"/>
          <w:left w:val="nil"/>
          <w:bottom w:val="nil"/>
          <w:right w:val="nil"/>
          <w:between w:val="nil"/>
        </w:pBdr>
        <w:tabs>
          <w:tab w:val="left" w:pos="709"/>
          <w:tab w:val="left" w:pos="8789"/>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проявляющий интерес и уважение к отечественной и мировой художественной культуре;</w:t>
      </w:r>
    </w:p>
    <w:p w:rsidR="002E5ED9" w:rsidRPr="002E5ED9" w:rsidRDefault="002E5ED9" w:rsidP="002E5ED9">
      <w:pPr>
        <w:widowControl w:val="0"/>
        <w:tabs>
          <w:tab w:val="left" w:pos="709"/>
          <w:tab w:val="left" w:pos="8789"/>
        </w:tabs>
        <w:suppressAutoHyphens w:val="0"/>
        <w:spacing w:after="0" w:line="240" w:lineRule="auto"/>
        <w:jc w:val="both"/>
        <w:outlineLvl w:val="0"/>
        <w:rPr>
          <w:rFonts w:ascii="Times New Roman" w:eastAsia="Times New Roman" w:hAnsi="Times New Roman" w:cs="Times New Roman"/>
          <w:bCs/>
          <w:color w:val="auto"/>
          <w:kern w:val="0"/>
          <w:sz w:val="24"/>
          <w:szCs w:val="28"/>
          <w:lang w:eastAsia="ru-RU"/>
        </w:rPr>
      </w:pPr>
      <w:r w:rsidRPr="002E5ED9">
        <w:rPr>
          <w:rFonts w:ascii="Times New Roman" w:eastAsia="Times New Roman" w:hAnsi="Times New Roman" w:cs="Times New Roman"/>
          <w:bCs/>
          <w:color w:val="auto"/>
          <w:kern w:val="0"/>
          <w:sz w:val="24"/>
          <w:szCs w:val="28"/>
          <w:lang w:eastAsia="ru-RU"/>
        </w:rPr>
        <w:tab/>
        <w:t>проявляющий стремление   к   самовыражению   в   разных   видах   художественной деятельности, искусстве.</w:t>
      </w:r>
    </w:p>
    <w:p w:rsidR="002E5ED9" w:rsidRPr="002E5ED9" w:rsidRDefault="002E5ED9" w:rsidP="002E5ED9">
      <w:pPr>
        <w:widowControl w:val="0"/>
        <w:tabs>
          <w:tab w:val="left" w:pos="993"/>
        </w:tabs>
        <w:suppressAutoHyphens w:val="0"/>
        <w:spacing w:after="0" w:line="240" w:lineRule="auto"/>
        <w:ind w:firstLine="709"/>
        <w:jc w:val="both"/>
        <w:outlineLvl w:val="0"/>
        <w:rPr>
          <w:rFonts w:ascii="Times New Roman" w:eastAsia="Times New Roman" w:hAnsi="Times New Roman" w:cs="Times New Roman"/>
          <w:b/>
          <w:bCs/>
          <w:color w:val="auto"/>
          <w:kern w:val="0"/>
          <w:sz w:val="24"/>
          <w:szCs w:val="28"/>
          <w:lang w:eastAsia="ru-RU"/>
        </w:rPr>
      </w:pPr>
      <w:r w:rsidRPr="002E5ED9">
        <w:rPr>
          <w:rFonts w:ascii="Times New Roman" w:eastAsia="Times New Roman" w:hAnsi="Times New Roman" w:cs="Times New Roman"/>
          <w:b/>
          <w:bCs/>
          <w:color w:val="auto"/>
          <w:kern w:val="0"/>
          <w:sz w:val="24"/>
          <w:szCs w:val="28"/>
          <w:lang w:eastAsia="ru-RU"/>
        </w:rPr>
        <w:t>Физическое воспитание, формирование культуры здоровья и эмоционального благополучия:</w:t>
      </w:r>
    </w:p>
    <w:p w:rsidR="002E5ED9" w:rsidRPr="002E5ED9" w:rsidRDefault="002E5ED9" w:rsidP="002E5ED9">
      <w:pPr>
        <w:widowControl w:val="0"/>
        <w:pBdr>
          <w:top w:val="nil"/>
          <w:left w:val="nil"/>
          <w:bottom w:val="nil"/>
          <w:right w:val="nil"/>
          <w:between w:val="nil"/>
        </w:pBdr>
        <w:tabs>
          <w:tab w:val="left" w:pos="709"/>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2E5ED9" w:rsidRPr="002E5ED9" w:rsidRDefault="002E5ED9" w:rsidP="002E5ED9">
      <w:pPr>
        <w:widowControl w:val="0"/>
        <w:pBdr>
          <w:top w:val="nil"/>
          <w:left w:val="nil"/>
          <w:bottom w:val="nil"/>
          <w:right w:val="nil"/>
          <w:between w:val="nil"/>
        </w:pBdr>
        <w:tabs>
          <w:tab w:val="left" w:pos="709"/>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владеющий основными навыками личной и общественной гигиены, безопасного поведения в быту, природе, обществе;</w:t>
      </w:r>
    </w:p>
    <w:p w:rsidR="002E5ED9" w:rsidRPr="002E5ED9" w:rsidRDefault="002E5ED9" w:rsidP="002E5ED9">
      <w:pPr>
        <w:widowControl w:val="0"/>
        <w:pBdr>
          <w:top w:val="nil"/>
          <w:left w:val="nil"/>
          <w:bottom w:val="nil"/>
          <w:right w:val="nil"/>
          <w:between w:val="nil"/>
        </w:pBdr>
        <w:tabs>
          <w:tab w:val="left" w:pos="709"/>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ориентированный на физическое развитие с учётом возможностей здоровья, занятия физкультурой и спортом;</w:t>
      </w:r>
    </w:p>
    <w:p w:rsidR="002E5ED9" w:rsidRPr="002E5ED9" w:rsidRDefault="002E5ED9" w:rsidP="002E5ED9">
      <w:pPr>
        <w:widowControl w:val="0"/>
        <w:tabs>
          <w:tab w:val="left" w:pos="709"/>
        </w:tabs>
        <w:suppressAutoHyphens w:val="0"/>
        <w:spacing w:after="0" w:line="240" w:lineRule="auto"/>
        <w:jc w:val="both"/>
        <w:outlineLvl w:val="0"/>
        <w:rPr>
          <w:rFonts w:ascii="Times New Roman" w:eastAsia="Times New Roman" w:hAnsi="Times New Roman" w:cs="Times New Roman"/>
          <w:bCs/>
          <w:color w:val="auto"/>
          <w:kern w:val="0"/>
          <w:sz w:val="24"/>
          <w:szCs w:val="28"/>
          <w:lang w:eastAsia="ru-RU"/>
        </w:rPr>
      </w:pPr>
      <w:r w:rsidRPr="002E5ED9">
        <w:rPr>
          <w:rFonts w:ascii="Times New Roman" w:eastAsia="Times New Roman" w:hAnsi="Times New Roman" w:cs="Times New Roman"/>
          <w:bCs/>
          <w:color w:val="auto"/>
          <w:kern w:val="0"/>
          <w:sz w:val="24"/>
          <w:szCs w:val="28"/>
          <w:lang w:eastAsia="ru-RU"/>
        </w:rPr>
        <w:tab/>
        <w:t>сознающий и принимающий свою половую принадлежность, соответствующие ей психофизические и поведенческие особенности с учётом возраста.</w:t>
      </w:r>
    </w:p>
    <w:p w:rsidR="002E5ED9" w:rsidRPr="002E5ED9" w:rsidRDefault="002E5ED9" w:rsidP="002E5ED9">
      <w:pPr>
        <w:widowControl w:val="0"/>
        <w:tabs>
          <w:tab w:val="left" w:pos="993"/>
        </w:tabs>
        <w:suppressAutoHyphens w:val="0"/>
        <w:spacing w:after="0" w:line="240" w:lineRule="auto"/>
        <w:ind w:firstLine="709"/>
        <w:jc w:val="both"/>
        <w:outlineLvl w:val="0"/>
        <w:rPr>
          <w:rFonts w:ascii="Times New Roman" w:eastAsia="Times New Roman" w:hAnsi="Times New Roman" w:cs="Times New Roman"/>
          <w:b/>
          <w:bCs/>
          <w:color w:val="auto"/>
          <w:kern w:val="0"/>
          <w:sz w:val="24"/>
          <w:szCs w:val="28"/>
          <w:lang w:eastAsia="ru-RU"/>
        </w:rPr>
      </w:pPr>
      <w:r w:rsidRPr="002E5ED9">
        <w:rPr>
          <w:rFonts w:ascii="Times New Roman" w:eastAsia="Times New Roman" w:hAnsi="Times New Roman" w:cs="Times New Roman"/>
          <w:b/>
          <w:bCs/>
          <w:color w:val="auto"/>
          <w:kern w:val="0"/>
          <w:sz w:val="24"/>
          <w:szCs w:val="28"/>
          <w:lang w:eastAsia="ru-RU"/>
        </w:rPr>
        <w:t>Трудовое воспитание:</w:t>
      </w:r>
    </w:p>
    <w:p w:rsidR="002E5ED9" w:rsidRPr="002E5ED9" w:rsidRDefault="002E5ED9" w:rsidP="002E5ED9">
      <w:pPr>
        <w:widowControl w:val="0"/>
        <w:pBdr>
          <w:top w:val="nil"/>
          <w:left w:val="nil"/>
          <w:bottom w:val="nil"/>
          <w:right w:val="nil"/>
          <w:between w:val="nil"/>
        </w:pBdr>
        <w:tabs>
          <w:tab w:val="left" w:pos="709"/>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сознающий ценность труда в жизни человека, семьи, общества;</w:t>
      </w:r>
    </w:p>
    <w:p w:rsidR="002E5ED9" w:rsidRPr="002E5ED9" w:rsidRDefault="002E5ED9" w:rsidP="002E5ED9">
      <w:pPr>
        <w:widowControl w:val="0"/>
        <w:pBdr>
          <w:top w:val="nil"/>
          <w:left w:val="nil"/>
          <w:bottom w:val="nil"/>
          <w:right w:val="nil"/>
          <w:between w:val="nil"/>
        </w:pBdr>
        <w:tabs>
          <w:tab w:val="left" w:pos="709"/>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проявляющий уважение к труду, людям труда, бережное отношение к результатам труда, ответственное потребление;</w:t>
      </w:r>
    </w:p>
    <w:p w:rsidR="002E5ED9" w:rsidRPr="002E5ED9" w:rsidRDefault="002E5ED9" w:rsidP="002E5ED9">
      <w:pPr>
        <w:widowControl w:val="0"/>
        <w:pBdr>
          <w:top w:val="nil"/>
          <w:left w:val="nil"/>
          <w:bottom w:val="nil"/>
          <w:right w:val="nil"/>
          <w:between w:val="nil"/>
        </w:pBdr>
        <w:tabs>
          <w:tab w:val="left" w:pos="709"/>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lastRenderedPageBreak/>
        <w:tab/>
        <w:t>проявляющий интерес к разным профессиям;</w:t>
      </w:r>
    </w:p>
    <w:p w:rsidR="002E5ED9" w:rsidRPr="002E5ED9" w:rsidRDefault="002E5ED9" w:rsidP="002E5ED9">
      <w:pPr>
        <w:widowControl w:val="0"/>
        <w:tabs>
          <w:tab w:val="left" w:pos="709"/>
        </w:tabs>
        <w:suppressAutoHyphens w:val="0"/>
        <w:spacing w:after="0" w:line="240" w:lineRule="auto"/>
        <w:jc w:val="both"/>
        <w:outlineLvl w:val="0"/>
        <w:rPr>
          <w:rFonts w:ascii="Times New Roman" w:eastAsia="Times New Roman" w:hAnsi="Times New Roman" w:cs="Times New Roman"/>
          <w:bCs/>
          <w:color w:val="auto"/>
          <w:kern w:val="0"/>
          <w:sz w:val="24"/>
          <w:szCs w:val="28"/>
          <w:lang w:eastAsia="ru-RU"/>
        </w:rPr>
      </w:pPr>
      <w:r w:rsidRPr="002E5ED9">
        <w:rPr>
          <w:rFonts w:ascii="Times New Roman" w:eastAsia="Times New Roman" w:hAnsi="Times New Roman" w:cs="Times New Roman"/>
          <w:bCs/>
          <w:color w:val="auto"/>
          <w:kern w:val="0"/>
          <w:sz w:val="24"/>
          <w:szCs w:val="28"/>
          <w:lang w:eastAsia="ru-RU"/>
        </w:rPr>
        <w:tab/>
        <w:t>участвующий в различных</w:t>
      </w:r>
      <w:r w:rsidRPr="002E5ED9">
        <w:rPr>
          <w:rFonts w:ascii="Times New Roman" w:eastAsia="Times New Roman" w:hAnsi="Times New Roman" w:cs="Times New Roman"/>
          <w:bCs/>
          <w:color w:val="auto"/>
          <w:kern w:val="0"/>
          <w:sz w:val="24"/>
          <w:szCs w:val="28"/>
          <w:lang w:eastAsia="ru-RU"/>
        </w:rPr>
        <w:tab/>
        <w:t>видах</w:t>
      </w:r>
      <w:r w:rsidRPr="002E5ED9">
        <w:rPr>
          <w:rFonts w:ascii="Times New Roman" w:eastAsia="Times New Roman" w:hAnsi="Times New Roman" w:cs="Times New Roman"/>
          <w:bCs/>
          <w:color w:val="auto"/>
          <w:kern w:val="0"/>
          <w:sz w:val="24"/>
          <w:szCs w:val="28"/>
          <w:lang w:eastAsia="ru-RU"/>
        </w:rPr>
        <w:tab/>
        <w:t>доступного по</w:t>
      </w:r>
      <w:r w:rsidRPr="002E5ED9">
        <w:rPr>
          <w:rFonts w:ascii="Times New Roman" w:eastAsia="Times New Roman" w:hAnsi="Times New Roman" w:cs="Times New Roman"/>
          <w:bCs/>
          <w:color w:val="auto"/>
          <w:kern w:val="0"/>
          <w:sz w:val="24"/>
          <w:szCs w:val="28"/>
          <w:lang w:eastAsia="ru-RU"/>
        </w:rPr>
        <w:tab/>
        <w:t>возрасту труда, трудовой деятельности.</w:t>
      </w:r>
    </w:p>
    <w:p w:rsidR="002E5ED9" w:rsidRPr="002E5ED9" w:rsidRDefault="002E5ED9" w:rsidP="002E5ED9">
      <w:pPr>
        <w:widowControl w:val="0"/>
        <w:tabs>
          <w:tab w:val="left" w:pos="709"/>
          <w:tab w:val="left" w:pos="993"/>
        </w:tabs>
        <w:suppressAutoHyphens w:val="0"/>
        <w:spacing w:after="0" w:line="240" w:lineRule="auto"/>
        <w:ind w:firstLine="709"/>
        <w:jc w:val="both"/>
        <w:outlineLvl w:val="0"/>
        <w:rPr>
          <w:rFonts w:ascii="Times New Roman" w:eastAsia="Times New Roman" w:hAnsi="Times New Roman" w:cs="Times New Roman"/>
          <w:b/>
          <w:bCs/>
          <w:color w:val="auto"/>
          <w:kern w:val="0"/>
          <w:sz w:val="24"/>
          <w:szCs w:val="28"/>
          <w:lang w:eastAsia="ru-RU"/>
        </w:rPr>
      </w:pPr>
      <w:r w:rsidRPr="002E5ED9">
        <w:rPr>
          <w:rFonts w:ascii="Times New Roman" w:eastAsia="Times New Roman" w:hAnsi="Times New Roman" w:cs="Times New Roman"/>
          <w:b/>
          <w:bCs/>
          <w:color w:val="auto"/>
          <w:kern w:val="0"/>
          <w:sz w:val="24"/>
          <w:szCs w:val="28"/>
          <w:lang w:eastAsia="ru-RU"/>
        </w:rPr>
        <w:t>Экологическое воспитание:</w:t>
      </w:r>
    </w:p>
    <w:p w:rsidR="002E5ED9" w:rsidRPr="002E5ED9" w:rsidRDefault="002E5ED9" w:rsidP="002E5ED9">
      <w:pPr>
        <w:widowControl w:val="0"/>
        <w:pBdr>
          <w:top w:val="nil"/>
          <w:left w:val="nil"/>
          <w:bottom w:val="nil"/>
          <w:right w:val="nil"/>
          <w:between w:val="nil"/>
        </w:pBdr>
        <w:tabs>
          <w:tab w:val="left" w:pos="709"/>
          <w:tab w:val="left" w:pos="851"/>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понимающий ценность природы, зависимость жизни людей от природы, влияние людей на природу, окружающую среду;</w:t>
      </w:r>
    </w:p>
    <w:p w:rsidR="002E5ED9" w:rsidRPr="002E5ED9" w:rsidRDefault="002E5ED9" w:rsidP="002E5ED9">
      <w:pPr>
        <w:widowControl w:val="0"/>
        <w:pBdr>
          <w:top w:val="nil"/>
          <w:left w:val="nil"/>
          <w:bottom w:val="nil"/>
          <w:right w:val="nil"/>
          <w:between w:val="nil"/>
        </w:pBdr>
        <w:tabs>
          <w:tab w:val="left" w:pos="709"/>
          <w:tab w:val="left" w:pos="851"/>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проявляющий любовь и бережное отношение к природе, неприятие действий, приносящих вред природе, особенно живым существам;</w:t>
      </w:r>
    </w:p>
    <w:p w:rsidR="002E5ED9" w:rsidRPr="002E5ED9" w:rsidRDefault="002E5ED9" w:rsidP="002E5ED9">
      <w:pPr>
        <w:widowControl w:val="0"/>
        <w:tabs>
          <w:tab w:val="left" w:pos="709"/>
          <w:tab w:val="left" w:pos="851"/>
        </w:tabs>
        <w:suppressAutoHyphens w:val="0"/>
        <w:spacing w:after="0" w:line="240" w:lineRule="auto"/>
        <w:jc w:val="both"/>
        <w:outlineLvl w:val="0"/>
        <w:rPr>
          <w:rFonts w:ascii="Times New Roman" w:eastAsia="Times New Roman" w:hAnsi="Times New Roman" w:cs="Times New Roman"/>
          <w:bCs/>
          <w:color w:val="auto"/>
          <w:kern w:val="0"/>
          <w:sz w:val="24"/>
          <w:szCs w:val="28"/>
          <w:lang w:eastAsia="ru-RU"/>
        </w:rPr>
      </w:pPr>
      <w:r w:rsidRPr="002E5ED9">
        <w:rPr>
          <w:rFonts w:ascii="Times New Roman" w:eastAsia="Times New Roman" w:hAnsi="Times New Roman" w:cs="Times New Roman"/>
          <w:bCs/>
          <w:color w:val="auto"/>
          <w:kern w:val="0"/>
          <w:sz w:val="24"/>
          <w:szCs w:val="28"/>
          <w:lang w:eastAsia="ru-RU"/>
        </w:rPr>
        <w:tab/>
        <w:t>выражающий готовность в своей деятельности придерживаться экологических норм.</w:t>
      </w:r>
    </w:p>
    <w:p w:rsidR="002E5ED9" w:rsidRPr="002E5ED9" w:rsidRDefault="002E5ED9" w:rsidP="002E5ED9">
      <w:pPr>
        <w:widowControl w:val="0"/>
        <w:tabs>
          <w:tab w:val="left" w:pos="993"/>
        </w:tabs>
        <w:suppressAutoHyphens w:val="0"/>
        <w:spacing w:after="0" w:line="240" w:lineRule="auto"/>
        <w:ind w:firstLine="709"/>
        <w:jc w:val="both"/>
        <w:outlineLvl w:val="0"/>
        <w:rPr>
          <w:rFonts w:ascii="Times New Roman" w:eastAsia="Times New Roman" w:hAnsi="Times New Roman" w:cs="Times New Roman"/>
          <w:b/>
          <w:bCs/>
          <w:color w:val="auto"/>
          <w:kern w:val="0"/>
          <w:sz w:val="24"/>
          <w:szCs w:val="28"/>
          <w:lang w:eastAsia="ru-RU"/>
        </w:rPr>
      </w:pPr>
      <w:r w:rsidRPr="002E5ED9">
        <w:rPr>
          <w:rFonts w:ascii="Times New Roman" w:eastAsia="Times New Roman" w:hAnsi="Times New Roman" w:cs="Times New Roman"/>
          <w:b/>
          <w:bCs/>
          <w:color w:val="auto"/>
          <w:kern w:val="0"/>
          <w:sz w:val="24"/>
          <w:szCs w:val="28"/>
          <w:lang w:eastAsia="ru-RU"/>
        </w:rPr>
        <w:t>Ценности научного познания:</w:t>
      </w:r>
    </w:p>
    <w:p w:rsidR="002E5ED9" w:rsidRPr="002E5ED9" w:rsidRDefault="002E5ED9" w:rsidP="002E5ED9">
      <w:pPr>
        <w:widowControl w:val="0"/>
        <w:pBdr>
          <w:top w:val="nil"/>
          <w:left w:val="nil"/>
          <w:bottom w:val="nil"/>
          <w:right w:val="nil"/>
          <w:between w:val="nil"/>
        </w:pBdr>
        <w:tabs>
          <w:tab w:val="left" w:pos="709"/>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2E5ED9" w:rsidRPr="002E5ED9" w:rsidRDefault="002E5ED9" w:rsidP="002E5ED9">
      <w:pPr>
        <w:widowControl w:val="0"/>
        <w:pBdr>
          <w:top w:val="nil"/>
          <w:left w:val="nil"/>
          <w:bottom w:val="nil"/>
          <w:right w:val="nil"/>
          <w:between w:val="nil"/>
        </w:pBdr>
        <w:tabs>
          <w:tab w:val="left" w:pos="709"/>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2E5ED9" w:rsidRPr="002E5ED9" w:rsidRDefault="002E5ED9" w:rsidP="002E5ED9">
      <w:pPr>
        <w:widowControl w:val="0"/>
        <w:tabs>
          <w:tab w:val="left" w:pos="709"/>
        </w:tabs>
        <w:suppressAutoHyphens w:val="0"/>
        <w:spacing w:after="0" w:line="240" w:lineRule="auto"/>
        <w:jc w:val="both"/>
        <w:outlineLvl w:val="0"/>
        <w:rPr>
          <w:rFonts w:ascii="Times New Roman" w:eastAsia="Times New Roman" w:hAnsi="Times New Roman" w:cs="Times New Roman"/>
          <w:bCs/>
          <w:color w:val="auto"/>
          <w:kern w:val="0"/>
          <w:sz w:val="24"/>
          <w:szCs w:val="28"/>
          <w:lang w:eastAsia="ru-RU"/>
        </w:rPr>
      </w:pPr>
      <w:r w:rsidRPr="002E5ED9">
        <w:rPr>
          <w:rFonts w:ascii="Times New Roman" w:eastAsia="Times New Roman" w:hAnsi="Times New Roman" w:cs="Times New Roman"/>
          <w:bCs/>
          <w:color w:val="auto"/>
          <w:kern w:val="0"/>
          <w:sz w:val="24"/>
          <w:szCs w:val="28"/>
          <w:lang w:eastAsia="ru-RU"/>
        </w:rPr>
        <w:tab/>
        <w:t>имеющий первоначальные навыки наблюдений, систематизации и осмысления опыта в естественнонаучной и гуманитарной областях знания</w:t>
      </w:r>
      <w:r w:rsidRPr="002E5ED9">
        <w:rPr>
          <w:rFonts w:ascii="Times New Roman" w:eastAsia="Times New Roman" w:hAnsi="Times New Roman" w:cs="Times New Roman"/>
          <w:b/>
          <w:bCs/>
          <w:color w:val="auto"/>
          <w:kern w:val="0"/>
          <w:sz w:val="24"/>
          <w:szCs w:val="28"/>
          <w:lang w:eastAsia="ru-RU"/>
        </w:rPr>
        <w:t>.</w:t>
      </w:r>
    </w:p>
    <w:p w:rsidR="002E5ED9" w:rsidRPr="002E5ED9" w:rsidRDefault="002E5ED9" w:rsidP="002E5ED9">
      <w:pPr>
        <w:widowControl w:val="0"/>
        <w:suppressAutoHyphens w:val="0"/>
        <w:spacing w:after="0" w:line="240" w:lineRule="auto"/>
        <w:outlineLvl w:val="0"/>
        <w:rPr>
          <w:rFonts w:ascii="Times New Roman" w:eastAsia="Times New Roman" w:hAnsi="Times New Roman" w:cs="Times New Roman"/>
          <w:b/>
          <w:bCs/>
          <w:color w:val="auto"/>
          <w:kern w:val="0"/>
          <w:sz w:val="24"/>
          <w:szCs w:val="28"/>
          <w:lang w:eastAsia="ru-RU"/>
        </w:rPr>
      </w:pPr>
      <w:bookmarkStart w:id="19" w:name="_heading=h.3znysh7" w:colFirst="0" w:colLast="0"/>
      <w:bookmarkEnd w:id="19"/>
      <w:r w:rsidRPr="002E5ED9">
        <w:rPr>
          <w:rFonts w:ascii="Times New Roman" w:eastAsia="Times New Roman" w:hAnsi="Times New Roman" w:cs="Times New Roman"/>
          <w:b/>
          <w:bCs/>
          <w:color w:val="auto"/>
          <w:kern w:val="0"/>
          <w:sz w:val="24"/>
          <w:szCs w:val="28"/>
          <w:lang w:eastAsia="ru-RU"/>
        </w:rPr>
        <w:t>РАЗДЕЛ 2. СОДЕРЖАТЕЛЬНЫЙ.</w:t>
      </w:r>
    </w:p>
    <w:p w:rsidR="002E5ED9" w:rsidRPr="002E5ED9" w:rsidRDefault="002E5ED9" w:rsidP="002E5ED9">
      <w:pPr>
        <w:widowControl w:val="0"/>
        <w:tabs>
          <w:tab w:val="left" w:pos="645"/>
          <w:tab w:val="left" w:pos="1134"/>
        </w:tabs>
        <w:suppressAutoHyphens w:val="0"/>
        <w:spacing w:after="0" w:line="240" w:lineRule="auto"/>
        <w:jc w:val="both"/>
        <w:outlineLvl w:val="0"/>
        <w:rPr>
          <w:rFonts w:ascii="Times New Roman" w:eastAsia="Times New Roman" w:hAnsi="Times New Roman" w:cs="Times New Roman"/>
          <w:b/>
          <w:bCs/>
          <w:color w:val="auto"/>
          <w:kern w:val="0"/>
          <w:sz w:val="24"/>
          <w:szCs w:val="28"/>
          <w:lang w:eastAsia="ru-RU"/>
        </w:rPr>
      </w:pPr>
      <w:bookmarkStart w:id="20" w:name="_heading=h.2et92p0" w:colFirst="0" w:colLast="0"/>
      <w:bookmarkEnd w:id="20"/>
      <w:r w:rsidRPr="002E5ED9">
        <w:rPr>
          <w:rFonts w:ascii="Times New Roman" w:eastAsia="Times New Roman" w:hAnsi="Times New Roman" w:cs="Times New Roman"/>
          <w:b/>
          <w:bCs/>
          <w:color w:val="auto"/>
          <w:kern w:val="0"/>
          <w:sz w:val="24"/>
          <w:szCs w:val="28"/>
          <w:lang w:eastAsia="ru-RU"/>
        </w:rPr>
        <w:t>Уклад Школы.</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bookmarkStart w:id="21" w:name="_heading=h.3dy6vkm" w:colFirst="0" w:colLast="0"/>
      <w:bookmarkEnd w:id="21"/>
      <w:r w:rsidRPr="002E5ED9">
        <w:rPr>
          <w:rFonts w:ascii="Times New Roman" w:eastAsia="Times New Roman" w:hAnsi="Times New Roman" w:cs="Times New Roman"/>
          <w:color w:val="auto"/>
          <w:kern w:val="0"/>
          <w:sz w:val="24"/>
          <w:szCs w:val="28"/>
          <w:lang w:eastAsia="ru-RU"/>
        </w:rPr>
        <w:t>БОУ</w:t>
      </w:r>
      <w:r w:rsidRPr="002E5ED9">
        <w:rPr>
          <w:rFonts w:ascii="Times New Roman" w:eastAsia="Times New Roman" w:hAnsi="Times New Roman" w:cs="Times New Roman"/>
          <w:bCs/>
          <w:color w:val="auto"/>
          <w:kern w:val="0"/>
          <w:sz w:val="24"/>
          <w:szCs w:val="28"/>
          <w:lang w:eastAsia="ru-RU"/>
        </w:rPr>
        <w:t xml:space="preserve"> «Кугесьская общеобразовательная школа-интернат для обучающихся с ограниченными возможностями здоровья» Минобразования Чувашии</w:t>
      </w:r>
      <w:r w:rsidRPr="002E5ED9">
        <w:rPr>
          <w:rFonts w:ascii="Times New Roman" w:eastAsia="Times New Roman" w:hAnsi="Times New Roman" w:cs="Times New Roman"/>
          <w:color w:val="auto"/>
          <w:kern w:val="0"/>
          <w:sz w:val="24"/>
          <w:szCs w:val="28"/>
          <w:lang w:eastAsia="ru-RU"/>
        </w:rPr>
        <w:t xml:space="preserve"> относится к уникальным образовательным организациям, в которых обучаются дети, нуждающиеся в особом образовательном подходе, отношении, внимании. </w:t>
      </w:r>
      <w:r w:rsidRPr="002E5ED9">
        <w:rPr>
          <w:rFonts w:ascii="Times New Roman" w:eastAsia="Times New Roman" w:hAnsi="Times New Roman" w:cs="Times New Roman"/>
          <w:color w:val="000000"/>
          <w:kern w:val="0"/>
          <w:sz w:val="24"/>
          <w:szCs w:val="28"/>
          <w:highlight w:val="white"/>
          <w:lang w:eastAsia="ru-RU"/>
        </w:rPr>
        <w:t>Основной контингент учащихся –</w:t>
      </w:r>
      <w:r w:rsidRPr="002E5ED9">
        <w:rPr>
          <w:rFonts w:ascii="Times New Roman" w:eastAsia="Times New Roman" w:hAnsi="Times New Roman" w:cs="Times New Roman"/>
          <w:color w:val="000000"/>
          <w:kern w:val="0"/>
          <w:sz w:val="24"/>
          <w:szCs w:val="28"/>
          <w:lang w:eastAsia="ru-RU"/>
        </w:rPr>
        <w:t xml:space="preserve"> дети с особыми образовательными потребностями, обучающиеся с ОВЗ и дети-инвалиды. </w:t>
      </w:r>
      <w:r w:rsidRPr="002E5ED9">
        <w:rPr>
          <w:rFonts w:ascii="Times New Roman" w:eastAsia="Times New Roman" w:hAnsi="Times New Roman" w:cs="Times New Roman"/>
          <w:color w:val="auto"/>
          <w:kern w:val="0"/>
          <w:sz w:val="24"/>
          <w:szCs w:val="28"/>
          <w:lang w:eastAsia="ru-RU"/>
        </w:rPr>
        <w:t>В Школе обучаются дети, имеющие задержку психического развития (вариант 7.2), обучающиеся с умственной отсталостью (интеллектуальными нарушениями) (вариант 1, вариант 2),</w:t>
      </w:r>
      <w:r w:rsidRPr="002E5ED9">
        <w:rPr>
          <w:rFonts w:ascii="Times New Roman" w:eastAsia="Times New Roman" w:hAnsi="Times New Roman" w:cs="Times New Roman"/>
          <w:color w:val="auto"/>
          <w:kern w:val="0"/>
          <w:sz w:val="20"/>
          <w:lang w:eastAsia="ru-RU"/>
        </w:rPr>
        <w:t xml:space="preserve"> </w:t>
      </w:r>
      <w:r w:rsidRPr="002E5ED9">
        <w:rPr>
          <w:rFonts w:ascii="Times New Roman" w:eastAsia="Times New Roman" w:hAnsi="Times New Roman" w:cs="Times New Roman"/>
          <w:color w:val="auto"/>
          <w:kern w:val="0"/>
          <w:sz w:val="24"/>
          <w:szCs w:val="28"/>
          <w:lang w:eastAsia="ru-RU"/>
        </w:rPr>
        <w:t xml:space="preserve">обучающиеся с расстройствами аутистического спектра. Учреждение работает по 5-дневной рабочей неделе. Иногородние обучающиеся находятся на интернатном круглосуточном пребывании в режиме семидневной рабочей недели. </w:t>
      </w:r>
    </w:p>
    <w:p w:rsidR="002E5ED9" w:rsidRPr="002E5ED9" w:rsidRDefault="002E5ED9" w:rsidP="002E5ED9">
      <w:pPr>
        <w:widowControl w:val="0"/>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auto"/>
          <w:kern w:val="0"/>
          <w:sz w:val="24"/>
          <w:szCs w:val="28"/>
          <w:lang w:eastAsia="ru-RU"/>
        </w:rPr>
        <w:t xml:space="preserve">Школа расположена в благоустроенном районе </w:t>
      </w:r>
      <w:r w:rsidRPr="002E5ED9">
        <w:rPr>
          <w:rFonts w:ascii="Times New Roman" w:eastAsia="Times New Roman" w:hAnsi="Times New Roman" w:cs="Times New Roman"/>
          <w:color w:val="000000"/>
          <w:kern w:val="0"/>
          <w:sz w:val="24"/>
          <w:szCs w:val="28"/>
          <w:lang w:eastAsia="ru-RU"/>
        </w:rPr>
        <w:t>поселка с развитой инфраструктурой. В шаговой доступности от школы имеется роща. Это позволяет проводить спортивные мероприятия и занятия объединений дополнительного образования спортивно-оздоровительной направленности на свежем воздухе, что повышает их эффективность.</w:t>
      </w:r>
    </w:p>
    <w:p w:rsidR="002E5ED9" w:rsidRPr="002E5ED9" w:rsidRDefault="002E5ED9" w:rsidP="002E5ED9">
      <w:pPr>
        <w:widowControl w:val="0"/>
        <w:suppressAutoHyphens w:val="0"/>
        <w:spacing w:after="0" w:line="240" w:lineRule="auto"/>
        <w:ind w:firstLine="709"/>
        <w:jc w:val="both"/>
        <w:rPr>
          <w:rFonts w:ascii="Times New Roman" w:eastAsia="Times New Roman" w:hAnsi="Times New Roman" w:cs="Times New Roman"/>
          <w:color w:val="000000"/>
          <w:kern w:val="0"/>
          <w:sz w:val="24"/>
          <w:szCs w:val="28"/>
          <w:highlight w:val="white"/>
          <w:lang w:eastAsia="ru-RU"/>
        </w:rPr>
      </w:pPr>
      <w:r w:rsidRPr="002E5ED9">
        <w:rPr>
          <w:rFonts w:ascii="Times New Roman" w:eastAsia="Times New Roman" w:hAnsi="Times New Roman" w:cs="Times New Roman"/>
          <w:color w:val="000000"/>
          <w:kern w:val="0"/>
          <w:sz w:val="24"/>
          <w:szCs w:val="28"/>
          <w:highlight w:val="white"/>
          <w:lang w:eastAsia="ru-RU"/>
        </w:rPr>
        <w:t>Социокультурное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2E5ED9" w:rsidRPr="002E5ED9" w:rsidRDefault="002E5ED9" w:rsidP="002E5ED9">
      <w:pPr>
        <w:widowControl w:val="0"/>
        <w:suppressAutoHyphens w:val="0"/>
        <w:spacing w:after="0" w:line="240" w:lineRule="auto"/>
        <w:ind w:firstLine="709"/>
        <w:jc w:val="both"/>
        <w:rPr>
          <w:rFonts w:ascii="Times New Roman" w:eastAsia="Times New Roman" w:hAnsi="Times New Roman" w:cs="Times New Roman"/>
          <w:color w:val="auto"/>
          <w:kern w:val="0"/>
          <w:sz w:val="24"/>
          <w:szCs w:val="28"/>
          <w:lang w:eastAsia="ru-RU"/>
        </w:rPr>
      </w:pPr>
      <w:r w:rsidRPr="002E5ED9">
        <w:rPr>
          <w:rFonts w:ascii="Times New Roman" w:eastAsia="Times New Roman" w:hAnsi="Times New Roman" w:cs="Times New Roman"/>
          <w:color w:val="000000"/>
          <w:kern w:val="0"/>
          <w:sz w:val="24"/>
          <w:szCs w:val="28"/>
          <w:lang w:eastAsia="ru-RU"/>
        </w:rPr>
        <w:t>Год открытия Школы – 1963. Новая история школы началась в 2008 г., когда на базе школы-интерната началось обучение детей с особыми образовательными потребностями. На сегодня, с</w:t>
      </w:r>
      <w:r w:rsidRPr="002E5ED9">
        <w:rPr>
          <w:rFonts w:ascii="Times New Roman" w:eastAsia="Times New Roman" w:hAnsi="Times New Roman" w:cs="Times New Roman"/>
          <w:color w:val="auto"/>
          <w:kern w:val="0"/>
          <w:sz w:val="24"/>
          <w:szCs w:val="28"/>
          <w:lang w:eastAsia="ru-RU"/>
        </w:rPr>
        <w:t xml:space="preserve"> учетом особенностей контингента обучающихся, перед педагогическими работниками школы-интерната стоят серьезные задачи: </w:t>
      </w:r>
    </w:p>
    <w:p w:rsidR="002E5ED9" w:rsidRPr="002E5ED9" w:rsidRDefault="002E5ED9" w:rsidP="002E5ED9">
      <w:pPr>
        <w:widowControl w:val="0"/>
        <w:suppressAutoHyphens w:val="0"/>
        <w:spacing w:after="0" w:line="240" w:lineRule="auto"/>
        <w:ind w:firstLine="709"/>
        <w:jc w:val="both"/>
        <w:rPr>
          <w:rFonts w:ascii="Times New Roman" w:eastAsia="Times New Roman" w:hAnsi="Times New Roman" w:cs="Times New Roman"/>
          <w:color w:val="auto"/>
          <w:kern w:val="0"/>
          <w:sz w:val="24"/>
          <w:szCs w:val="28"/>
          <w:lang w:eastAsia="ru-RU"/>
        </w:rPr>
      </w:pPr>
      <w:r w:rsidRPr="002E5ED9">
        <w:rPr>
          <w:rFonts w:ascii="Times New Roman" w:eastAsia="Times New Roman" w:hAnsi="Times New Roman" w:cs="Times New Roman"/>
          <w:color w:val="auto"/>
          <w:kern w:val="0"/>
          <w:sz w:val="24"/>
          <w:szCs w:val="28"/>
          <w:lang w:eastAsia="ru-RU"/>
        </w:rPr>
        <w:t xml:space="preserve">- оказание помощи обучающимся с ОВЗ в освоении адаптированных общеобразовательных программ начального общего, основного общего образования; </w:t>
      </w:r>
    </w:p>
    <w:p w:rsidR="002E5ED9" w:rsidRPr="002E5ED9" w:rsidRDefault="002E5ED9" w:rsidP="002E5ED9">
      <w:pPr>
        <w:widowControl w:val="0"/>
        <w:suppressAutoHyphens w:val="0"/>
        <w:spacing w:after="0" w:line="240" w:lineRule="auto"/>
        <w:ind w:firstLine="709"/>
        <w:jc w:val="both"/>
        <w:rPr>
          <w:rFonts w:ascii="Times New Roman" w:eastAsia="Times New Roman" w:hAnsi="Times New Roman" w:cs="Times New Roman"/>
          <w:color w:val="auto"/>
          <w:kern w:val="0"/>
          <w:sz w:val="24"/>
          <w:szCs w:val="28"/>
          <w:lang w:eastAsia="ru-RU"/>
        </w:rPr>
      </w:pPr>
      <w:r w:rsidRPr="002E5ED9">
        <w:rPr>
          <w:rFonts w:ascii="Times New Roman" w:eastAsia="Times New Roman" w:hAnsi="Times New Roman" w:cs="Times New Roman"/>
          <w:color w:val="auto"/>
          <w:kern w:val="0"/>
          <w:sz w:val="24"/>
          <w:szCs w:val="28"/>
          <w:lang w:eastAsia="ru-RU"/>
        </w:rPr>
        <w:t xml:space="preserve">- воспитание гражданина, ответственного за судьбу своей страны; </w:t>
      </w:r>
    </w:p>
    <w:p w:rsidR="002E5ED9" w:rsidRPr="002E5ED9" w:rsidRDefault="002E5ED9" w:rsidP="002E5ED9">
      <w:pPr>
        <w:widowControl w:val="0"/>
        <w:suppressAutoHyphens w:val="0"/>
        <w:spacing w:after="0" w:line="240" w:lineRule="auto"/>
        <w:ind w:firstLine="709"/>
        <w:jc w:val="both"/>
        <w:rPr>
          <w:rFonts w:ascii="Times New Roman" w:eastAsia="Times New Roman" w:hAnsi="Times New Roman" w:cs="Times New Roman"/>
          <w:color w:val="auto"/>
          <w:kern w:val="0"/>
          <w:sz w:val="24"/>
          <w:szCs w:val="28"/>
          <w:lang w:eastAsia="ru-RU"/>
        </w:rPr>
      </w:pPr>
      <w:r w:rsidRPr="002E5ED9">
        <w:rPr>
          <w:rFonts w:ascii="Times New Roman" w:eastAsia="Times New Roman" w:hAnsi="Times New Roman" w:cs="Times New Roman"/>
          <w:color w:val="auto"/>
          <w:kern w:val="0"/>
          <w:sz w:val="24"/>
          <w:szCs w:val="28"/>
          <w:lang w:eastAsia="ru-RU"/>
        </w:rPr>
        <w:t xml:space="preserve">- социализация и профессиональное самоопределение каждого обучающегося. </w:t>
      </w:r>
    </w:p>
    <w:p w:rsidR="002E5ED9" w:rsidRPr="002E5ED9" w:rsidRDefault="002E5ED9" w:rsidP="002E5ED9">
      <w:pPr>
        <w:widowControl w:val="0"/>
        <w:suppressAutoHyphens w:val="0"/>
        <w:spacing w:after="0" w:line="240" w:lineRule="auto"/>
        <w:ind w:firstLine="709"/>
        <w:jc w:val="both"/>
        <w:rPr>
          <w:rFonts w:ascii="Times New Roman" w:eastAsia="Times New Roman" w:hAnsi="Times New Roman" w:cs="Times New Roman"/>
          <w:color w:val="auto"/>
          <w:kern w:val="0"/>
          <w:sz w:val="24"/>
          <w:szCs w:val="28"/>
          <w:lang w:eastAsia="ru-RU"/>
        </w:rPr>
      </w:pPr>
      <w:r w:rsidRPr="002E5ED9">
        <w:rPr>
          <w:rFonts w:ascii="Times New Roman" w:eastAsia="Times New Roman" w:hAnsi="Times New Roman" w:cs="Times New Roman"/>
          <w:color w:val="auto"/>
          <w:kern w:val="0"/>
          <w:sz w:val="24"/>
          <w:szCs w:val="28"/>
          <w:lang w:eastAsia="ru-RU"/>
        </w:rPr>
        <w:t xml:space="preserve">Решаемые задачи формируют миссию нашей школы: «Помощь в обучении. Воспитание Человека. Социализация Личности». </w:t>
      </w:r>
    </w:p>
    <w:p w:rsidR="002E5ED9" w:rsidRPr="002E5ED9" w:rsidRDefault="002E5ED9" w:rsidP="002E5ED9">
      <w:pPr>
        <w:widowControl w:val="0"/>
        <w:suppressAutoHyphens w:val="0"/>
        <w:spacing w:after="0" w:line="240" w:lineRule="auto"/>
        <w:ind w:firstLine="709"/>
        <w:jc w:val="both"/>
        <w:rPr>
          <w:rFonts w:ascii="Times New Roman" w:eastAsia="Times New Roman" w:hAnsi="Times New Roman" w:cs="Times New Roman"/>
          <w:color w:val="auto"/>
          <w:kern w:val="0"/>
          <w:sz w:val="24"/>
          <w:szCs w:val="28"/>
          <w:lang w:eastAsia="ru-RU"/>
        </w:rPr>
      </w:pPr>
      <w:r w:rsidRPr="002E5ED9">
        <w:rPr>
          <w:rFonts w:ascii="Times New Roman" w:eastAsia="Times New Roman" w:hAnsi="Times New Roman" w:cs="Times New Roman"/>
          <w:color w:val="auto"/>
          <w:kern w:val="0"/>
          <w:sz w:val="24"/>
          <w:szCs w:val="28"/>
          <w:lang w:eastAsia="ru-RU"/>
        </w:rPr>
        <w:t xml:space="preserve">Для всех учителей, воспитателей, специалистов службы психолого-педагогического сопровождения Школы важно создать для каждого ребенка ситуацию, в которой его обучение будет успешным. Безусловно, ситуация успешного обучения каждого ребенка </w:t>
      </w:r>
      <w:r w:rsidRPr="002E5ED9">
        <w:rPr>
          <w:rFonts w:ascii="Times New Roman" w:eastAsia="Times New Roman" w:hAnsi="Times New Roman" w:cs="Times New Roman"/>
          <w:color w:val="auto"/>
          <w:kern w:val="0"/>
          <w:sz w:val="24"/>
          <w:szCs w:val="28"/>
          <w:lang w:eastAsia="ru-RU"/>
        </w:rPr>
        <w:lastRenderedPageBreak/>
        <w:t xml:space="preserve">напрямую зависит от консолидации, интеграции педагогических усилий учителей, воспитателей, педагогов-психологов, учителей-логопедов и учителей-дефектологов. Понимая и принимая особенности каждого ученика, подбирая коллегиально технологии его обучения, можно добиться серьезных и стабильных результатов обучения, подготовить ребенка к продолжению обучения не только в колледже или училище, но и в высшем учебном заведении после освоения образовательной программы среднего общего образования. </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2E5ED9">
        <w:rPr>
          <w:rFonts w:ascii="Times New Roman" w:eastAsia="Times New Roman" w:hAnsi="Times New Roman" w:cs="Times New Roman"/>
          <w:color w:val="auto"/>
          <w:kern w:val="0"/>
          <w:sz w:val="24"/>
          <w:lang w:eastAsia="ru-RU"/>
        </w:rPr>
        <w:t xml:space="preserve">Процесс воспитания в Школе основывается на следующих принципах: </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2E5ED9">
        <w:rPr>
          <w:rFonts w:ascii="Times New Roman" w:eastAsia="Times New Roman" w:hAnsi="Times New Roman" w:cs="Times New Roman"/>
          <w:color w:val="auto"/>
          <w:kern w:val="0"/>
          <w:sz w:val="24"/>
          <w:lang w:eastAsia="ru-RU"/>
        </w:rPr>
        <w:t xml:space="preserve">- 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а также при нахождении его в образовательной организации; </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2E5ED9">
        <w:rPr>
          <w:rFonts w:ascii="Times New Roman" w:eastAsia="Times New Roman" w:hAnsi="Times New Roman" w:cs="Times New Roman"/>
          <w:color w:val="auto"/>
          <w:kern w:val="0"/>
          <w:sz w:val="24"/>
          <w:lang w:eastAsia="ru-RU"/>
        </w:rPr>
        <w:t xml:space="preserve">- Совместное решение личностно и общественно значимых проблем -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 </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2E5ED9">
        <w:rPr>
          <w:rFonts w:ascii="Times New Roman" w:eastAsia="Times New Roman" w:hAnsi="Times New Roman" w:cs="Times New Roman"/>
          <w:color w:val="auto"/>
          <w:kern w:val="0"/>
          <w:sz w:val="24"/>
          <w:lang w:eastAsia="ru-RU"/>
        </w:rPr>
        <w:t xml:space="preserve">- 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2E5ED9">
        <w:rPr>
          <w:rFonts w:ascii="Times New Roman" w:eastAsia="Times New Roman" w:hAnsi="Times New Roman" w:cs="Times New Roman"/>
          <w:color w:val="auto"/>
          <w:kern w:val="0"/>
          <w:sz w:val="24"/>
          <w:lang w:eastAsia="ru-RU"/>
        </w:rPr>
        <w:t xml:space="preserve">- Полисубъектность воспитания и социализации - обучающиеся включены в различные виды социальной, информационной, коммуникативной активности, деятельность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 </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2E5ED9">
        <w:rPr>
          <w:rFonts w:ascii="Times New Roman" w:eastAsia="Times New Roman" w:hAnsi="Times New Roman" w:cs="Times New Roman"/>
          <w:color w:val="auto"/>
          <w:kern w:val="0"/>
          <w:sz w:val="24"/>
          <w:lang w:eastAsia="ru-RU"/>
        </w:rPr>
        <w:t xml:space="preserve">- 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 </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2E5ED9">
        <w:rPr>
          <w:rFonts w:ascii="Times New Roman" w:eastAsia="Times New Roman" w:hAnsi="Times New Roman" w:cs="Times New Roman"/>
          <w:color w:val="auto"/>
          <w:kern w:val="0"/>
          <w:sz w:val="24"/>
          <w:lang w:eastAsia="ru-RU"/>
        </w:rPr>
        <w:t xml:space="preserve">- Ориентация на идеал -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 </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2E5ED9">
        <w:rPr>
          <w:rFonts w:ascii="Times New Roman" w:eastAsia="Times New Roman" w:hAnsi="Times New Roman" w:cs="Times New Roman"/>
          <w:color w:val="auto"/>
          <w:kern w:val="0"/>
          <w:sz w:val="24"/>
          <w:lang w:eastAsia="ru-RU"/>
        </w:rPr>
        <w:t xml:space="preserve">- Диалогическое общение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 </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2E5ED9">
        <w:rPr>
          <w:rFonts w:ascii="Times New Roman" w:eastAsia="Times New Roman" w:hAnsi="Times New Roman" w:cs="Times New Roman"/>
          <w:color w:val="auto"/>
          <w:kern w:val="0"/>
          <w:sz w:val="24"/>
          <w:lang w:eastAsia="ru-RU"/>
        </w:rPr>
        <w:t xml:space="preserve">- 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 </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2E5ED9">
        <w:rPr>
          <w:rFonts w:ascii="Times New Roman" w:eastAsia="Times New Roman" w:hAnsi="Times New Roman" w:cs="Times New Roman"/>
          <w:color w:val="auto"/>
          <w:kern w:val="0"/>
          <w:sz w:val="24"/>
          <w:lang w:eastAsia="ru-RU"/>
        </w:rPr>
        <w:t xml:space="preserve">- 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педагога, его внешний вид, культура общения и т. д. </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2E5ED9">
        <w:rPr>
          <w:rFonts w:ascii="Times New Roman" w:eastAsia="Times New Roman" w:hAnsi="Times New Roman" w:cs="Times New Roman"/>
          <w:color w:val="auto"/>
          <w:kern w:val="0"/>
          <w:sz w:val="24"/>
          <w:lang w:eastAsia="ru-RU"/>
        </w:rPr>
        <w:t xml:space="preserve">Основными традициями воспитания в Школе являются следующие: </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2E5ED9">
        <w:rPr>
          <w:rFonts w:ascii="Times New Roman" w:eastAsia="Times New Roman" w:hAnsi="Times New Roman" w:cs="Times New Roman"/>
          <w:color w:val="auto"/>
          <w:kern w:val="0"/>
          <w:sz w:val="24"/>
          <w:lang w:eastAsia="ru-RU"/>
        </w:rPr>
        <w:t xml:space="preserve">- ключевые общешкольные дела, через которые осуществляется интеграция воспитательных усилий педагогов; </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2E5ED9">
        <w:rPr>
          <w:rFonts w:ascii="Times New Roman" w:eastAsia="Times New Roman" w:hAnsi="Times New Roman" w:cs="Times New Roman"/>
          <w:color w:val="auto"/>
          <w:kern w:val="0"/>
          <w:sz w:val="24"/>
          <w:lang w:eastAsia="ru-RU"/>
        </w:rPr>
        <w:t xml:space="preserve">-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2E5ED9">
        <w:rPr>
          <w:rFonts w:ascii="Times New Roman" w:eastAsia="Times New Roman" w:hAnsi="Times New Roman" w:cs="Times New Roman"/>
          <w:color w:val="auto"/>
          <w:kern w:val="0"/>
          <w:sz w:val="24"/>
          <w:lang w:eastAsia="ru-RU"/>
        </w:rPr>
        <w:lastRenderedPageBreak/>
        <w:t xml:space="preserve">- ступени социального роста обучающихся (от пассивного наблюдателя до участника, от участника до организатора, от организатора до лидера того или иного дела); </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2E5ED9">
        <w:rPr>
          <w:rFonts w:ascii="Times New Roman" w:eastAsia="Times New Roman" w:hAnsi="Times New Roman" w:cs="Times New Roman"/>
          <w:color w:val="auto"/>
          <w:kern w:val="0"/>
          <w:sz w:val="24"/>
          <w:lang w:eastAsia="ru-RU"/>
        </w:rPr>
        <w:t xml:space="preserve">- конструктивное межличностное, межклассное и межвозрастное взаимодействие обучающихся, а также их социальная активность; </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2E5ED9">
        <w:rPr>
          <w:rFonts w:ascii="Times New Roman" w:eastAsia="Times New Roman" w:hAnsi="Times New Roman" w:cs="Times New Roman"/>
          <w:color w:val="auto"/>
          <w:kern w:val="0"/>
          <w:sz w:val="24"/>
          <w:lang w:eastAsia="ru-RU"/>
        </w:rPr>
        <w:t xml:space="preserve">- ориентация на формирование, создание и активизацию ученического самоуправления, как на уровне класса, так и на уровне школы, на создание детских общественных формирований, на установление в них доброжелательных и товарищеских взаимоотношений; </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auto"/>
          <w:kern w:val="0"/>
          <w:sz w:val="24"/>
          <w:lang w:eastAsia="ru-RU"/>
        </w:rPr>
      </w:pPr>
      <w:r w:rsidRPr="002E5ED9">
        <w:rPr>
          <w:rFonts w:ascii="Times New Roman" w:eastAsia="Times New Roman" w:hAnsi="Times New Roman" w:cs="Times New Roman"/>
          <w:color w:val="auto"/>
          <w:kern w:val="0"/>
          <w:sz w:val="24"/>
          <w:lang w:eastAsia="ru-RU"/>
        </w:rPr>
        <w:t xml:space="preserve">- формирование корпуса классных руководителей и воспитателей, реализующих по отношению к обучающимся защитную, личностно развивающую, организационную, посредническую (в том числе и в разрешении конфликтов) функции и т.д. </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000000"/>
          <w:kern w:val="0"/>
          <w:sz w:val="32"/>
          <w:szCs w:val="28"/>
          <w:lang w:eastAsia="ru-RU"/>
        </w:rPr>
      </w:pPr>
      <w:r w:rsidRPr="002E5ED9">
        <w:rPr>
          <w:rFonts w:ascii="Times New Roman" w:eastAsia="Times New Roman" w:hAnsi="Times New Roman" w:cs="Times New Roman"/>
          <w:color w:val="auto"/>
          <w:kern w:val="0"/>
          <w:sz w:val="24"/>
          <w:lang w:eastAsia="ru-RU"/>
        </w:rPr>
        <w:t>Обучающимся Школы предоставляется возможность самоутверждения в наиболее значимых для них сферах жизнедеятельности, где в максимальной степени раскрываются их способности, возможности и таланты, а это важный фактор для формирования качеств личности выпускника школы. Со времени основания школ педагогами накоплены серьезные методические и профессиональные знания. В Школе сложился квалифицированный коллектив с творческим потенциалом, для которого характерно оптимальное сочетание педагогического мастерства и чувство нового. Накопленный опыт и новые направления инновационной деятельности свидетельствуют о том, что ОУ находится в постоянном развитии.</w:t>
      </w:r>
    </w:p>
    <w:p w:rsidR="002E5ED9" w:rsidRPr="002E5ED9" w:rsidRDefault="002E5ED9" w:rsidP="002E5ED9">
      <w:pPr>
        <w:widowControl w:val="0"/>
        <w:tabs>
          <w:tab w:val="left" w:pos="709"/>
          <w:tab w:val="left" w:pos="1560"/>
        </w:tabs>
        <w:suppressAutoHyphens w:val="0"/>
        <w:spacing w:after="0" w:line="240" w:lineRule="auto"/>
        <w:jc w:val="both"/>
        <w:outlineLvl w:val="0"/>
        <w:rPr>
          <w:rFonts w:ascii="Times New Roman" w:eastAsia="Times New Roman" w:hAnsi="Times New Roman" w:cs="Times New Roman"/>
          <w:b/>
          <w:bCs/>
          <w:color w:val="auto"/>
          <w:kern w:val="0"/>
          <w:sz w:val="24"/>
          <w:szCs w:val="28"/>
          <w:lang w:eastAsia="ru-RU"/>
        </w:rPr>
      </w:pPr>
      <w:r w:rsidRPr="002E5ED9">
        <w:rPr>
          <w:rFonts w:ascii="Times New Roman" w:eastAsia="Times New Roman" w:hAnsi="Times New Roman" w:cs="Times New Roman"/>
          <w:b/>
          <w:bCs/>
          <w:color w:val="auto"/>
          <w:kern w:val="0"/>
          <w:sz w:val="24"/>
          <w:szCs w:val="28"/>
          <w:lang w:eastAsia="ru-RU"/>
        </w:rPr>
        <w:t xml:space="preserve">Виды, формы и содержание воспитательной деятельности. </w:t>
      </w:r>
    </w:p>
    <w:p w:rsidR="002E5ED9" w:rsidRPr="002E5ED9" w:rsidRDefault="002E5ED9" w:rsidP="002E5ED9">
      <w:pPr>
        <w:widowControl w:val="0"/>
        <w:suppressAutoHyphens w:val="0"/>
        <w:spacing w:after="0" w:line="240" w:lineRule="auto"/>
        <w:jc w:val="both"/>
        <w:outlineLvl w:val="0"/>
        <w:rPr>
          <w:rFonts w:ascii="Times New Roman" w:eastAsia="Times New Roman" w:hAnsi="Times New Roman" w:cs="Times New Roman"/>
          <w:b/>
          <w:bCs/>
          <w:color w:val="auto"/>
          <w:kern w:val="0"/>
          <w:sz w:val="24"/>
          <w:szCs w:val="28"/>
          <w:lang w:eastAsia="ru-RU"/>
        </w:rPr>
      </w:pPr>
      <w:r>
        <w:rPr>
          <w:rFonts w:ascii="Times New Roman" w:eastAsia="Times New Roman" w:hAnsi="Times New Roman" w:cs="Times New Roman"/>
          <w:b/>
          <w:bCs/>
          <w:color w:val="auto"/>
          <w:kern w:val="0"/>
          <w:sz w:val="24"/>
          <w:szCs w:val="28"/>
          <w:lang w:eastAsia="ru-RU"/>
        </w:rPr>
        <w:tab/>
      </w:r>
      <w:r w:rsidRPr="002E5ED9">
        <w:rPr>
          <w:rFonts w:ascii="Times New Roman" w:eastAsia="Times New Roman" w:hAnsi="Times New Roman" w:cs="Times New Roman"/>
          <w:b/>
          <w:bCs/>
          <w:color w:val="auto"/>
          <w:kern w:val="0"/>
          <w:sz w:val="24"/>
          <w:szCs w:val="28"/>
          <w:lang w:eastAsia="ru-RU"/>
        </w:rPr>
        <w:t xml:space="preserve"> Модуль «Урочная деятельность».</w:t>
      </w:r>
    </w:p>
    <w:p w:rsidR="002E5ED9" w:rsidRPr="002E5ED9" w:rsidRDefault="002E5ED9" w:rsidP="002E5ED9">
      <w:pPr>
        <w:widowControl w:val="0"/>
        <w:pBdr>
          <w:top w:val="nil"/>
          <w:left w:val="nil"/>
          <w:bottom w:val="nil"/>
          <w:right w:val="nil"/>
          <w:between w:val="nil"/>
        </w:pBdr>
        <w:suppressAutoHyphens w:val="0"/>
        <w:spacing w:after="0" w:line="240" w:lineRule="auto"/>
        <w:ind w:firstLine="53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2E5ED9" w:rsidRPr="002E5ED9" w:rsidRDefault="002E5ED9" w:rsidP="00BF7203">
      <w:pPr>
        <w:widowControl w:val="0"/>
        <w:numPr>
          <w:ilvl w:val="0"/>
          <w:numId w:val="35"/>
        </w:numPr>
        <w:pBdr>
          <w:top w:val="nil"/>
          <w:left w:val="nil"/>
          <w:bottom w:val="nil"/>
          <w:right w:val="nil"/>
          <w:between w:val="nil"/>
        </w:pBdr>
        <w:tabs>
          <w:tab w:val="left" w:pos="1134"/>
        </w:tabs>
        <w:suppressAutoHyphens w:val="0"/>
        <w:spacing w:after="0" w:line="240" w:lineRule="auto"/>
        <w:ind w:left="0"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E5ED9" w:rsidRPr="002E5ED9" w:rsidRDefault="002E5ED9" w:rsidP="00BF7203">
      <w:pPr>
        <w:widowControl w:val="0"/>
        <w:numPr>
          <w:ilvl w:val="0"/>
          <w:numId w:val="35"/>
        </w:numPr>
        <w:pBdr>
          <w:top w:val="nil"/>
          <w:left w:val="nil"/>
          <w:bottom w:val="nil"/>
          <w:right w:val="nil"/>
          <w:between w:val="nil"/>
        </w:pBdr>
        <w:tabs>
          <w:tab w:val="left" w:pos="1134"/>
        </w:tabs>
        <w:suppressAutoHyphens w:val="0"/>
        <w:spacing w:after="0" w:line="240" w:lineRule="auto"/>
        <w:ind w:left="0"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2E5ED9" w:rsidRPr="002E5ED9" w:rsidRDefault="002E5ED9" w:rsidP="00BF7203">
      <w:pPr>
        <w:widowControl w:val="0"/>
        <w:numPr>
          <w:ilvl w:val="0"/>
          <w:numId w:val="35"/>
        </w:numPr>
        <w:pBdr>
          <w:top w:val="nil"/>
          <w:left w:val="nil"/>
          <w:bottom w:val="nil"/>
          <w:right w:val="nil"/>
          <w:between w:val="nil"/>
        </w:pBdr>
        <w:tabs>
          <w:tab w:val="left" w:pos="1134"/>
        </w:tabs>
        <w:suppressAutoHyphens w:val="0"/>
        <w:spacing w:after="0" w:line="240" w:lineRule="auto"/>
        <w:ind w:left="0"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E5ED9" w:rsidRPr="002E5ED9" w:rsidRDefault="002E5ED9" w:rsidP="00BF7203">
      <w:pPr>
        <w:widowControl w:val="0"/>
        <w:numPr>
          <w:ilvl w:val="0"/>
          <w:numId w:val="35"/>
        </w:numPr>
        <w:pBdr>
          <w:top w:val="nil"/>
          <w:left w:val="nil"/>
          <w:bottom w:val="nil"/>
          <w:right w:val="nil"/>
          <w:between w:val="nil"/>
        </w:pBdr>
        <w:tabs>
          <w:tab w:val="left" w:pos="1134"/>
        </w:tabs>
        <w:suppressAutoHyphens w:val="0"/>
        <w:spacing w:after="0" w:line="240" w:lineRule="auto"/>
        <w:ind w:left="0"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E5ED9" w:rsidRPr="002E5ED9" w:rsidRDefault="002E5ED9" w:rsidP="00BF7203">
      <w:pPr>
        <w:widowControl w:val="0"/>
        <w:numPr>
          <w:ilvl w:val="0"/>
          <w:numId w:val="35"/>
        </w:numPr>
        <w:pBdr>
          <w:top w:val="nil"/>
          <w:left w:val="nil"/>
          <w:bottom w:val="nil"/>
          <w:right w:val="nil"/>
          <w:between w:val="nil"/>
        </w:pBdr>
        <w:tabs>
          <w:tab w:val="left" w:pos="1134"/>
        </w:tabs>
        <w:suppressAutoHyphens w:val="0"/>
        <w:spacing w:after="0" w:line="240" w:lineRule="auto"/>
        <w:ind w:left="0"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E5ED9" w:rsidRPr="002E5ED9" w:rsidRDefault="002E5ED9" w:rsidP="00BF7203">
      <w:pPr>
        <w:widowControl w:val="0"/>
        <w:numPr>
          <w:ilvl w:val="0"/>
          <w:numId w:val="35"/>
        </w:numPr>
        <w:pBdr>
          <w:top w:val="nil"/>
          <w:left w:val="nil"/>
          <w:bottom w:val="nil"/>
          <w:right w:val="nil"/>
          <w:between w:val="nil"/>
        </w:pBdr>
        <w:tabs>
          <w:tab w:val="left" w:pos="1134"/>
        </w:tabs>
        <w:suppressAutoHyphens w:val="0"/>
        <w:spacing w:after="0" w:line="240" w:lineRule="auto"/>
        <w:ind w:left="0"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E5ED9" w:rsidRPr="002E5ED9" w:rsidRDefault="002E5ED9" w:rsidP="00BF7203">
      <w:pPr>
        <w:widowControl w:val="0"/>
        <w:numPr>
          <w:ilvl w:val="0"/>
          <w:numId w:val="35"/>
        </w:numPr>
        <w:pBdr>
          <w:top w:val="nil"/>
          <w:left w:val="nil"/>
          <w:bottom w:val="nil"/>
          <w:right w:val="nil"/>
          <w:between w:val="nil"/>
        </w:pBdr>
        <w:tabs>
          <w:tab w:val="left" w:pos="1134"/>
        </w:tabs>
        <w:suppressAutoHyphens w:val="0"/>
        <w:spacing w:after="0" w:line="240" w:lineRule="auto"/>
        <w:ind w:left="0"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E5ED9" w:rsidRPr="002E5ED9" w:rsidRDefault="002E5ED9" w:rsidP="00BF7203">
      <w:pPr>
        <w:widowControl w:val="0"/>
        <w:numPr>
          <w:ilvl w:val="0"/>
          <w:numId w:val="35"/>
        </w:numPr>
        <w:pBdr>
          <w:top w:val="nil"/>
          <w:left w:val="nil"/>
          <w:bottom w:val="nil"/>
          <w:right w:val="nil"/>
          <w:between w:val="nil"/>
        </w:pBdr>
        <w:tabs>
          <w:tab w:val="left" w:pos="1134"/>
        </w:tabs>
        <w:suppressAutoHyphens w:val="0"/>
        <w:spacing w:after="0" w:line="240" w:lineRule="auto"/>
        <w:ind w:left="0"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w:t>
      </w:r>
      <w:r w:rsidRPr="002E5ED9">
        <w:rPr>
          <w:rFonts w:ascii="Times New Roman" w:eastAsia="Times New Roman" w:hAnsi="Times New Roman" w:cs="Times New Roman"/>
          <w:color w:val="000000"/>
          <w:kern w:val="0"/>
          <w:sz w:val="24"/>
          <w:szCs w:val="28"/>
          <w:lang w:eastAsia="ru-RU"/>
        </w:rPr>
        <w:lastRenderedPageBreak/>
        <w:t>потребностями, дающего обучающимся социально значимый опыт сотрудничества и взаимной помощи;</w:t>
      </w:r>
    </w:p>
    <w:p w:rsidR="002E5ED9" w:rsidRPr="002E5ED9" w:rsidRDefault="002E5ED9" w:rsidP="00BF7203">
      <w:pPr>
        <w:widowControl w:val="0"/>
        <w:numPr>
          <w:ilvl w:val="0"/>
          <w:numId w:val="35"/>
        </w:numPr>
        <w:pBdr>
          <w:top w:val="nil"/>
          <w:left w:val="nil"/>
          <w:bottom w:val="nil"/>
          <w:right w:val="nil"/>
          <w:between w:val="nil"/>
        </w:pBdr>
        <w:tabs>
          <w:tab w:val="left" w:pos="1134"/>
        </w:tabs>
        <w:suppressAutoHyphens w:val="0"/>
        <w:spacing w:after="0" w:line="240" w:lineRule="auto"/>
        <w:ind w:left="0"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E5ED9" w:rsidRPr="002E5ED9" w:rsidRDefault="002E5ED9" w:rsidP="002E5ED9">
      <w:pPr>
        <w:widowControl w:val="0"/>
        <w:suppressAutoHyphens w:val="0"/>
        <w:spacing w:after="0" w:line="240" w:lineRule="auto"/>
        <w:ind w:hanging="221"/>
        <w:jc w:val="both"/>
        <w:outlineLvl w:val="0"/>
        <w:rPr>
          <w:rFonts w:ascii="Times New Roman" w:eastAsia="Times New Roman" w:hAnsi="Times New Roman" w:cs="Times New Roman"/>
          <w:b/>
          <w:bCs/>
          <w:color w:val="auto"/>
          <w:kern w:val="0"/>
          <w:sz w:val="24"/>
          <w:szCs w:val="28"/>
          <w:lang w:eastAsia="ru-RU"/>
        </w:rPr>
      </w:pPr>
      <w:r w:rsidRPr="002E5ED9">
        <w:rPr>
          <w:rFonts w:ascii="Times New Roman" w:eastAsia="Times New Roman" w:hAnsi="Times New Roman" w:cs="Times New Roman"/>
          <w:b/>
          <w:bCs/>
          <w:color w:val="auto"/>
          <w:kern w:val="0"/>
          <w:sz w:val="24"/>
          <w:szCs w:val="28"/>
          <w:lang w:eastAsia="ru-RU"/>
        </w:rPr>
        <w:t xml:space="preserve"> Модуль «Внеурочная деятельность».</w:t>
      </w:r>
    </w:p>
    <w:p w:rsidR="002E5ED9" w:rsidRPr="002E5ED9" w:rsidRDefault="002E5ED9" w:rsidP="002E5ED9">
      <w:pPr>
        <w:widowControl w:val="0"/>
        <w:pBdr>
          <w:top w:val="nil"/>
          <w:left w:val="nil"/>
          <w:bottom w:val="nil"/>
          <w:right w:val="nil"/>
          <w:between w:val="nil"/>
        </w:pBdr>
        <w:suppressAutoHyphens w:val="0"/>
        <w:spacing w:after="0" w:line="240" w:lineRule="auto"/>
        <w:ind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Внеурочная деятельность в Школе является составной частью образовательного процесса и одной из форм организации свободного времени обучающихся. Реализация комплекса внеурочной деятельности в современной школе позволяет переломить негативные тенденции путем организации содержательного досуга учащихся во второй половине дня. При этом очень важно, чтобы комплекс внеурочного досуга в полной мере отражал принципы образовательных стандартов. Главные показатели деятельности: </w:t>
      </w:r>
    </w:p>
    <w:p w:rsidR="002E5ED9" w:rsidRPr="002E5ED9" w:rsidRDefault="002E5ED9" w:rsidP="002E5ED9">
      <w:pPr>
        <w:widowControl w:val="0"/>
        <w:pBdr>
          <w:top w:val="nil"/>
          <w:left w:val="nil"/>
          <w:bottom w:val="nil"/>
          <w:right w:val="nil"/>
          <w:between w:val="nil"/>
        </w:pBdr>
        <w:suppressAutoHyphens w:val="0"/>
        <w:spacing w:after="0" w:line="240" w:lineRule="auto"/>
        <w:ind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sym w:font="Symbol" w:char="F02D"/>
      </w:r>
      <w:r w:rsidRPr="002E5ED9">
        <w:rPr>
          <w:rFonts w:ascii="Times New Roman" w:eastAsia="Times New Roman" w:hAnsi="Times New Roman" w:cs="Times New Roman"/>
          <w:color w:val="000000"/>
          <w:kern w:val="0"/>
          <w:sz w:val="24"/>
          <w:szCs w:val="28"/>
          <w:lang w:eastAsia="ru-RU"/>
        </w:rPr>
        <w:t xml:space="preserve"> доступность, наглядность, связь с реальностью, учет возрастных особенностей; </w:t>
      </w:r>
    </w:p>
    <w:p w:rsidR="002E5ED9" w:rsidRPr="002E5ED9" w:rsidRDefault="002E5ED9" w:rsidP="002E5ED9">
      <w:pPr>
        <w:widowControl w:val="0"/>
        <w:pBdr>
          <w:top w:val="nil"/>
          <w:left w:val="nil"/>
          <w:bottom w:val="nil"/>
          <w:right w:val="nil"/>
          <w:between w:val="nil"/>
        </w:pBdr>
        <w:suppressAutoHyphens w:val="0"/>
        <w:spacing w:after="0" w:line="240" w:lineRule="auto"/>
        <w:ind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sym w:font="Symbol" w:char="F02D"/>
      </w:r>
      <w:r w:rsidRPr="002E5ED9">
        <w:rPr>
          <w:rFonts w:ascii="Times New Roman" w:eastAsia="Times New Roman" w:hAnsi="Times New Roman" w:cs="Times New Roman"/>
          <w:color w:val="000000"/>
          <w:kern w:val="0"/>
          <w:sz w:val="24"/>
          <w:szCs w:val="28"/>
          <w:lang w:eastAsia="ru-RU"/>
        </w:rPr>
        <w:t xml:space="preserve"> вовлечение школьников в активный познавательный досуг; </w:t>
      </w:r>
    </w:p>
    <w:p w:rsidR="002E5ED9" w:rsidRPr="002E5ED9" w:rsidRDefault="002E5ED9" w:rsidP="002E5ED9">
      <w:pPr>
        <w:widowControl w:val="0"/>
        <w:pBdr>
          <w:top w:val="nil"/>
          <w:left w:val="nil"/>
          <w:bottom w:val="nil"/>
          <w:right w:val="nil"/>
          <w:between w:val="nil"/>
        </w:pBdr>
        <w:suppressAutoHyphens w:val="0"/>
        <w:spacing w:after="0" w:line="240" w:lineRule="auto"/>
        <w:ind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sym w:font="Symbol" w:char="F02D"/>
      </w:r>
      <w:r w:rsidRPr="002E5ED9">
        <w:rPr>
          <w:rFonts w:ascii="Times New Roman" w:eastAsia="Times New Roman" w:hAnsi="Times New Roman" w:cs="Times New Roman"/>
          <w:color w:val="000000"/>
          <w:kern w:val="0"/>
          <w:sz w:val="24"/>
          <w:szCs w:val="28"/>
          <w:lang w:eastAsia="ru-RU"/>
        </w:rPr>
        <w:t xml:space="preserve"> обеспечение связующих компонентов между теоретической и практической частью; </w:t>
      </w:r>
    </w:p>
    <w:p w:rsidR="002E5ED9" w:rsidRPr="002E5ED9" w:rsidRDefault="002E5ED9" w:rsidP="002E5ED9">
      <w:pPr>
        <w:widowControl w:val="0"/>
        <w:pBdr>
          <w:top w:val="nil"/>
          <w:left w:val="nil"/>
          <w:bottom w:val="nil"/>
          <w:right w:val="nil"/>
          <w:between w:val="nil"/>
        </w:pBdr>
        <w:suppressAutoHyphens w:val="0"/>
        <w:spacing w:after="0" w:line="240" w:lineRule="auto"/>
        <w:ind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sym w:font="Symbol" w:char="F02D"/>
      </w:r>
      <w:r w:rsidRPr="002E5ED9">
        <w:rPr>
          <w:rFonts w:ascii="Times New Roman" w:eastAsia="Times New Roman" w:hAnsi="Times New Roman" w:cs="Times New Roman"/>
          <w:color w:val="000000"/>
          <w:kern w:val="0"/>
          <w:sz w:val="24"/>
          <w:szCs w:val="28"/>
          <w:lang w:eastAsia="ru-RU"/>
        </w:rPr>
        <w:t xml:space="preserve"> сочетание групповых и индивидуальных форм просветительской работы; </w:t>
      </w:r>
    </w:p>
    <w:p w:rsidR="002E5ED9" w:rsidRPr="002E5ED9" w:rsidRDefault="002E5ED9" w:rsidP="002E5ED9">
      <w:pPr>
        <w:widowControl w:val="0"/>
        <w:pBdr>
          <w:top w:val="nil"/>
          <w:left w:val="nil"/>
          <w:bottom w:val="nil"/>
          <w:right w:val="nil"/>
          <w:between w:val="nil"/>
        </w:pBdr>
        <w:suppressAutoHyphens w:val="0"/>
        <w:spacing w:after="0" w:line="240" w:lineRule="auto"/>
        <w:ind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sym w:font="Symbol" w:char="F02D"/>
      </w:r>
      <w:r w:rsidRPr="002E5ED9">
        <w:rPr>
          <w:rFonts w:ascii="Times New Roman" w:eastAsia="Times New Roman" w:hAnsi="Times New Roman" w:cs="Times New Roman"/>
          <w:color w:val="000000"/>
          <w:kern w:val="0"/>
          <w:sz w:val="24"/>
          <w:szCs w:val="28"/>
          <w:lang w:eastAsia="ru-RU"/>
        </w:rPr>
        <w:t xml:space="preserve"> преемственность - последовательность и систематичность обучения (переход от простого к сложному, позволяющий фиксировать стадии прогресса, повышать мотивацию к освоению новых знаний, умений). Внеурочная деятельность в ОБОУ «Суджанская школа - интернат» проводится в соответствии с требованиями Стандарта реализуется по основным направлениям развития личности. Такая модель работы позволяет органично вписать содержательную досуговую активность школьников в общевоспитательный процесс, обеспечивать построение межпредметных связей, развивать надпредметные умения и навыки детей, а также гарантирует возможность педагогического состава трудиться слаженно, двигаясь к общей цели. Воспитание на занятиях школьных курсов внеурочной деятельности осуществляется преимущественно через: </w:t>
      </w:r>
    </w:p>
    <w:p w:rsidR="002E5ED9" w:rsidRPr="002E5ED9" w:rsidRDefault="002E5ED9" w:rsidP="002E5ED9">
      <w:pPr>
        <w:widowControl w:val="0"/>
        <w:pBdr>
          <w:top w:val="nil"/>
          <w:left w:val="nil"/>
          <w:bottom w:val="nil"/>
          <w:right w:val="nil"/>
          <w:between w:val="nil"/>
        </w:pBdr>
        <w:suppressAutoHyphens w:val="0"/>
        <w:spacing w:after="0" w:line="240" w:lineRule="auto"/>
        <w:ind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2E5ED9" w:rsidRPr="002E5ED9" w:rsidRDefault="002E5ED9" w:rsidP="002E5ED9">
      <w:pPr>
        <w:widowControl w:val="0"/>
        <w:pBdr>
          <w:top w:val="nil"/>
          <w:left w:val="nil"/>
          <w:bottom w:val="nil"/>
          <w:right w:val="nil"/>
          <w:between w:val="nil"/>
        </w:pBdr>
        <w:suppressAutoHyphens w:val="0"/>
        <w:spacing w:after="0" w:line="240" w:lineRule="auto"/>
        <w:ind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2E5ED9" w:rsidRPr="002E5ED9" w:rsidRDefault="002E5ED9" w:rsidP="002E5ED9">
      <w:pPr>
        <w:widowControl w:val="0"/>
        <w:pBdr>
          <w:top w:val="nil"/>
          <w:left w:val="nil"/>
          <w:bottom w:val="nil"/>
          <w:right w:val="nil"/>
          <w:between w:val="nil"/>
        </w:pBdr>
        <w:suppressAutoHyphens w:val="0"/>
        <w:spacing w:after="0" w:line="240" w:lineRule="auto"/>
        <w:ind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 создание в детских коллективах традиций, задающих их членам определенные социально значимые формы поведения; </w:t>
      </w:r>
    </w:p>
    <w:p w:rsidR="002E5ED9" w:rsidRPr="002E5ED9" w:rsidRDefault="002E5ED9" w:rsidP="002E5ED9">
      <w:pPr>
        <w:widowControl w:val="0"/>
        <w:pBdr>
          <w:top w:val="nil"/>
          <w:left w:val="nil"/>
          <w:bottom w:val="nil"/>
          <w:right w:val="nil"/>
          <w:between w:val="nil"/>
        </w:pBdr>
        <w:suppressAutoHyphens w:val="0"/>
        <w:spacing w:after="0" w:line="240" w:lineRule="auto"/>
        <w:ind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 поддержку школьников с ярко выраженной лидерской позицией и установкой на сохранение и поддержание накопленных социально значимых традиций; </w:t>
      </w:r>
    </w:p>
    <w:p w:rsidR="002E5ED9" w:rsidRPr="002E5ED9" w:rsidRDefault="002E5ED9" w:rsidP="002E5ED9">
      <w:pPr>
        <w:widowControl w:val="0"/>
        <w:pBdr>
          <w:top w:val="nil"/>
          <w:left w:val="nil"/>
          <w:bottom w:val="nil"/>
          <w:right w:val="nil"/>
          <w:between w:val="nil"/>
        </w:pBdr>
        <w:suppressAutoHyphens w:val="0"/>
        <w:spacing w:after="0" w:line="240" w:lineRule="auto"/>
        <w:ind w:firstLine="540"/>
        <w:jc w:val="both"/>
        <w:rPr>
          <w:rFonts w:ascii="Times New Roman" w:eastAsia="Times New Roman" w:hAnsi="Times New Roman" w:cs="Times New Roman"/>
          <w:b/>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 поощрение педагогами детских инициатив и детского самоуправления. </w:t>
      </w:r>
    </w:p>
    <w:p w:rsidR="002E5ED9" w:rsidRPr="002E5ED9" w:rsidRDefault="002E5ED9" w:rsidP="002E5ED9">
      <w:pPr>
        <w:widowControl w:val="0"/>
        <w:pBdr>
          <w:top w:val="nil"/>
          <w:left w:val="nil"/>
          <w:bottom w:val="nil"/>
          <w:right w:val="nil"/>
          <w:between w:val="nil"/>
        </w:pBdr>
        <w:suppressAutoHyphens w:val="0"/>
        <w:spacing w:after="0" w:line="240" w:lineRule="auto"/>
        <w:ind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Реализация различных направлений внеурочной деятельности, направленной на удовлетворение обучающихся Школы в содержательном досуге, осуществляется через различные виды внеурочной деятельности по ФГОС:</w:t>
      </w:r>
    </w:p>
    <w:tbl>
      <w:tblPr>
        <w:tblStyle w:val="1a"/>
        <w:tblW w:w="9668" w:type="dxa"/>
        <w:tblInd w:w="108" w:type="dxa"/>
        <w:tblLook w:val="04A0" w:firstRow="1" w:lastRow="0" w:firstColumn="1" w:lastColumn="0" w:noHBand="0" w:noVBand="1"/>
      </w:tblPr>
      <w:tblGrid>
        <w:gridCol w:w="1941"/>
        <w:gridCol w:w="7727"/>
      </w:tblGrid>
      <w:tr w:rsidR="002E5ED9" w:rsidRPr="002E5ED9" w:rsidTr="002E5ED9">
        <w:tc>
          <w:tcPr>
            <w:tcW w:w="1701" w:type="dxa"/>
          </w:tcPr>
          <w:p w:rsidR="002E5ED9" w:rsidRPr="002E5ED9" w:rsidRDefault="002E5ED9" w:rsidP="002E5ED9">
            <w:pP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Виды деятельности</w:t>
            </w:r>
          </w:p>
        </w:tc>
        <w:tc>
          <w:tcPr>
            <w:tcW w:w="7967" w:type="dxa"/>
          </w:tcPr>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Особенности реализации</w:t>
            </w:r>
          </w:p>
        </w:tc>
      </w:tr>
      <w:tr w:rsidR="002E5ED9" w:rsidRPr="002E5ED9" w:rsidTr="002E5ED9">
        <w:tc>
          <w:tcPr>
            <w:tcW w:w="1701" w:type="dxa"/>
          </w:tcPr>
          <w:p w:rsidR="002E5ED9" w:rsidRPr="002E5ED9" w:rsidRDefault="002E5ED9" w:rsidP="002E5ED9">
            <w:pP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Игровая</w:t>
            </w:r>
          </w:p>
        </w:tc>
        <w:tc>
          <w:tcPr>
            <w:tcW w:w="7967" w:type="dxa"/>
          </w:tcPr>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Курсы внеурочной деятельности, направленные на</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раскрытие творческого, умственного и физического</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потенциала школьников, развитие у них навыков</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конструктивного общения, умений работать в команде.</w:t>
            </w:r>
          </w:p>
        </w:tc>
      </w:tr>
      <w:tr w:rsidR="002E5ED9" w:rsidRPr="002E5ED9" w:rsidTr="002E5ED9">
        <w:tc>
          <w:tcPr>
            <w:tcW w:w="1701" w:type="dxa"/>
          </w:tcPr>
          <w:p w:rsidR="002E5ED9" w:rsidRPr="002E5ED9" w:rsidRDefault="002E5ED9" w:rsidP="002E5ED9">
            <w:pP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Познавательная</w:t>
            </w:r>
          </w:p>
        </w:tc>
        <w:tc>
          <w:tcPr>
            <w:tcW w:w="7967" w:type="dxa"/>
          </w:tcPr>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Курсы внеурочной деятельности, направленные на</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передачу школьникам социально значимых знаний,</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развивающие их любознательность, расширяющие их</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кругозор, позволяющие привлечь их внимание к</w:t>
            </w:r>
          </w:p>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экономическим, политическим, экологическим,</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 xml:space="preserve">гуманитарным </w:t>
            </w:r>
            <w:r w:rsidRPr="002E5ED9">
              <w:rPr>
                <w:rFonts w:ascii="Times New Roman" w:eastAsia="Symbol" w:hAnsi="Times New Roman" w:cs="Times New Roman"/>
                <w:color w:val="000000"/>
                <w:kern w:val="0"/>
                <w:sz w:val="24"/>
                <w:szCs w:val="28"/>
                <w:lang w:eastAsia="ru-RU"/>
              </w:rPr>
              <w:lastRenderedPageBreak/>
              <w:t>проблемам нашего общества,</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формирующие их гуманистическое мировоззрение и</w:t>
            </w:r>
          </w:p>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научную картину мира.</w:t>
            </w:r>
          </w:p>
        </w:tc>
      </w:tr>
      <w:tr w:rsidR="002E5ED9" w:rsidRPr="002E5ED9" w:rsidTr="002E5ED9">
        <w:tc>
          <w:tcPr>
            <w:tcW w:w="1701" w:type="dxa"/>
          </w:tcPr>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lastRenderedPageBreak/>
              <w:t>Проблемно-ценностное общение</w:t>
            </w:r>
          </w:p>
          <w:p w:rsidR="002E5ED9" w:rsidRPr="002E5ED9" w:rsidRDefault="002E5ED9" w:rsidP="002E5ED9">
            <w:pPr>
              <w:suppressAutoHyphens w:val="0"/>
              <w:spacing w:after="0" w:line="240" w:lineRule="auto"/>
              <w:jc w:val="both"/>
              <w:rPr>
                <w:rFonts w:ascii="Times New Roman" w:eastAsia="Symbol" w:hAnsi="Times New Roman" w:cs="Times New Roman"/>
                <w:color w:val="000000"/>
                <w:kern w:val="0"/>
                <w:sz w:val="24"/>
                <w:szCs w:val="28"/>
                <w:lang w:eastAsia="ru-RU"/>
              </w:rPr>
            </w:pPr>
          </w:p>
        </w:tc>
        <w:tc>
          <w:tcPr>
            <w:tcW w:w="7967" w:type="dxa"/>
          </w:tcPr>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Курсы внеурочной деятельности, направленные на</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развитие коммуникативных и лидерских компетенций</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школьников, проектного мышления, воспитание у них</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культуры общения, развитие умений слушать и</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слышать других, уважать чужое мнение и отстаивать</w:t>
            </w:r>
          </w:p>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свое собственное, терпимо относиться к разнообразию</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взглядов людей, на развитие самостоятельности и</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ответственности школьников.</w:t>
            </w:r>
          </w:p>
        </w:tc>
      </w:tr>
      <w:tr w:rsidR="002E5ED9" w:rsidRPr="002E5ED9" w:rsidTr="002E5ED9">
        <w:tc>
          <w:tcPr>
            <w:tcW w:w="1701" w:type="dxa"/>
          </w:tcPr>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Досугово-развлекательная</w:t>
            </w:r>
          </w:p>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p>
        </w:tc>
        <w:tc>
          <w:tcPr>
            <w:tcW w:w="7967" w:type="dxa"/>
          </w:tcPr>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Данный вид реализации внеурочной</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деятельности предусматривает обеспечение</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содержательного, полезного отдыха детей. При</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реализации данного направления важно учитывать:</w:t>
            </w:r>
          </w:p>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 свободу выбора (принудительные мероприятия нельзя считать досугом);</w:t>
            </w:r>
          </w:p>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 досуговые интересы обучающихся;</w:t>
            </w:r>
          </w:p>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 активный характер участия, который может выражаться в активизации психофизической или</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эмоциональной сферы.</w:t>
            </w:r>
          </w:p>
        </w:tc>
      </w:tr>
      <w:tr w:rsidR="002E5ED9" w:rsidRPr="002E5ED9" w:rsidTr="002E5ED9">
        <w:tc>
          <w:tcPr>
            <w:tcW w:w="1701" w:type="dxa"/>
          </w:tcPr>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Художественное творчество</w:t>
            </w:r>
          </w:p>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p>
        </w:tc>
        <w:tc>
          <w:tcPr>
            <w:tcW w:w="7967" w:type="dxa"/>
          </w:tcPr>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Курсы внеурочной деятельности, создающие</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благоприятные условия для самореализации</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школьников, направленные на раскрытие их творческих</w:t>
            </w:r>
          </w:p>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способностей, которые помогут им в дальнейшем</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принести пользу другим людям или обществу в целом;</w:t>
            </w:r>
          </w:p>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формирование чувства вкуса и умения ценить</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прекрасное, на воспитание ценностного отношения</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школьников к культуре и их общее духовно-нравственное развитие. Вовлечение обучающихся в творческую музыкальную,</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изобразительную, театральную деятельность.</w:t>
            </w:r>
          </w:p>
        </w:tc>
      </w:tr>
      <w:tr w:rsidR="002E5ED9" w:rsidRPr="002E5ED9" w:rsidTr="002E5ED9">
        <w:tc>
          <w:tcPr>
            <w:tcW w:w="1701" w:type="dxa"/>
          </w:tcPr>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Социальное творчество</w:t>
            </w:r>
          </w:p>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p>
        </w:tc>
        <w:tc>
          <w:tcPr>
            <w:tcW w:w="7967" w:type="dxa"/>
          </w:tcPr>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Подготовка к участию в жизни социума, которая может</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осуществляться параллельно по двум направлениям:</w:t>
            </w:r>
          </w:p>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 способность быстрой адаптации будущих</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выпускников к существующим реалиям;</w:t>
            </w:r>
          </w:p>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 готовность вести преобразующую деятельность,</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ориентируясь на активно меняющиеся</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общественные тенденции.</w:t>
            </w:r>
          </w:p>
        </w:tc>
      </w:tr>
      <w:tr w:rsidR="002E5ED9" w:rsidRPr="002E5ED9" w:rsidTr="002E5ED9">
        <w:tc>
          <w:tcPr>
            <w:tcW w:w="1701" w:type="dxa"/>
          </w:tcPr>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Трудовая</w:t>
            </w:r>
          </w:p>
        </w:tc>
        <w:tc>
          <w:tcPr>
            <w:tcW w:w="7967" w:type="dxa"/>
          </w:tcPr>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Курсы внеурочной деятельности, направленные на</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развитие творческих способностей школьников,</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воспитание у них трудолюбия и уважительного</w:t>
            </w:r>
          </w:p>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отношения к физическому труду, формирование у них</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навыков само обслуживающего труда.</w:t>
            </w:r>
          </w:p>
        </w:tc>
      </w:tr>
      <w:tr w:rsidR="002E5ED9" w:rsidRPr="002E5ED9" w:rsidTr="002E5ED9">
        <w:tc>
          <w:tcPr>
            <w:tcW w:w="1701" w:type="dxa"/>
          </w:tcPr>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Спортивно-оздоровительная</w:t>
            </w:r>
          </w:p>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p>
        </w:tc>
        <w:tc>
          <w:tcPr>
            <w:tcW w:w="7967" w:type="dxa"/>
          </w:tcPr>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Курсы внеурочной деятельности, направленные на</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физическое развитие школьников, пропаганду</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физической культуры и спорта, развитие их</w:t>
            </w:r>
          </w:p>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ценностного отношения к своему здоровью, мотивацию</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и побуждение к здоровому образу жизни, воспитание</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силы воли, ответственности, формирование установок</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на защиту слабых.</w:t>
            </w:r>
          </w:p>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Выполняется путем привлечения школьников к участию в</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спортивно-массовых мероприятиях, активизации интереса</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детей к различным видам спорта, поощрения ориентации</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на здоровый образ жизни.</w:t>
            </w:r>
          </w:p>
        </w:tc>
      </w:tr>
      <w:tr w:rsidR="002E5ED9" w:rsidRPr="002E5ED9" w:rsidTr="002E5ED9">
        <w:tc>
          <w:tcPr>
            <w:tcW w:w="1701" w:type="dxa"/>
          </w:tcPr>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Туристско-краеведческая</w:t>
            </w:r>
          </w:p>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p>
        </w:tc>
        <w:tc>
          <w:tcPr>
            <w:tcW w:w="7967" w:type="dxa"/>
          </w:tcPr>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Symbol" w:hAnsi="Times New Roman" w:cs="Times New Roman"/>
                <w:color w:val="000000"/>
                <w:kern w:val="0"/>
                <w:sz w:val="24"/>
                <w:szCs w:val="28"/>
                <w:lang w:eastAsia="ru-RU"/>
              </w:rPr>
            </w:pPr>
            <w:r w:rsidRPr="002E5ED9">
              <w:rPr>
                <w:rFonts w:ascii="Times New Roman" w:eastAsia="Symbol" w:hAnsi="Times New Roman" w:cs="Times New Roman"/>
                <w:color w:val="000000"/>
                <w:kern w:val="0"/>
                <w:sz w:val="24"/>
                <w:szCs w:val="28"/>
                <w:lang w:eastAsia="ru-RU"/>
              </w:rPr>
              <w:t>Курсы внеурочной деятельности, направленные на</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воспитание у школьников любви к своему краю,</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культуре, природе, его истории, чувства гордости за</w:t>
            </w:r>
            <w:r>
              <w:rPr>
                <w:rFonts w:ascii="Times New Roman" w:eastAsia="Symbol" w:hAnsi="Times New Roman" w:cs="Times New Roman"/>
                <w:color w:val="000000"/>
                <w:kern w:val="0"/>
                <w:sz w:val="24"/>
                <w:szCs w:val="28"/>
                <w:lang w:eastAsia="ru-RU"/>
              </w:rPr>
              <w:t xml:space="preserve"> </w:t>
            </w:r>
            <w:r w:rsidRPr="002E5ED9">
              <w:rPr>
                <w:rFonts w:ascii="Times New Roman" w:eastAsia="Symbol" w:hAnsi="Times New Roman" w:cs="Times New Roman"/>
                <w:color w:val="000000"/>
                <w:kern w:val="0"/>
                <w:sz w:val="24"/>
                <w:szCs w:val="28"/>
                <w:lang w:eastAsia="ru-RU"/>
              </w:rPr>
              <w:t>свою малую Родину и Россию.</w:t>
            </w:r>
          </w:p>
        </w:tc>
      </w:tr>
    </w:tbl>
    <w:p w:rsidR="002E5ED9" w:rsidRPr="002E5ED9" w:rsidRDefault="002E5ED9" w:rsidP="002E5ED9">
      <w:pPr>
        <w:widowControl w:val="0"/>
        <w:suppressAutoHyphens w:val="0"/>
        <w:spacing w:after="0" w:line="240" w:lineRule="auto"/>
        <w:ind w:hanging="221"/>
        <w:jc w:val="both"/>
        <w:outlineLvl w:val="0"/>
        <w:rPr>
          <w:rFonts w:ascii="Times New Roman" w:eastAsia="Times New Roman" w:hAnsi="Times New Roman" w:cs="Times New Roman"/>
          <w:b/>
          <w:bCs/>
          <w:color w:val="auto"/>
          <w:kern w:val="0"/>
          <w:sz w:val="24"/>
          <w:szCs w:val="28"/>
          <w:lang w:eastAsia="ru-RU"/>
        </w:rPr>
      </w:pPr>
      <w:r w:rsidRPr="002E5ED9">
        <w:rPr>
          <w:rFonts w:ascii="Times New Roman" w:eastAsia="Times New Roman" w:hAnsi="Times New Roman" w:cs="Times New Roman"/>
          <w:b/>
          <w:bCs/>
          <w:color w:val="auto"/>
          <w:kern w:val="0"/>
          <w:sz w:val="24"/>
          <w:szCs w:val="28"/>
          <w:lang w:eastAsia="ru-RU"/>
        </w:rPr>
        <w:t>Модуль «Классное руководство».</w:t>
      </w:r>
    </w:p>
    <w:p w:rsidR="002E5ED9" w:rsidRPr="002E5ED9" w:rsidRDefault="002E5ED9" w:rsidP="002E5ED9">
      <w:pPr>
        <w:widowControl w:val="0"/>
        <w:suppressAutoHyphens w:val="0"/>
        <w:spacing w:after="0" w:line="240" w:lineRule="auto"/>
        <w:ind w:firstLine="709"/>
        <w:jc w:val="both"/>
        <w:rPr>
          <w:rFonts w:ascii="Times New Roman" w:eastAsia="Times New Roman" w:hAnsi="Times New Roman" w:cs="Times New Roman"/>
          <w:color w:val="auto"/>
          <w:kern w:val="0"/>
          <w:sz w:val="24"/>
          <w:szCs w:val="28"/>
          <w:lang w:eastAsia="ru-RU"/>
        </w:rPr>
      </w:pPr>
      <w:r w:rsidRPr="002E5ED9">
        <w:rPr>
          <w:rFonts w:ascii="Times New Roman" w:eastAsia="Times New Roman" w:hAnsi="Times New Roman" w:cs="Times New Roman"/>
          <w:color w:val="auto"/>
          <w:kern w:val="0"/>
          <w:sz w:val="24"/>
          <w:szCs w:val="28"/>
          <w:lang w:eastAsia="ru-RU"/>
        </w:rPr>
        <w:t xml:space="preserve">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w:t>
      </w:r>
      <w:r w:rsidRPr="002E5ED9">
        <w:rPr>
          <w:rFonts w:ascii="Times New Roman" w:eastAsia="Times New Roman" w:hAnsi="Times New Roman" w:cs="Times New Roman"/>
          <w:color w:val="auto"/>
          <w:kern w:val="0"/>
          <w:sz w:val="24"/>
          <w:szCs w:val="28"/>
          <w:lang w:eastAsia="ru-RU"/>
        </w:rPr>
        <w:lastRenderedPageBreak/>
        <w:t>воспитания и социализации обучающихся, предусматривает:</w:t>
      </w:r>
    </w:p>
    <w:p w:rsidR="002E5ED9" w:rsidRPr="002E5ED9" w:rsidRDefault="002E5ED9" w:rsidP="00BF7203">
      <w:pPr>
        <w:widowControl w:val="0"/>
        <w:numPr>
          <w:ilvl w:val="0"/>
          <w:numId w:val="40"/>
        </w:numPr>
        <w:pBdr>
          <w:top w:val="nil"/>
          <w:left w:val="nil"/>
          <w:bottom w:val="nil"/>
          <w:right w:val="nil"/>
          <w:between w:val="nil"/>
        </w:pBdr>
        <w:tabs>
          <w:tab w:val="left" w:pos="284"/>
        </w:tabs>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планирование и проведение классных часов/мероприятий целевой воспитательной, тематической направленности (не реже 1 раза в неделю);</w:t>
      </w:r>
    </w:p>
    <w:p w:rsidR="002E5ED9" w:rsidRPr="002E5ED9" w:rsidRDefault="002E5ED9" w:rsidP="00BF7203">
      <w:pPr>
        <w:widowControl w:val="0"/>
        <w:numPr>
          <w:ilvl w:val="0"/>
          <w:numId w:val="40"/>
        </w:numPr>
        <w:pBdr>
          <w:top w:val="nil"/>
          <w:left w:val="nil"/>
          <w:bottom w:val="nil"/>
          <w:right w:val="nil"/>
          <w:between w:val="nil"/>
        </w:pBdr>
        <w:tabs>
          <w:tab w:val="left" w:pos="284"/>
        </w:tabs>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еженедельное проведение информационно-просветительских занятий «Разговоры о важном» (в рамках внеурочной деятельности);</w:t>
      </w:r>
    </w:p>
    <w:p w:rsidR="002E5ED9" w:rsidRPr="002E5ED9" w:rsidRDefault="002E5ED9" w:rsidP="00BF7203">
      <w:pPr>
        <w:widowControl w:val="0"/>
        <w:numPr>
          <w:ilvl w:val="0"/>
          <w:numId w:val="40"/>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E5ED9" w:rsidRPr="002E5ED9" w:rsidRDefault="002E5ED9" w:rsidP="00BF7203">
      <w:pPr>
        <w:widowControl w:val="0"/>
        <w:numPr>
          <w:ilvl w:val="0"/>
          <w:numId w:val="40"/>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2E5ED9" w:rsidRPr="002E5ED9" w:rsidRDefault="002E5ED9" w:rsidP="00BF7203">
      <w:pPr>
        <w:widowControl w:val="0"/>
        <w:numPr>
          <w:ilvl w:val="0"/>
          <w:numId w:val="40"/>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2E5ED9" w:rsidRPr="002E5ED9" w:rsidRDefault="002E5ED9" w:rsidP="00BF7203">
      <w:pPr>
        <w:widowControl w:val="0"/>
        <w:numPr>
          <w:ilvl w:val="0"/>
          <w:numId w:val="40"/>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выработку совместно с обучающимися правил поведения класса, участие в выработке таких правил поведения в образовательной организации;</w:t>
      </w:r>
    </w:p>
    <w:p w:rsidR="002E5ED9" w:rsidRPr="002E5ED9" w:rsidRDefault="002E5ED9" w:rsidP="00BF7203">
      <w:pPr>
        <w:widowControl w:val="0"/>
        <w:numPr>
          <w:ilvl w:val="0"/>
          <w:numId w:val="40"/>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2E5ED9" w:rsidRPr="002E5ED9" w:rsidRDefault="002E5ED9" w:rsidP="00BF7203">
      <w:pPr>
        <w:widowControl w:val="0"/>
        <w:numPr>
          <w:ilvl w:val="0"/>
          <w:numId w:val="40"/>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E5ED9" w:rsidRPr="002E5ED9" w:rsidRDefault="002E5ED9" w:rsidP="00BF7203">
      <w:pPr>
        <w:widowControl w:val="0"/>
        <w:numPr>
          <w:ilvl w:val="0"/>
          <w:numId w:val="40"/>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E5ED9" w:rsidRPr="002E5ED9" w:rsidRDefault="002E5ED9" w:rsidP="00BF7203">
      <w:pPr>
        <w:widowControl w:val="0"/>
        <w:numPr>
          <w:ilvl w:val="0"/>
          <w:numId w:val="40"/>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2E5ED9" w:rsidRPr="002E5ED9" w:rsidRDefault="002E5ED9" w:rsidP="00BF7203">
      <w:pPr>
        <w:widowControl w:val="0"/>
        <w:numPr>
          <w:ilvl w:val="0"/>
          <w:numId w:val="40"/>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E5ED9" w:rsidRPr="002E5ED9" w:rsidRDefault="002E5ED9" w:rsidP="00BF7203">
      <w:pPr>
        <w:widowControl w:val="0"/>
        <w:numPr>
          <w:ilvl w:val="0"/>
          <w:numId w:val="40"/>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2E5ED9" w:rsidRPr="002E5ED9" w:rsidRDefault="002E5ED9" w:rsidP="00BF7203">
      <w:pPr>
        <w:widowControl w:val="0"/>
        <w:numPr>
          <w:ilvl w:val="0"/>
          <w:numId w:val="40"/>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2E5ED9" w:rsidRPr="002E5ED9" w:rsidRDefault="002E5ED9" w:rsidP="00BF7203">
      <w:pPr>
        <w:widowControl w:val="0"/>
        <w:numPr>
          <w:ilvl w:val="0"/>
          <w:numId w:val="40"/>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E5ED9" w:rsidRPr="002E5ED9" w:rsidRDefault="002E5ED9" w:rsidP="00BF7203">
      <w:pPr>
        <w:widowControl w:val="0"/>
        <w:numPr>
          <w:ilvl w:val="0"/>
          <w:numId w:val="40"/>
        </w:numPr>
        <w:pBdr>
          <w:top w:val="nil"/>
          <w:left w:val="nil"/>
          <w:bottom w:val="nil"/>
          <w:right w:val="nil"/>
          <w:between w:val="nil"/>
        </w:pBdr>
        <w:tabs>
          <w:tab w:val="left" w:pos="284"/>
        </w:tabs>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проведение в классе праздников, конкурсов, соревнований и других мероприятий.</w:t>
      </w:r>
    </w:p>
    <w:p w:rsidR="002E5ED9" w:rsidRPr="002E5ED9" w:rsidRDefault="002E5ED9" w:rsidP="002E5ED9">
      <w:pPr>
        <w:widowControl w:val="0"/>
        <w:pBdr>
          <w:top w:val="nil"/>
          <w:left w:val="nil"/>
          <w:bottom w:val="nil"/>
          <w:right w:val="nil"/>
          <w:between w:val="nil"/>
        </w:pBdr>
        <w:tabs>
          <w:tab w:val="left" w:pos="709"/>
        </w:tabs>
        <w:suppressAutoHyphens w:val="0"/>
        <w:spacing w:after="0" w:line="240" w:lineRule="auto"/>
        <w:jc w:val="both"/>
        <w:rPr>
          <w:rFonts w:ascii="Times New Roman" w:eastAsia="Times New Roman" w:hAnsi="Times New Roman" w:cs="Times New Roman"/>
          <w:b/>
          <w:color w:val="000000"/>
          <w:kern w:val="0"/>
          <w:sz w:val="24"/>
          <w:szCs w:val="28"/>
          <w:lang w:eastAsia="ru-RU"/>
        </w:rPr>
      </w:pPr>
      <w:r w:rsidRPr="002E5ED9">
        <w:rPr>
          <w:rFonts w:ascii="Times New Roman" w:eastAsia="Times New Roman" w:hAnsi="Times New Roman" w:cs="Times New Roman"/>
          <w:b/>
          <w:color w:val="000000"/>
          <w:kern w:val="0"/>
          <w:sz w:val="24"/>
          <w:szCs w:val="28"/>
          <w:lang w:eastAsia="ru-RU"/>
        </w:rPr>
        <w:tab/>
        <w:t>Модуль «Основные школьные дела».</w:t>
      </w:r>
    </w:p>
    <w:p w:rsidR="002E5ED9" w:rsidRPr="002E5ED9" w:rsidRDefault="002E5ED9" w:rsidP="002E5ED9">
      <w:pPr>
        <w:widowControl w:val="0"/>
        <w:suppressAutoHyphens w:val="0"/>
        <w:spacing w:after="0" w:line="240" w:lineRule="auto"/>
        <w:ind w:firstLine="720"/>
        <w:jc w:val="both"/>
        <w:rPr>
          <w:rFonts w:ascii="Times New Roman" w:eastAsia="Times New Roman" w:hAnsi="Times New Roman" w:cs="Times New Roman"/>
          <w:i/>
          <w:color w:val="auto"/>
          <w:kern w:val="0"/>
          <w:sz w:val="24"/>
          <w:szCs w:val="28"/>
          <w:lang w:eastAsia="ru-RU"/>
        </w:rPr>
      </w:pPr>
      <w:r w:rsidRPr="002E5ED9">
        <w:rPr>
          <w:rFonts w:ascii="Times New Roman" w:eastAsia="Times New Roman" w:hAnsi="Times New Roman" w:cs="Times New Roman"/>
          <w:color w:val="auto"/>
          <w:kern w:val="0"/>
          <w:sz w:val="24"/>
          <w:szCs w:val="28"/>
          <w:lang w:eastAsia="ru-RU"/>
        </w:rPr>
        <w:t>Реализация воспитательного потенциала основных школьных дел предусматривает</w:t>
      </w:r>
      <w:r w:rsidRPr="002E5ED9">
        <w:rPr>
          <w:rFonts w:ascii="Times New Roman" w:eastAsia="Times New Roman" w:hAnsi="Times New Roman" w:cs="Times New Roman"/>
          <w:i/>
          <w:color w:val="auto"/>
          <w:kern w:val="0"/>
          <w:sz w:val="24"/>
          <w:szCs w:val="28"/>
          <w:lang w:eastAsia="ru-RU"/>
        </w:rPr>
        <w:t>:</w:t>
      </w:r>
    </w:p>
    <w:p w:rsidR="002E5ED9" w:rsidRPr="002E5ED9" w:rsidRDefault="002E5ED9" w:rsidP="00BF7203">
      <w:pPr>
        <w:widowControl w:val="0"/>
        <w:numPr>
          <w:ilvl w:val="0"/>
          <w:numId w:val="43"/>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общешкольные праздники, ежегодные творческие (театрализованные, музыкальные, </w:t>
      </w:r>
      <w:r w:rsidRPr="002E5ED9">
        <w:rPr>
          <w:rFonts w:ascii="Times New Roman" w:eastAsia="Times New Roman" w:hAnsi="Times New Roman" w:cs="Times New Roman"/>
          <w:color w:val="000000"/>
          <w:kern w:val="0"/>
          <w:sz w:val="24"/>
          <w:szCs w:val="28"/>
          <w:lang w:eastAsia="ru-RU"/>
        </w:rPr>
        <w:lastRenderedPageBreak/>
        <w:t>литературные и другие) мероприятия, связанные с общероссийскими, региональными праздниками, памятными датами, в которых участвуют все классы – акции «Мы помним!», «Когда мы едины – мы непобедимы»,</w:t>
      </w:r>
      <w:r w:rsidRPr="002E5ED9">
        <w:rPr>
          <w:rFonts w:ascii="Times New Roman" w:eastAsia="Times New Roman" w:hAnsi="Times New Roman" w:cs="Times New Roman"/>
          <w:color w:val="auto"/>
          <w:kern w:val="0"/>
          <w:sz w:val="20"/>
          <w:lang w:eastAsia="ru-RU"/>
        </w:rPr>
        <w:t xml:space="preserve"> </w:t>
      </w:r>
      <w:r w:rsidRPr="002E5ED9">
        <w:rPr>
          <w:rFonts w:ascii="Times New Roman" w:eastAsia="Times New Roman" w:hAnsi="Times New Roman" w:cs="Times New Roman"/>
          <w:color w:val="auto"/>
          <w:kern w:val="0"/>
          <w:sz w:val="24"/>
          <w:lang w:eastAsia="ru-RU"/>
        </w:rPr>
        <w:t>«Георгиевская ленточка»</w:t>
      </w:r>
      <w:r w:rsidRPr="002E5ED9">
        <w:rPr>
          <w:rFonts w:ascii="Times New Roman" w:eastAsia="Times New Roman" w:hAnsi="Times New Roman" w:cs="Times New Roman"/>
          <w:color w:val="000000"/>
          <w:kern w:val="0"/>
          <w:sz w:val="24"/>
          <w:szCs w:val="28"/>
          <w:lang w:eastAsia="ru-RU"/>
        </w:rPr>
        <w:t xml:space="preserve"> и др.</w:t>
      </w:r>
    </w:p>
    <w:p w:rsidR="002E5ED9" w:rsidRPr="002E5ED9" w:rsidRDefault="002E5ED9" w:rsidP="00BF7203">
      <w:pPr>
        <w:widowControl w:val="0"/>
        <w:numPr>
          <w:ilvl w:val="0"/>
          <w:numId w:val="43"/>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участие во всероссийских акциях, посвященных значимым событиям в России, мире - акции «Блокадный хлеб», «Окна Победы», «Свеча памяти», «Час Земли», «Сад памяти» и др.;</w:t>
      </w:r>
    </w:p>
    <w:p w:rsidR="002E5ED9" w:rsidRPr="002E5ED9" w:rsidRDefault="002E5ED9" w:rsidP="00BF7203">
      <w:pPr>
        <w:widowControl w:val="0"/>
        <w:numPr>
          <w:ilvl w:val="0"/>
          <w:numId w:val="43"/>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 «Я – первоклассник», «Я – пятиклассник», торжествованная церемония вручения аттестатов, праздник последнего звонка, «Прощание с начальной школой»;</w:t>
      </w:r>
    </w:p>
    <w:p w:rsidR="002E5ED9" w:rsidRPr="002E5ED9" w:rsidRDefault="002E5ED9" w:rsidP="00BF7203">
      <w:pPr>
        <w:widowControl w:val="0"/>
        <w:numPr>
          <w:ilvl w:val="0"/>
          <w:numId w:val="43"/>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Школы, района, республики;</w:t>
      </w:r>
    </w:p>
    <w:p w:rsidR="002E5ED9" w:rsidRPr="002E5ED9" w:rsidRDefault="002E5ED9" w:rsidP="00BF7203">
      <w:pPr>
        <w:widowControl w:val="0"/>
        <w:numPr>
          <w:ilvl w:val="0"/>
          <w:numId w:val="43"/>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проводимые и организуемые совместно с семьями обучающихся праздники, фестивали, представления в связи с памятными датами, значимыми событиями; </w:t>
      </w:r>
    </w:p>
    <w:p w:rsidR="002E5ED9" w:rsidRPr="002E5ED9" w:rsidRDefault="002E5ED9" w:rsidP="00BF7203">
      <w:pPr>
        <w:widowControl w:val="0"/>
        <w:numPr>
          <w:ilvl w:val="0"/>
          <w:numId w:val="43"/>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предметные недели (литературы и русского языка, математики,</w:t>
      </w:r>
    </w:p>
    <w:p w:rsidR="002E5ED9" w:rsidRPr="002E5ED9" w:rsidRDefault="002E5ED9" w:rsidP="002E5ED9">
      <w:pPr>
        <w:widowControl w:val="0"/>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биологии и химии; истории, обществознания и географии; начальных</w:t>
      </w:r>
    </w:p>
    <w:p w:rsidR="002E5ED9" w:rsidRPr="002E5ED9" w:rsidRDefault="002E5ED9" w:rsidP="002E5ED9">
      <w:pPr>
        <w:widowControl w:val="0"/>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классов);</w:t>
      </w:r>
    </w:p>
    <w:p w:rsidR="002E5ED9" w:rsidRPr="002E5ED9" w:rsidRDefault="002E5ED9" w:rsidP="00BF7203">
      <w:pPr>
        <w:widowControl w:val="0"/>
        <w:numPr>
          <w:ilvl w:val="0"/>
          <w:numId w:val="43"/>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общешкольные линейки с вручением грамот и благодарностей;</w:t>
      </w:r>
    </w:p>
    <w:p w:rsidR="002E5ED9" w:rsidRPr="002E5ED9" w:rsidRDefault="002E5ED9" w:rsidP="00BF7203">
      <w:pPr>
        <w:widowControl w:val="0"/>
        <w:numPr>
          <w:ilvl w:val="0"/>
          <w:numId w:val="43"/>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награждение на торжественной линейке «Последний звонок» по</w:t>
      </w:r>
    </w:p>
    <w:p w:rsidR="002E5ED9" w:rsidRPr="002E5ED9" w:rsidRDefault="002E5ED9" w:rsidP="002E5ED9">
      <w:pPr>
        <w:widowControl w:val="0"/>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итогам учебного года Похвальными листами и грамотами обучающихся. </w:t>
      </w:r>
    </w:p>
    <w:p w:rsidR="002E5ED9" w:rsidRPr="002E5ED9" w:rsidRDefault="002E5ED9" w:rsidP="00BF7203">
      <w:pPr>
        <w:widowControl w:val="0"/>
        <w:numPr>
          <w:ilvl w:val="0"/>
          <w:numId w:val="43"/>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вовлечение по возможности каждого обучающегося в школьные дела в </w:t>
      </w:r>
    </w:p>
    <w:p w:rsidR="002E5ED9" w:rsidRPr="002E5ED9" w:rsidRDefault="002E5ED9" w:rsidP="002E5ED9">
      <w:pPr>
        <w:widowControl w:val="0"/>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2E5ED9" w:rsidRPr="002E5ED9" w:rsidRDefault="002E5ED9" w:rsidP="00BF7203">
      <w:pPr>
        <w:widowControl w:val="0"/>
        <w:numPr>
          <w:ilvl w:val="0"/>
          <w:numId w:val="43"/>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2E5ED9" w:rsidRPr="002E5ED9" w:rsidRDefault="002E5ED9" w:rsidP="002E5ED9">
      <w:pPr>
        <w:widowControl w:val="0"/>
        <w:pBdr>
          <w:top w:val="nil"/>
          <w:left w:val="nil"/>
          <w:bottom w:val="nil"/>
          <w:right w:val="nil"/>
          <w:between w:val="nil"/>
        </w:pBdr>
        <w:suppressAutoHyphens w:val="0"/>
        <w:spacing w:after="0" w:line="240" w:lineRule="auto"/>
        <w:ind w:hanging="220"/>
        <w:jc w:val="both"/>
        <w:rPr>
          <w:rFonts w:ascii="Times New Roman" w:eastAsia="Times New Roman" w:hAnsi="Times New Roman" w:cs="Times New Roman"/>
          <w:b/>
          <w:color w:val="000000"/>
          <w:kern w:val="0"/>
          <w:sz w:val="24"/>
          <w:szCs w:val="28"/>
          <w:lang w:eastAsia="ru-RU"/>
        </w:rPr>
      </w:pPr>
      <w:r w:rsidRPr="002E5ED9">
        <w:rPr>
          <w:rFonts w:ascii="Times New Roman" w:eastAsia="Times New Roman" w:hAnsi="Times New Roman" w:cs="Times New Roman"/>
          <w:b/>
          <w:color w:val="000000"/>
          <w:kern w:val="0"/>
          <w:sz w:val="24"/>
          <w:szCs w:val="28"/>
          <w:lang w:eastAsia="ru-RU"/>
        </w:rPr>
        <w:t>Модуль «Внешкольные мероприятия».</w:t>
      </w:r>
    </w:p>
    <w:p w:rsidR="002E5ED9" w:rsidRPr="002E5ED9" w:rsidRDefault="002E5ED9" w:rsidP="002E5ED9">
      <w:pPr>
        <w:widowControl w:val="0"/>
        <w:suppressAutoHyphens w:val="0"/>
        <w:spacing w:after="0" w:line="240" w:lineRule="auto"/>
        <w:ind w:firstLine="709"/>
        <w:jc w:val="both"/>
        <w:rPr>
          <w:rFonts w:ascii="Times New Roman" w:eastAsia="Times New Roman" w:hAnsi="Times New Roman" w:cs="Times New Roman"/>
          <w:color w:val="auto"/>
          <w:kern w:val="0"/>
          <w:sz w:val="24"/>
          <w:szCs w:val="28"/>
          <w:lang w:eastAsia="ru-RU"/>
        </w:rPr>
      </w:pPr>
      <w:r w:rsidRPr="002E5ED9">
        <w:rPr>
          <w:rFonts w:ascii="Times New Roman" w:eastAsia="Times New Roman" w:hAnsi="Times New Roman" w:cs="Times New Roman"/>
          <w:color w:val="auto"/>
          <w:kern w:val="0"/>
          <w:sz w:val="24"/>
          <w:szCs w:val="28"/>
          <w:lang w:eastAsia="ru-RU"/>
        </w:rPr>
        <w:t>Реализация воспитательного потенциала внешкольных мероприятий предусматривает:</w:t>
      </w:r>
    </w:p>
    <w:p w:rsidR="002E5ED9" w:rsidRPr="002E5ED9" w:rsidRDefault="002E5ED9" w:rsidP="00BF7203">
      <w:pPr>
        <w:widowControl w:val="0"/>
        <w:numPr>
          <w:ilvl w:val="0"/>
          <w:numId w:val="46"/>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общие внешкольные мероприятия, в том числе организуемые совместно с социальными партнерами Школы;</w:t>
      </w:r>
    </w:p>
    <w:p w:rsidR="002E5ED9" w:rsidRPr="002E5ED9" w:rsidRDefault="002E5ED9" w:rsidP="00BF7203">
      <w:pPr>
        <w:widowControl w:val="0"/>
        <w:numPr>
          <w:ilvl w:val="0"/>
          <w:numId w:val="46"/>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2E5ED9" w:rsidRPr="002E5ED9" w:rsidRDefault="002E5ED9" w:rsidP="00BF7203">
      <w:pPr>
        <w:widowControl w:val="0"/>
        <w:numPr>
          <w:ilvl w:val="0"/>
          <w:numId w:val="46"/>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E5ED9" w:rsidRPr="002E5ED9" w:rsidRDefault="002E5ED9" w:rsidP="00BF7203">
      <w:pPr>
        <w:widowControl w:val="0"/>
        <w:numPr>
          <w:ilvl w:val="0"/>
          <w:numId w:val="46"/>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литературные, экологические и другие походы, экскурсии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2E5ED9" w:rsidRPr="002E5ED9" w:rsidRDefault="002E5ED9" w:rsidP="00BF7203">
      <w:pPr>
        <w:widowControl w:val="0"/>
        <w:numPr>
          <w:ilvl w:val="0"/>
          <w:numId w:val="46"/>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b/>
          <w:color w:val="000000"/>
          <w:kern w:val="0"/>
          <w:sz w:val="24"/>
          <w:szCs w:val="28"/>
          <w:lang w:eastAsia="ru-RU"/>
        </w:rPr>
      </w:pPr>
      <w:r w:rsidRPr="002E5ED9">
        <w:rPr>
          <w:rFonts w:ascii="Times New Roman" w:eastAsia="Times New Roman" w:hAnsi="Times New Roman" w:cs="Times New Roman"/>
          <w:b/>
          <w:color w:val="000000"/>
          <w:kern w:val="0"/>
          <w:sz w:val="24"/>
          <w:szCs w:val="28"/>
          <w:lang w:eastAsia="ru-RU"/>
        </w:rPr>
        <w:t>Модуль «Организация предметно-пространственной среды».</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w:t>
      </w:r>
      <w:r w:rsidRPr="002E5ED9">
        <w:rPr>
          <w:rFonts w:ascii="Times New Roman" w:eastAsia="Times New Roman" w:hAnsi="Times New Roman" w:cs="Times New Roman"/>
          <w:color w:val="000000"/>
          <w:kern w:val="0"/>
          <w:sz w:val="24"/>
          <w:szCs w:val="28"/>
          <w:lang w:eastAsia="ru-RU"/>
        </w:rPr>
        <w:lastRenderedPageBreak/>
        <w:t>образовательных отношений по ее созданию, поддержанию, использованию в воспитательном процессе:</w:t>
      </w:r>
    </w:p>
    <w:p w:rsidR="002E5ED9" w:rsidRPr="002E5ED9" w:rsidRDefault="002E5ED9" w:rsidP="00BF7203">
      <w:pPr>
        <w:widowControl w:val="0"/>
        <w:numPr>
          <w:ilvl w:val="0"/>
          <w:numId w:val="46"/>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оформление внешнего вида здания, фасада, холла при входе в Школу государственной символикой Российской Федерации, Чувашской Республики, изображениями символики Российского государства в разные периоды тысячелетней истории, исторической символики региона;</w:t>
      </w:r>
    </w:p>
    <w:p w:rsidR="002E5ED9" w:rsidRPr="002E5ED9" w:rsidRDefault="002E5ED9" w:rsidP="00BF7203">
      <w:pPr>
        <w:widowControl w:val="0"/>
        <w:numPr>
          <w:ilvl w:val="0"/>
          <w:numId w:val="46"/>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организацию и проведение церемоний поднятия (спуска) государственного флага Российской Федерации;</w:t>
      </w:r>
    </w:p>
    <w:p w:rsidR="002E5ED9" w:rsidRPr="002E5ED9" w:rsidRDefault="002E5ED9" w:rsidP="00BF7203">
      <w:pPr>
        <w:widowControl w:val="0"/>
        <w:numPr>
          <w:ilvl w:val="0"/>
          <w:numId w:val="46"/>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размещение карт России, Чувашской Республики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Чувашской Республики, России, памятных исторических, гражданских, народных, религиозных мест почитания, портретов выдающихся государственных деятелей России, Чувашской Республики, деятелей культуры, науки, производства, искусства, военных, героев и защитников Отечества;</w:t>
      </w:r>
    </w:p>
    <w:p w:rsidR="002E5ED9" w:rsidRPr="002E5ED9" w:rsidRDefault="002E5ED9" w:rsidP="00BF7203">
      <w:pPr>
        <w:widowControl w:val="0"/>
        <w:numPr>
          <w:ilvl w:val="0"/>
          <w:numId w:val="46"/>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E5ED9" w:rsidRPr="002E5ED9" w:rsidRDefault="002E5ED9" w:rsidP="00BF7203">
      <w:pPr>
        <w:widowControl w:val="0"/>
        <w:numPr>
          <w:ilvl w:val="0"/>
          <w:numId w:val="46"/>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w:t>
      </w:r>
    </w:p>
    <w:p w:rsidR="002E5ED9" w:rsidRPr="002E5ED9" w:rsidRDefault="002E5ED9" w:rsidP="00BF7203">
      <w:pPr>
        <w:widowControl w:val="0"/>
        <w:numPr>
          <w:ilvl w:val="0"/>
          <w:numId w:val="46"/>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w:t>
      </w:r>
    </w:p>
    <w:p w:rsidR="002E5ED9" w:rsidRPr="002E5ED9" w:rsidRDefault="002E5ED9" w:rsidP="00BF7203">
      <w:pPr>
        <w:widowControl w:val="0"/>
        <w:numPr>
          <w:ilvl w:val="0"/>
          <w:numId w:val="46"/>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2E5ED9" w:rsidRPr="002E5ED9" w:rsidRDefault="002E5ED9" w:rsidP="00BF7203">
      <w:pPr>
        <w:widowControl w:val="0"/>
        <w:numPr>
          <w:ilvl w:val="0"/>
          <w:numId w:val="46"/>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разработку и популяризацию символики образовательной организации (логотип и другое), используемой как повседневно, так и в торжественные моменты;</w:t>
      </w:r>
    </w:p>
    <w:p w:rsidR="002E5ED9" w:rsidRPr="002E5ED9" w:rsidRDefault="002E5ED9" w:rsidP="00BF7203">
      <w:pPr>
        <w:widowControl w:val="0"/>
        <w:numPr>
          <w:ilvl w:val="0"/>
          <w:numId w:val="46"/>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2E5ED9" w:rsidRPr="002E5ED9" w:rsidRDefault="002E5ED9" w:rsidP="00BF7203">
      <w:pPr>
        <w:widowControl w:val="0"/>
        <w:numPr>
          <w:ilvl w:val="0"/>
          <w:numId w:val="46"/>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2E5ED9" w:rsidRPr="002E5ED9" w:rsidRDefault="002E5ED9" w:rsidP="00BF7203">
      <w:pPr>
        <w:widowControl w:val="0"/>
        <w:numPr>
          <w:ilvl w:val="0"/>
          <w:numId w:val="46"/>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разработку, оформление, поддержание и использование игровых пространств, спортивных и игровых площадок, зон активного и тихого отдыха;</w:t>
      </w:r>
    </w:p>
    <w:p w:rsidR="002E5ED9" w:rsidRPr="002E5ED9" w:rsidRDefault="002E5ED9" w:rsidP="00BF7203">
      <w:pPr>
        <w:widowControl w:val="0"/>
        <w:numPr>
          <w:ilvl w:val="0"/>
          <w:numId w:val="46"/>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создание и поддержание в рекреации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E5ED9" w:rsidRPr="002E5ED9" w:rsidRDefault="002E5ED9" w:rsidP="00BF7203">
      <w:pPr>
        <w:widowControl w:val="0"/>
        <w:numPr>
          <w:ilvl w:val="0"/>
          <w:numId w:val="46"/>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2E5ED9" w:rsidRPr="002E5ED9" w:rsidRDefault="002E5ED9" w:rsidP="00BF7203">
      <w:pPr>
        <w:widowControl w:val="0"/>
        <w:numPr>
          <w:ilvl w:val="0"/>
          <w:numId w:val="46"/>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2E5ED9" w:rsidRPr="002E5ED9" w:rsidRDefault="002E5ED9" w:rsidP="00BF7203">
      <w:pPr>
        <w:widowControl w:val="0"/>
        <w:numPr>
          <w:ilvl w:val="0"/>
          <w:numId w:val="46"/>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2E5ED9" w:rsidRPr="002E5ED9" w:rsidRDefault="002E5ED9" w:rsidP="00BF7203">
      <w:pPr>
        <w:widowControl w:val="0"/>
        <w:numPr>
          <w:ilvl w:val="0"/>
          <w:numId w:val="46"/>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lastRenderedPageBreak/>
        <w:t>участие в проекте «Комфортная школа».</w:t>
      </w:r>
    </w:p>
    <w:p w:rsidR="002E5ED9" w:rsidRPr="002E5ED9" w:rsidRDefault="002E5ED9" w:rsidP="002E5ED9">
      <w:pPr>
        <w:widowControl w:val="0"/>
        <w:pBdr>
          <w:top w:val="nil"/>
          <w:left w:val="nil"/>
          <w:bottom w:val="nil"/>
          <w:right w:val="nil"/>
          <w:between w:val="nil"/>
        </w:pBdr>
        <w:suppressAutoHyphens w:val="0"/>
        <w:spacing w:after="0" w:line="240" w:lineRule="auto"/>
        <w:ind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Предметно-пространственная среда строится как максимально доступная для обучающихся с особыми образовательными потребностями.</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rPr>
          <w:rFonts w:ascii="Times New Roman" w:eastAsia="Times New Roman" w:hAnsi="Times New Roman" w:cs="Times New Roman"/>
          <w:b/>
          <w:color w:val="000000"/>
          <w:kern w:val="0"/>
          <w:sz w:val="24"/>
          <w:szCs w:val="28"/>
          <w:lang w:eastAsia="ru-RU"/>
        </w:rPr>
      </w:pPr>
      <w:r w:rsidRPr="002E5ED9">
        <w:rPr>
          <w:rFonts w:ascii="Times New Roman" w:eastAsia="Times New Roman" w:hAnsi="Times New Roman" w:cs="Times New Roman"/>
          <w:b/>
          <w:color w:val="000000"/>
          <w:kern w:val="0"/>
          <w:sz w:val="24"/>
          <w:szCs w:val="28"/>
          <w:lang w:eastAsia="ru-RU"/>
        </w:rPr>
        <w:t>Модуль «Взаимодействие с родителями (законными представителями)».</w:t>
      </w:r>
    </w:p>
    <w:p w:rsidR="002E5ED9" w:rsidRPr="002E5ED9" w:rsidRDefault="002E5ED9" w:rsidP="002E5ED9">
      <w:pPr>
        <w:widowControl w:val="0"/>
        <w:tabs>
          <w:tab w:val="left" w:pos="2109"/>
          <w:tab w:val="left" w:pos="2702"/>
          <w:tab w:val="left" w:pos="3936"/>
          <w:tab w:val="left" w:pos="5228"/>
          <w:tab w:val="left" w:pos="6633"/>
          <w:tab w:val="left" w:pos="7072"/>
          <w:tab w:val="left" w:pos="8666"/>
          <w:tab w:val="left" w:pos="9781"/>
        </w:tabs>
        <w:suppressAutoHyphens w:val="0"/>
        <w:spacing w:after="0" w:line="240" w:lineRule="auto"/>
        <w:ind w:firstLine="709"/>
        <w:rPr>
          <w:rFonts w:ascii="Times New Roman" w:eastAsia="Times New Roman" w:hAnsi="Times New Roman" w:cs="Times New Roman"/>
          <w:color w:val="auto"/>
          <w:kern w:val="0"/>
          <w:sz w:val="24"/>
          <w:szCs w:val="28"/>
          <w:lang w:eastAsia="ru-RU"/>
        </w:rPr>
      </w:pPr>
      <w:r w:rsidRPr="002E5ED9">
        <w:rPr>
          <w:rFonts w:ascii="Times New Roman" w:eastAsia="Times New Roman" w:hAnsi="Times New Roman" w:cs="Times New Roman"/>
          <w:color w:val="auto"/>
          <w:kern w:val="0"/>
          <w:sz w:val="24"/>
          <w:szCs w:val="28"/>
          <w:lang w:eastAsia="ru-RU"/>
        </w:rPr>
        <w:t xml:space="preserve">Реализация </w:t>
      </w:r>
      <w:r w:rsidRPr="002E5ED9">
        <w:rPr>
          <w:rFonts w:ascii="Times New Roman" w:eastAsia="Times New Roman" w:hAnsi="Times New Roman" w:cs="Times New Roman"/>
          <w:color w:val="auto"/>
          <w:kern w:val="0"/>
          <w:sz w:val="24"/>
          <w:szCs w:val="28"/>
          <w:lang w:eastAsia="ru-RU"/>
        </w:rPr>
        <w:tab/>
        <w:t>воспитательного потенциала взаимодействия с родителями (законными представителями) обучающихся предусматривает:</w:t>
      </w:r>
    </w:p>
    <w:p w:rsidR="002E5ED9" w:rsidRPr="002E5ED9" w:rsidRDefault="002E5ED9" w:rsidP="00BF7203">
      <w:pPr>
        <w:widowControl w:val="0"/>
        <w:numPr>
          <w:ilvl w:val="0"/>
          <w:numId w:val="40"/>
        </w:numPr>
        <w:pBdr>
          <w:top w:val="nil"/>
          <w:left w:val="nil"/>
          <w:bottom w:val="nil"/>
          <w:right w:val="nil"/>
          <w:between w:val="nil"/>
        </w:pBdr>
        <w:tabs>
          <w:tab w:val="left" w:pos="284"/>
        </w:tabs>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создание и деятельность в Школе и классах представительных органов родительского сообщества (Родительский комитет, родительские активы классных коллективов), участвующих в обсуждении и решении вопросов воспитания и обучения;</w:t>
      </w:r>
    </w:p>
    <w:p w:rsidR="002E5ED9" w:rsidRPr="002E5ED9" w:rsidRDefault="002E5ED9" w:rsidP="00BF7203">
      <w:pPr>
        <w:widowControl w:val="0"/>
        <w:numPr>
          <w:ilvl w:val="0"/>
          <w:numId w:val="40"/>
        </w:numPr>
        <w:pBdr>
          <w:top w:val="nil"/>
          <w:left w:val="nil"/>
          <w:bottom w:val="nil"/>
          <w:right w:val="nil"/>
          <w:between w:val="nil"/>
        </w:pBdr>
        <w:tabs>
          <w:tab w:val="left" w:pos="284"/>
        </w:tabs>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w:t>
      </w:r>
    </w:p>
    <w:p w:rsidR="002E5ED9" w:rsidRPr="002E5ED9" w:rsidRDefault="002E5ED9" w:rsidP="00BF7203">
      <w:pPr>
        <w:widowControl w:val="0"/>
        <w:numPr>
          <w:ilvl w:val="0"/>
          <w:numId w:val="40"/>
        </w:numPr>
        <w:pBdr>
          <w:top w:val="nil"/>
          <w:left w:val="nil"/>
          <w:bottom w:val="nil"/>
          <w:right w:val="nil"/>
          <w:between w:val="nil"/>
        </w:pBdr>
        <w:tabs>
          <w:tab w:val="left" w:pos="284"/>
        </w:tabs>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E5ED9" w:rsidRPr="002E5ED9" w:rsidRDefault="002E5ED9" w:rsidP="00BF7203">
      <w:pPr>
        <w:widowControl w:val="0"/>
        <w:numPr>
          <w:ilvl w:val="0"/>
          <w:numId w:val="40"/>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2E5ED9" w:rsidRPr="002E5ED9" w:rsidRDefault="002E5ED9" w:rsidP="00BF7203">
      <w:pPr>
        <w:widowControl w:val="0"/>
        <w:numPr>
          <w:ilvl w:val="0"/>
          <w:numId w:val="40"/>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2E5ED9" w:rsidRPr="002E5ED9" w:rsidRDefault="002E5ED9" w:rsidP="00BF7203">
      <w:pPr>
        <w:widowControl w:val="0"/>
        <w:numPr>
          <w:ilvl w:val="0"/>
          <w:numId w:val="40"/>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«Вконтакте», группы с участием педагогов, на которых обсуждаются интересующие родителей вопросы, согласуется совместная деятельность;</w:t>
      </w:r>
    </w:p>
    <w:p w:rsidR="002E5ED9" w:rsidRPr="002E5ED9" w:rsidRDefault="002E5ED9" w:rsidP="00BF7203">
      <w:pPr>
        <w:widowControl w:val="0"/>
        <w:numPr>
          <w:ilvl w:val="0"/>
          <w:numId w:val="40"/>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 (законных представителей);</w:t>
      </w:r>
    </w:p>
    <w:p w:rsidR="002E5ED9" w:rsidRPr="002E5ED9" w:rsidRDefault="002E5ED9" w:rsidP="00BF7203">
      <w:pPr>
        <w:widowControl w:val="0"/>
        <w:numPr>
          <w:ilvl w:val="0"/>
          <w:numId w:val="40"/>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привлечение родителей (законных представителей) к подготовке и проведению классных и общешкольных мероприятий;</w:t>
      </w:r>
    </w:p>
    <w:p w:rsidR="002E5ED9" w:rsidRPr="002E5ED9" w:rsidRDefault="002E5ED9" w:rsidP="00BF7203">
      <w:pPr>
        <w:widowControl w:val="0"/>
        <w:numPr>
          <w:ilvl w:val="0"/>
          <w:numId w:val="40"/>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2E5ED9" w:rsidRPr="002E5ED9" w:rsidRDefault="002E5ED9" w:rsidP="00BF7203">
      <w:pPr>
        <w:widowControl w:val="0"/>
        <w:numPr>
          <w:ilvl w:val="0"/>
          <w:numId w:val="40"/>
        </w:numPr>
        <w:pBdr>
          <w:top w:val="nil"/>
          <w:left w:val="nil"/>
          <w:bottom w:val="nil"/>
          <w:right w:val="nil"/>
          <w:between w:val="nil"/>
        </w:pBdr>
        <w:tabs>
          <w:tab w:val="left" w:pos="284"/>
        </w:tabs>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организацию участия родителей в вебинарах, Всероссийских родительских уроках, собраниях на актуальные для родителей темы;</w:t>
      </w:r>
    </w:p>
    <w:p w:rsidR="002E5ED9" w:rsidRPr="002E5ED9" w:rsidRDefault="002E5ED9" w:rsidP="00BF7203">
      <w:pPr>
        <w:widowControl w:val="0"/>
        <w:numPr>
          <w:ilvl w:val="0"/>
          <w:numId w:val="40"/>
        </w:numPr>
        <w:pBdr>
          <w:top w:val="nil"/>
          <w:left w:val="nil"/>
          <w:bottom w:val="nil"/>
          <w:right w:val="nil"/>
          <w:between w:val="nil"/>
        </w:pBdr>
        <w:tabs>
          <w:tab w:val="left" w:pos="284"/>
        </w:tabs>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2E5ED9" w:rsidRPr="002E5ED9" w:rsidRDefault="002E5ED9" w:rsidP="00BF7203">
      <w:pPr>
        <w:widowControl w:val="0"/>
        <w:numPr>
          <w:ilvl w:val="0"/>
          <w:numId w:val="40"/>
        </w:numPr>
        <w:pBdr>
          <w:top w:val="nil"/>
          <w:left w:val="nil"/>
          <w:bottom w:val="nil"/>
          <w:right w:val="nil"/>
          <w:between w:val="nil"/>
        </w:pBdr>
        <w:tabs>
          <w:tab w:val="left" w:pos="426"/>
        </w:tabs>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2E5ED9" w:rsidRPr="002E5ED9" w:rsidRDefault="002E5ED9" w:rsidP="00BF7203">
      <w:pPr>
        <w:widowControl w:val="0"/>
        <w:numPr>
          <w:ilvl w:val="0"/>
          <w:numId w:val="40"/>
        </w:numPr>
        <w:pBdr>
          <w:top w:val="nil"/>
          <w:left w:val="nil"/>
          <w:bottom w:val="nil"/>
          <w:right w:val="nil"/>
          <w:between w:val="nil"/>
        </w:pBdr>
        <w:tabs>
          <w:tab w:val="left" w:pos="426"/>
        </w:tabs>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участие в проведении занятий курса внеурочной деятельности «Разговоры о важном», «Профориентация».</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rPr>
          <w:rFonts w:ascii="Times New Roman" w:eastAsia="Times New Roman" w:hAnsi="Times New Roman" w:cs="Times New Roman"/>
          <w:b/>
          <w:color w:val="000000"/>
          <w:kern w:val="0"/>
          <w:sz w:val="24"/>
          <w:szCs w:val="28"/>
          <w:lang w:eastAsia="ru-RU"/>
        </w:rPr>
      </w:pPr>
      <w:r w:rsidRPr="002E5ED9">
        <w:rPr>
          <w:rFonts w:ascii="Times New Roman" w:eastAsia="Times New Roman" w:hAnsi="Times New Roman" w:cs="Times New Roman"/>
          <w:b/>
          <w:color w:val="000000"/>
          <w:kern w:val="0"/>
          <w:sz w:val="24"/>
          <w:szCs w:val="28"/>
          <w:lang w:eastAsia="ru-RU"/>
        </w:rPr>
        <w:t>Модуль «Самоуправление».</w:t>
      </w:r>
    </w:p>
    <w:p w:rsidR="002E5ED9" w:rsidRPr="002E5ED9" w:rsidRDefault="002E5ED9" w:rsidP="002E5ED9">
      <w:pPr>
        <w:widowControl w:val="0"/>
        <w:suppressAutoHyphens w:val="0"/>
        <w:spacing w:after="0" w:line="240" w:lineRule="auto"/>
        <w:ind w:firstLine="709"/>
        <w:jc w:val="both"/>
        <w:rPr>
          <w:rFonts w:ascii="Times New Roman" w:eastAsia="Times New Roman" w:hAnsi="Times New Roman" w:cs="Times New Roman"/>
          <w:color w:val="auto"/>
          <w:kern w:val="0"/>
          <w:sz w:val="24"/>
          <w:szCs w:val="28"/>
          <w:lang w:eastAsia="ru-RU"/>
        </w:rPr>
      </w:pPr>
      <w:r w:rsidRPr="002E5ED9">
        <w:rPr>
          <w:rFonts w:ascii="Times New Roman" w:eastAsia="Times New Roman" w:hAnsi="Times New Roman" w:cs="Times New Roman"/>
          <w:color w:val="auto"/>
          <w:kern w:val="0"/>
          <w:sz w:val="24"/>
          <w:szCs w:val="28"/>
          <w:lang w:eastAsia="ru-RU"/>
        </w:rPr>
        <w:t xml:space="preserve">Реализация воспитательного потенциала ученического самоуправления в Школе предусматривает: </w:t>
      </w:r>
    </w:p>
    <w:p w:rsidR="002E5ED9" w:rsidRPr="002E5ED9" w:rsidRDefault="002E5ED9" w:rsidP="00BF7203">
      <w:pPr>
        <w:widowControl w:val="0"/>
        <w:numPr>
          <w:ilvl w:val="0"/>
          <w:numId w:val="41"/>
        </w:numPr>
        <w:pBdr>
          <w:top w:val="nil"/>
          <w:left w:val="nil"/>
          <w:bottom w:val="nil"/>
          <w:right w:val="nil"/>
          <w:between w:val="nil"/>
        </w:pBdr>
        <w:tabs>
          <w:tab w:val="left" w:pos="284"/>
        </w:tabs>
        <w:suppressAutoHyphens w:val="0"/>
        <w:spacing w:after="0" w:line="240" w:lineRule="auto"/>
        <w:ind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организацию и деятельность органов ученического самоуправления: классных активов, избранных обучающимися; </w:t>
      </w:r>
    </w:p>
    <w:p w:rsidR="002E5ED9" w:rsidRPr="002E5ED9" w:rsidRDefault="002E5ED9" w:rsidP="00BF7203">
      <w:pPr>
        <w:widowControl w:val="0"/>
        <w:numPr>
          <w:ilvl w:val="0"/>
          <w:numId w:val="40"/>
        </w:numPr>
        <w:pBdr>
          <w:top w:val="nil"/>
          <w:left w:val="nil"/>
          <w:bottom w:val="nil"/>
          <w:right w:val="nil"/>
          <w:between w:val="nil"/>
        </w:pBdr>
        <w:tabs>
          <w:tab w:val="left" w:pos="284"/>
          <w:tab w:val="left" w:pos="709"/>
        </w:tabs>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представление органами ученического самоуправления интересов обучающихся в </w:t>
      </w:r>
      <w:r w:rsidRPr="002E5ED9">
        <w:rPr>
          <w:rFonts w:ascii="Times New Roman" w:eastAsia="Times New Roman" w:hAnsi="Times New Roman" w:cs="Times New Roman"/>
          <w:color w:val="000000"/>
          <w:kern w:val="0"/>
          <w:sz w:val="24"/>
          <w:szCs w:val="28"/>
          <w:lang w:eastAsia="ru-RU"/>
        </w:rPr>
        <w:lastRenderedPageBreak/>
        <w:t>процессе управления Школой;</w:t>
      </w:r>
    </w:p>
    <w:p w:rsidR="002E5ED9" w:rsidRPr="002E5ED9" w:rsidRDefault="002E5ED9" w:rsidP="00BF7203">
      <w:pPr>
        <w:widowControl w:val="0"/>
        <w:numPr>
          <w:ilvl w:val="0"/>
          <w:numId w:val="40"/>
        </w:numPr>
        <w:pBdr>
          <w:top w:val="nil"/>
          <w:left w:val="nil"/>
          <w:bottom w:val="nil"/>
          <w:right w:val="nil"/>
          <w:between w:val="nil"/>
        </w:pBdr>
        <w:tabs>
          <w:tab w:val="left" w:pos="284"/>
          <w:tab w:val="left" w:pos="709"/>
        </w:tabs>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защиту органами ученического самоуправления законных интересов и прав обучающихся;</w:t>
      </w:r>
    </w:p>
    <w:p w:rsidR="002E5ED9" w:rsidRPr="002E5ED9" w:rsidRDefault="002E5ED9" w:rsidP="00BF7203">
      <w:pPr>
        <w:widowControl w:val="0"/>
        <w:numPr>
          <w:ilvl w:val="0"/>
          <w:numId w:val="40"/>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2E5ED9" w:rsidRPr="002E5ED9" w:rsidRDefault="002E5ED9" w:rsidP="00BF7203">
      <w:pPr>
        <w:widowControl w:val="0"/>
        <w:numPr>
          <w:ilvl w:val="0"/>
          <w:numId w:val="40"/>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организация и проведение социальных акций, направленных на формирование социальной активности обучающихся: деловая игра «Выборы Президента школы», «День дублера» и др.</w:t>
      </w:r>
    </w:p>
    <w:p w:rsidR="002E5ED9" w:rsidRPr="002E5ED9" w:rsidRDefault="002E5ED9" w:rsidP="00BF7203">
      <w:pPr>
        <w:widowControl w:val="0"/>
        <w:numPr>
          <w:ilvl w:val="0"/>
          <w:numId w:val="40"/>
        </w:numPr>
        <w:pBdr>
          <w:top w:val="nil"/>
          <w:left w:val="nil"/>
          <w:bottom w:val="nil"/>
          <w:right w:val="nil"/>
          <w:between w:val="nil"/>
        </w:pBdr>
        <w:tabs>
          <w:tab w:val="left" w:pos="284"/>
          <w:tab w:val="left" w:pos="426"/>
        </w:tabs>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rsidR="002E5ED9" w:rsidRPr="002E5ED9" w:rsidRDefault="002E5ED9" w:rsidP="002E5ED9">
      <w:pPr>
        <w:widowControl w:val="0"/>
        <w:pBdr>
          <w:top w:val="nil"/>
          <w:left w:val="nil"/>
          <w:bottom w:val="nil"/>
          <w:right w:val="nil"/>
          <w:between w:val="nil"/>
        </w:pBdr>
        <w:suppressAutoHyphens w:val="0"/>
        <w:spacing w:after="0" w:line="240" w:lineRule="auto"/>
        <w:ind w:hanging="220"/>
        <w:jc w:val="both"/>
        <w:rPr>
          <w:rFonts w:ascii="Times New Roman" w:eastAsia="Times New Roman" w:hAnsi="Times New Roman" w:cs="Times New Roman"/>
          <w:b/>
          <w:color w:val="000000"/>
          <w:kern w:val="0"/>
          <w:sz w:val="24"/>
          <w:szCs w:val="28"/>
          <w:lang w:eastAsia="ru-RU"/>
        </w:rPr>
      </w:pPr>
      <w:r w:rsidRPr="002E5ED9">
        <w:rPr>
          <w:rFonts w:ascii="Times New Roman" w:eastAsia="Times New Roman" w:hAnsi="Times New Roman" w:cs="Times New Roman"/>
          <w:b/>
          <w:color w:val="000000"/>
          <w:kern w:val="0"/>
          <w:sz w:val="24"/>
          <w:szCs w:val="28"/>
          <w:lang w:eastAsia="ru-RU"/>
        </w:rPr>
        <w:t>Модуль «Профилактика и безопасность».</w:t>
      </w:r>
    </w:p>
    <w:p w:rsidR="002E5ED9" w:rsidRPr="002E5ED9" w:rsidRDefault="002E5ED9" w:rsidP="002E5ED9">
      <w:pPr>
        <w:widowControl w:val="0"/>
        <w:suppressAutoHyphens w:val="0"/>
        <w:spacing w:after="0" w:line="240" w:lineRule="auto"/>
        <w:ind w:firstLine="709"/>
        <w:jc w:val="both"/>
        <w:rPr>
          <w:rFonts w:ascii="Times New Roman" w:eastAsia="Times New Roman" w:hAnsi="Times New Roman" w:cs="Times New Roman"/>
          <w:color w:val="auto"/>
          <w:kern w:val="0"/>
          <w:sz w:val="24"/>
          <w:szCs w:val="28"/>
          <w:lang w:eastAsia="ru-RU"/>
        </w:rPr>
      </w:pPr>
      <w:r w:rsidRPr="002E5ED9">
        <w:rPr>
          <w:rFonts w:ascii="Times New Roman" w:eastAsia="Times New Roman" w:hAnsi="Times New Roman" w:cs="Times New Roman"/>
          <w:color w:val="auto"/>
          <w:kern w:val="0"/>
          <w:sz w:val="24"/>
          <w:szCs w:val="28"/>
          <w:lang w:eastAsia="ru-RU"/>
        </w:rPr>
        <w:t xml:space="preserve">Реализация воспитательного потенциала профилактической деятельности в целях формирования и поддержки безопасной и </w:t>
      </w:r>
      <w:r w:rsidRPr="002E5ED9">
        <w:rPr>
          <w:rFonts w:ascii="Times New Roman" w:eastAsia="Batang" w:hAnsi="Times New Roman" w:cs="Times New Roman"/>
          <w:color w:val="auto"/>
          <w:kern w:val="0"/>
          <w:sz w:val="24"/>
          <w:szCs w:val="28"/>
          <w:lang w:eastAsia="ru-RU"/>
        </w:rPr>
        <w:t>комфортной сре</w:t>
      </w:r>
      <w:r w:rsidRPr="002E5ED9">
        <w:rPr>
          <w:rFonts w:ascii="Times New Roman" w:eastAsia="Times New Roman" w:hAnsi="Times New Roman" w:cs="Times New Roman"/>
          <w:color w:val="auto"/>
          <w:kern w:val="0"/>
          <w:sz w:val="24"/>
          <w:szCs w:val="28"/>
          <w:lang w:eastAsia="ru-RU"/>
        </w:rPr>
        <w:t xml:space="preserve">ды в Школе предусматривает: </w:t>
      </w:r>
    </w:p>
    <w:p w:rsidR="002E5ED9" w:rsidRPr="002E5ED9" w:rsidRDefault="002E5ED9" w:rsidP="00BF7203">
      <w:pPr>
        <w:widowControl w:val="0"/>
        <w:numPr>
          <w:ilvl w:val="0"/>
          <w:numId w:val="45"/>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2E5ED9" w:rsidRPr="002E5ED9" w:rsidRDefault="002E5ED9" w:rsidP="00BF7203">
      <w:pPr>
        <w:widowControl w:val="0"/>
        <w:numPr>
          <w:ilvl w:val="0"/>
          <w:numId w:val="45"/>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2E5ED9" w:rsidRPr="002E5ED9" w:rsidRDefault="002E5ED9" w:rsidP="00BF7203">
      <w:pPr>
        <w:widowControl w:val="0"/>
        <w:numPr>
          <w:ilvl w:val="0"/>
          <w:numId w:val="45"/>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других);</w:t>
      </w:r>
    </w:p>
    <w:p w:rsidR="002E5ED9" w:rsidRPr="002E5ED9" w:rsidRDefault="002E5ED9" w:rsidP="00BF7203">
      <w:pPr>
        <w:widowControl w:val="0"/>
        <w:numPr>
          <w:ilvl w:val="0"/>
          <w:numId w:val="45"/>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E5ED9" w:rsidRPr="002E5ED9" w:rsidRDefault="002E5ED9" w:rsidP="00BF7203">
      <w:pPr>
        <w:widowControl w:val="0"/>
        <w:numPr>
          <w:ilvl w:val="0"/>
          <w:numId w:val="45"/>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2E5ED9" w:rsidRPr="002E5ED9" w:rsidRDefault="002E5ED9" w:rsidP="00BF7203">
      <w:pPr>
        <w:widowControl w:val="0"/>
        <w:numPr>
          <w:ilvl w:val="0"/>
          <w:numId w:val="45"/>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E5ED9" w:rsidRPr="002E5ED9" w:rsidRDefault="002E5ED9" w:rsidP="00BF7203">
      <w:pPr>
        <w:widowControl w:val="0"/>
        <w:numPr>
          <w:ilvl w:val="0"/>
          <w:numId w:val="45"/>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2E5ED9" w:rsidRPr="002E5ED9" w:rsidRDefault="002E5ED9" w:rsidP="00BF7203">
      <w:pPr>
        <w:widowControl w:val="0"/>
        <w:numPr>
          <w:ilvl w:val="0"/>
          <w:numId w:val="45"/>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rsidR="002E5ED9" w:rsidRPr="002E5ED9" w:rsidRDefault="002E5ED9" w:rsidP="00BF7203">
      <w:pPr>
        <w:widowControl w:val="0"/>
        <w:numPr>
          <w:ilvl w:val="0"/>
          <w:numId w:val="45"/>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и другие).</w:t>
      </w:r>
    </w:p>
    <w:p w:rsidR="002E5ED9" w:rsidRPr="002E5ED9" w:rsidRDefault="002E5ED9" w:rsidP="002E5ED9">
      <w:pPr>
        <w:widowControl w:val="0"/>
        <w:pBdr>
          <w:top w:val="nil"/>
          <w:left w:val="nil"/>
          <w:bottom w:val="nil"/>
          <w:right w:val="nil"/>
          <w:between w:val="nil"/>
        </w:pBdr>
        <w:suppressAutoHyphens w:val="0"/>
        <w:spacing w:after="0" w:line="240" w:lineRule="auto"/>
        <w:ind w:hanging="220"/>
        <w:jc w:val="both"/>
        <w:rPr>
          <w:rFonts w:ascii="Times New Roman" w:eastAsia="Times New Roman" w:hAnsi="Times New Roman" w:cs="Times New Roman"/>
          <w:b/>
          <w:color w:val="000000"/>
          <w:kern w:val="0"/>
          <w:sz w:val="24"/>
          <w:szCs w:val="28"/>
          <w:lang w:eastAsia="ru-RU"/>
        </w:rPr>
      </w:pPr>
      <w:r w:rsidRPr="002E5ED9">
        <w:rPr>
          <w:rFonts w:ascii="Times New Roman" w:eastAsia="Times New Roman" w:hAnsi="Times New Roman" w:cs="Times New Roman"/>
          <w:b/>
          <w:color w:val="000000"/>
          <w:kern w:val="0"/>
          <w:sz w:val="24"/>
          <w:szCs w:val="28"/>
          <w:lang w:eastAsia="ru-RU"/>
        </w:rPr>
        <w:t>Модуль «Социальное партнёрство».</w:t>
      </w:r>
    </w:p>
    <w:p w:rsidR="002E5ED9" w:rsidRPr="002E5ED9" w:rsidRDefault="002E5ED9" w:rsidP="002E5ED9">
      <w:pPr>
        <w:widowControl w:val="0"/>
        <w:tabs>
          <w:tab w:val="left" w:pos="284"/>
        </w:tabs>
        <w:suppressAutoHyphens w:val="0"/>
        <w:spacing w:after="0" w:line="240" w:lineRule="auto"/>
        <w:jc w:val="both"/>
        <w:rPr>
          <w:rFonts w:ascii="Times New Roman" w:eastAsia="Times New Roman" w:hAnsi="Times New Roman" w:cs="Times New Roman"/>
          <w:color w:val="auto"/>
          <w:kern w:val="0"/>
          <w:sz w:val="24"/>
          <w:szCs w:val="28"/>
          <w:lang w:eastAsia="ru-RU"/>
        </w:rPr>
      </w:pPr>
      <w:r w:rsidRPr="002E5ED9">
        <w:rPr>
          <w:rFonts w:ascii="Times New Roman" w:eastAsia="Times New Roman" w:hAnsi="Times New Roman" w:cs="Times New Roman"/>
          <w:color w:val="auto"/>
          <w:kern w:val="0"/>
          <w:sz w:val="24"/>
          <w:szCs w:val="28"/>
          <w:lang w:eastAsia="ru-RU"/>
        </w:rPr>
        <w:tab/>
      </w:r>
      <w:r w:rsidRPr="002E5ED9">
        <w:rPr>
          <w:rFonts w:ascii="Times New Roman" w:eastAsia="Times New Roman" w:hAnsi="Times New Roman" w:cs="Times New Roman"/>
          <w:color w:val="auto"/>
          <w:kern w:val="0"/>
          <w:sz w:val="24"/>
          <w:szCs w:val="28"/>
          <w:lang w:eastAsia="ru-RU"/>
        </w:rPr>
        <w:tab/>
        <w:t xml:space="preserve">Реализация воспитательного потенциала социального партнёрства предусматривает: </w:t>
      </w:r>
    </w:p>
    <w:p w:rsidR="002E5ED9" w:rsidRPr="002E5ED9" w:rsidRDefault="002E5ED9" w:rsidP="00BF7203">
      <w:pPr>
        <w:widowControl w:val="0"/>
        <w:numPr>
          <w:ilvl w:val="0"/>
          <w:numId w:val="40"/>
        </w:numPr>
        <w:pBdr>
          <w:top w:val="nil"/>
          <w:left w:val="nil"/>
          <w:bottom w:val="nil"/>
          <w:right w:val="nil"/>
          <w:between w:val="nil"/>
        </w:pBdr>
        <w:tabs>
          <w:tab w:val="left" w:pos="709"/>
        </w:tabs>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участие представителей организаций-партнёров, в том числе в соответствии с </w:t>
      </w:r>
      <w:r w:rsidRPr="002E5ED9">
        <w:rPr>
          <w:rFonts w:ascii="Times New Roman" w:eastAsia="Times New Roman" w:hAnsi="Times New Roman" w:cs="Times New Roman"/>
          <w:color w:val="000000"/>
          <w:kern w:val="0"/>
          <w:sz w:val="24"/>
          <w:szCs w:val="28"/>
          <w:lang w:eastAsia="ru-RU"/>
        </w:rPr>
        <w:lastRenderedPageBreak/>
        <w:t>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2E5ED9" w:rsidRPr="002E5ED9" w:rsidRDefault="002E5ED9" w:rsidP="00BF7203">
      <w:pPr>
        <w:widowControl w:val="0"/>
        <w:numPr>
          <w:ilvl w:val="0"/>
          <w:numId w:val="40"/>
        </w:numPr>
        <w:pBdr>
          <w:top w:val="nil"/>
          <w:left w:val="nil"/>
          <w:bottom w:val="nil"/>
          <w:right w:val="nil"/>
          <w:between w:val="nil"/>
        </w:pBdr>
        <w:tabs>
          <w:tab w:val="left" w:pos="709"/>
        </w:tabs>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2E5ED9" w:rsidRPr="002E5ED9" w:rsidRDefault="002E5ED9" w:rsidP="00BF7203">
      <w:pPr>
        <w:widowControl w:val="0"/>
        <w:numPr>
          <w:ilvl w:val="0"/>
          <w:numId w:val="40"/>
        </w:numPr>
        <w:pBdr>
          <w:top w:val="nil"/>
          <w:left w:val="nil"/>
          <w:bottom w:val="nil"/>
          <w:right w:val="nil"/>
          <w:between w:val="nil"/>
        </w:pBdr>
        <w:tabs>
          <w:tab w:val="left" w:pos="284"/>
          <w:tab w:val="left" w:pos="709"/>
          <w:tab w:val="left" w:pos="9072"/>
        </w:tabs>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проведение на базе организаций-партнёров отдельных уроков, занятий, внешкольных мероприятий, акций воспитательной направленности;</w:t>
      </w:r>
    </w:p>
    <w:p w:rsidR="002E5ED9" w:rsidRPr="002E5ED9" w:rsidRDefault="002E5ED9" w:rsidP="00BF7203">
      <w:pPr>
        <w:widowControl w:val="0"/>
        <w:numPr>
          <w:ilvl w:val="0"/>
          <w:numId w:val="42"/>
        </w:numPr>
        <w:pBdr>
          <w:top w:val="nil"/>
          <w:left w:val="nil"/>
          <w:bottom w:val="nil"/>
          <w:right w:val="nil"/>
          <w:between w:val="nil"/>
        </w:pBdr>
        <w:suppressAutoHyphens w:val="0"/>
        <w:spacing w:after="0" w:line="240" w:lineRule="auto"/>
        <w:ind w:left="0" w:firstLine="357"/>
        <w:jc w:val="both"/>
        <w:rPr>
          <w:rFonts w:ascii="Times New Roman" w:eastAsia="Times New Roman" w:hAnsi="Times New Roman" w:cs="Times New Roman"/>
          <w:color w:val="auto"/>
          <w:kern w:val="0"/>
          <w:sz w:val="20"/>
          <w:lang w:eastAsia="ru-RU"/>
        </w:rPr>
      </w:pPr>
      <w:r w:rsidRPr="002E5ED9">
        <w:rPr>
          <w:rFonts w:ascii="Times New Roman" w:eastAsia="Times New Roman" w:hAnsi="Times New Roman" w:cs="Times New Roman"/>
          <w:color w:val="000000"/>
          <w:kern w:val="0"/>
          <w:sz w:val="24"/>
          <w:szCs w:val="28"/>
          <w:lang w:eastAsia="ru-RU"/>
        </w:rPr>
        <w:t xml:space="preserve">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w:t>
      </w:r>
      <w:r w:rsidRPr="002E5ED9">
        <w:rPr>
          <w:rFonts w:ascii="Times New Roman" w:eastAsia="Times New Roman" w:hAnsi="Times New Roman" w:cs="Times New Roman"/>
          <w:color w:val="000000"/>
          <w:kern w:val="0"/>
          <w:sz w:val="24"/>
          <w:szCs w:val="24"/>
          <w:lang w:eastAsia="ru-RU"/>
        </w:rPr>
        <w:t>социума, позитивное воздействие на социальное окружение.</w:t>
      </w:r>
    </w:p>
    <w:p w:rsidR="002E5ED9" w:rsidRPr="002E5ED9" w:rsidRDefault="002E5ED9" w:rsidP="002E5ED9">
      <w:pPr>
        <w:widowControl w:val="0"/>
        <w:tabs>
          <w:tab w:val="left" w:pos="284"/>
        </w:tabs>
        <w:suppressAutoHyphens w:val="0"/>
        <w:spacing w:after="0" w:line="240" w:lineRule="auto"/>
        <w:jc w:val="both"/>
        <w:rPr>
          <w:rFonts w:ascii="Times New Roman" w:eastAsia="Times New Roman" w:hAnsi="Times New Roman" w:cs="Times New Roman"/>
          <w:color w:val="auto"/>
          <w:kern w:val="0"/>
          <w:sz w:val="24"/>
          <w:szCs w:val="28"/>
          <w:lang w:eastAsia="ru-RU"/>
        </w:rPr>
      </w:pPr>
      <w:r w:rsidRPr="002E5ED9">
        <w:rPr>
          <w:rFonts w:ascii="Times New Roman" w:eastAsia="Times New Roman" w:hAnsi="Times New Roman" w:cs="Times New Roman"/>
          <w:color w:val="auto"/>
          <w:kern w:val="0"/>
          <w:sz w:val="24"/>
          <w:szCs w:val="28"/>
          <w:lang w:eastAsia="ru-RU"/>
        </w:rPr>
        <w:tab/>
      </w:r>
      <w:r w:rsidRPr="002E5ED9">
        <w:rPr>
          <w:rFonts w:ascii="Times New Roman" w:eastAsia="Times New Roman" w:hAnsi="Times New Roman" w:cs="Times New Roman"/>
          <w:color w:val="auto"/>
          <w:kern w:val="0"/>
          <w:sz w:val="24"/>
          <w:szCs w:val="28"/>
          <w:lang w:eastAsia="ru-RU"/>
        </w:rPr>
        <w:tab/>
        <w:t>Социальными партнерами Школы являются: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670"/>
      </w:tblGrid>
      <w:tr w:rsidR="002E5ED9" w:rsidRPr="002E5ED9" w:rsidTr="00337417">
        <w:tc>
          <w:tcPr>
            <w:tcW w:w="3936" w:type="dxa"/>
          </w:tcPr>
          <w:p w:rsidR="002E5ED9" w:rsidRPr="002E5ED9" w:rsidRDefault="002E5ED9" w:rsidP="002E5ED9">
            <w:pPr>
              <w:tabs>
                <w:tab w:val="left" w:pos="1920"/>
              </w:tabs>
              <w:suppressAutoHyphens w:val="0"/>
              <w:spacing w:after="0" w:line="240" w:lineRule="auto"/>
              <w:rPr>
                <w:rFonts w:ascii="Times New Roman" w:eastAsia="Times New Roman" w:hAnsi="Times New Roman" w:cs="Times New Roman"/>
                <w:i/>
                <w:color w:val="auto"/>
                <w:kern w:val="0"/>
                <w:sz w:val="24"/>
                <w:szCs w:val="24"/>
                <w:lang w:eastAsia="ru-RU"/>
              </w:rPr>
            </w:pPr>
            <w:r w:rsidRPr="002E5ED9">
              <w:rPr>
                <w:rFonts w:ascii="Times New Roman" w:eastAsia="Times New Roman" w:hAnsi="Times New Roman" w:cs="Times New Roman"/>
                <w:i/>
                <w:color w:val="auto"/>
                <w:kern w:val="0"/>
                <w:sz w:val="24"/>
                <w:szCs w:val="24"/>
                <w:lang w:eastAsia="ru-RU"/>
              </w:rPr>
              <w:t>Соц. партнер</w:t>
            </w:r>
          </w:p>
        </w:tc>
        <w:tc>
          <w:tcPr>
            <w:tcW w:w="5670" w:type="dxa"/>
          </w:tcPr>
          <w:p w:rsidR="002E5ED9" w:rsidRPr="002E5ED9" w:rsidRDefault="002E5ED9" w:rsidP="002E5ED9">
            <w:pPr>
              <w:tabs>
                <w:tab w:val="left" w:pos="1920"/>
              </w:tabs>
              <w:suppressAutoHyphens w:val="0"/>
              <w:spacing w:after="0" w:line="240" w:lineRule="auto"/>
              <w:jc w:val="center"/>
              <w:rPr>
                <w:rFonts w:ascii="Times New Roman" w:eastAsia="Times New Roman" w:hAnsi="Times New Roman" w:cs="Times New Roman"/>
                <w:i/>
                <w:color w:val="auto"/>
                <w:kern w:val="0"/>
                <w:sz w:val="24"/>
                <w:szCs w:val="24"/>
                <w:lang w:eastAsia="ru-RU"/>
              </w:rPr>
            </w:pPr>
            <w:r w:rsidRPr="002E5ED9">
              <w:rPr>
                <w:rFonts w:ascii="Times New Roman" w:eastAsia="Batang" w:hAnsi="Times New Roman" w:cs="Times New Roman"/>
                <w:i/>
                <w:color w:val="auto"/>
                <w:kern w:val="0"/>
                <w:sz w:val="24"/>
                <w:szCs w:val="24"/>
                <w:lang w:eastAsia="ru-RU"/>
              </w:rPr>
              <w:t xml:space="preserve">Содержание совместной деятельности </w:t>
            </w:r>
          </w:p>
        </w:tc>
      </w:tr>
      <w:tr w:rsidR="002E5ED9" w:rsidRPr="002E5ED9" w:rsidTr="00337417">
        <w:trPr>
          <w:cantSplit/>
          <w:trHeight w:val="1134"/>
        </w:trPr>
        <w:tc>
          <w:tcPr>
            <w:tcW w:w="3936" w:type="dxa"/>
            <w:shd w:val="clear" w:color="auto" w:fill="auto"/>
          </w:tcPr>
          <w:p w:rsidR="002E5ED9" w:rsidRPr="002E5ED9" w:rsidRDefault="002E5ED9" w:rsidP="002E5ED9">
            <w:pPr>
              <w:tabs>
                <w:tab w:val="left" w:pos="709"/>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highlight w:val="white"/>
                <w:lang w:eastAsia="ru-RU"/>
              </w:rPr>
              <w:t>Чувашское республиканское отделение общественно-государственного физкультурно-спортивного объединения «Юность России»</w:t>
            </w:r>
          </w:p>
        </w:tc>
        <w:tc>
          <w:tcPr>
            <w:tcW w:w="5670" w:type="dxa"/>
            <w:shd w:val="clear" w:color="auto" w:fill="auto"/>
          </w:tcPr>
          <w:p w:rsidR="002E5ED9" w:rsidRPr="002E5ED9" w:rsidRDefault="002E5ED9" w:rsidP="002E5ED9">
            <w:pPr>
              <w:tabs>
                <w:tab w:val="left" w:pos="1920"/>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 xml:space="preserve">Проведение республиканских этапов спортивных соревнований в рамках Спартакиады воспитанников школ-интернатов с ОВЗ, детских домов и центров для детей сирот, оставшихся без попечения родителей, Чувашской Республики. </w:t>
            </w:r>
          </w:p>
          <w:p w:rsidR="002E5ED9" w:rsidRPr="002E5ED9" w:rsidRDefault="002E5ED9" w:rsidP="002E5ED9">
            <w:pPr>
              <w:tabs>
                <w:tab w:val="left" w:pos="1920"/>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Организация спортивных мероприятий.</w:t>
            </w:r>
          </w:p>
        </w:tc>
      </w:tr>
      <w:tr w:rsidR="002E5ED9" w:rsidRPr="002E5ED9" w:rsidTr="00337417">
        <w:trPr>
          <w:cantSplit/>
          <w:trHeight w:val="1134"/>
        </w:trPr>
        <w:tc>
          <w:tcPr>
            <w:tcW w:w="3936" w:type="dxa"/>
            <w:shd w:val="clear" w:color="auto" w:fill="auto"/>
          </w:tcPr>
          <w:p w:rsidR="002E5ED9" w:rsidRPr="002E5ED9" w:rsidRDefault="002E5ED9" w:rsidP="002E5ED9">
            <w:pPr>
              <w:tabs>
                <w:tab w:val="left" w:pos="709"/>
              </w:tabs>
              <w:suppressAutoHyphens w:val="0"/>
              <w:spacing w:after="0" w:line="240" w:lineRule="auto"/>
              <w:jc w:val="both"/>
              <w:rPr>
                <w:rFonts w:ascii="Times New Roman" w:eastAsia="Times New Roman" w:hAnsi="Times New Roman" w:cs="Times New Roman"/>
                <w:color w:val="auto"/>
                <w:kern w:val="0"/>
                <w:szCs w:val="24"/>
                <w:highlight w:val="white"/>
                <w:lang w:eastAsia="ru-RU"/>
              </w:rPr>
            </w:pPr>
            <w:r w:rsidRPr="002E5ED9">
              <w:rPr>
                <w:rFonts w:ascii="Times New Roman" w:eastAsia="Times New Roman" w:hAnsi="Times New Roman" w:cs="Times New Roman"/>
                <w:bCs/>
                <w:color w:val="auto"/>
                <w:kern w:val="0"/>
                <w:szCs w:val="24"/>
                <w:highlight w:val="white"/>
                <w:lang w:eastAsia="ru-RU"/>
              </w:rPr>
              <w:t>Благотворительный фонд «Это чудо» в партнерстве с БФ «Открывая горизонты» (региональное отделение)</w:t>
            </w:r>
          </w:p>
        </w:tc>
        <w:tc>
          <w:tcPr>
            <w:tcW w:w="5670" w:type="dxa"/>
            <w:shd w:val="clear" w:color="auto" w:fill="auto"/>
          </w:tcPr>
          <w:p w:rsidR="002E5ED9" w:rsidRPr="002E5ED9" w:rsidRDefault="002E5ED9" w:rsidP="002E5ED9">
            <w:pPr>
              <w:tabs>
                <w:tab w:val="left" w:pos="1920"/>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 xml:space="preserve">Реализация </w:t>
            </w:r>
            <w:r w:rsidRPr="002E5ED9">
              <w:rPr>
                <w:rFonts w:ascii="Times New Roman" w:eastAsia="Times New Roman" w:hAnsi="Times New Roman" w:cs="Times New Roman"/>
                <w:bCs/>
                <w:color w:val="auto"/>
                <w:kern w:val="0"/>
                <w:szCs w:val="24"/>
                <w:lang w:eastAsia="ru-RU"/>
              </w:rPr>
              <w:t>благотворительной программы по профориентации «Поколение выбор» в Чувашской республике, направленной на профориентацию детей, проживающих в интернатах.</w:t>
            </w:r>
          </w:p>
        </w:tc>
      </w:tr>
      <w:tr w:rsidR="002E5ED9" w:rsidRPr="002E5ED9" w:rsidTr="00337417">
        <w:trPr>
          <w:cantSplit/>
          <w:trHeight w:val="1134"/>
        </w:trPr>
        <w:tc>
          <w:tcPr>
            <w:tcW w:w="3936" w:type="dxa"/>
            <w:shd w:val="clear" w:color="auto" w:fill="auto"/>
          </w:tcPr>
          <w:p w:rsidR="002E5ED9" w:rsidRPr="002E5ED9" w:rsidRDefault="002E5ED9" w:rsidP="002E5ED9">
            <w:pPr>
              <w:tabs>
                <w:tab w:val="left" w:pos="709"/>
              </w:tabs>
              <w:suppressAutoHyphens w:val="0"/>
              <w:spacing w:after="0" w:line="240" w:lineRule="auto"/>
              <w:jc w:val="both"/>
              <w:rPr>
                <w:rFonts w:ascii="Times New Roman" w:eastAsia="Times New Roman" w:hAnsi="Times New Roman" w:cs="Times New Roman"/>
                <w:bCs/>
                <w:color w:val="auto"/>
                <w:kern w:val="0"/>
                <w:szCs w:val="24"/>
                <w:highlight w:val="white"/>
                <w:lang w:eastAsia="ru-RU"/>
              </w:rPr>
            </w:pPr>
            <w:r w:rsidRPr="002E5ED9">
              <w:rPr>
                <w:rFonts w:ascii="Times New Roman" w:eastAsia="Times New Roman" w:hAnsi="Times New Roman" w:cs="Times New Roman"/>
                <w:color w:val="auto"/>
                <w:kern w:val="0"/>
                <w:szCs w:val="24"/>
                <w:lang w:eastAsia="ru-RU"/>
              </w:rPr>
              <w:t>ГАПОУ «Цивильский аграрно-технологический техникум» Минобразования Чувашии, техническое отделение (пос. Кугеси)</w:t>
            </w:r>
          </w:p>
        </w:tc>
        <w:tc>
          <w:tcPr>
            <w:tcW w:w="5670" w:type="dxa"/>
            <w:shd w:val="clear" w:color="auto" w:fill="auto"/>
          </w:tcPr>
          <w:p w:rsidR="002E5ED9" w:rsidRPr="002E5ED9" w:rsidRDefault="002E5ED9" w:rsidP="002E5ED9">
            <w:pPr>
              <w:tabs>
                <w:tab w:val="left" w:pos="1920"/>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Реализация программы профессиональной подготовки рабочих по профессии «Слесарь по ремонту автомобилей» в составе учебно-производственного класса на базе СПО.</w:t>
            </w:r>
          </w:p>
        </w:tc>
      </w:tr>
      <w:tr w:rsidR="002E5ED9" w:rsidRPr="002E5ED9" w:rsidTr="00337417">
        <w:trPr>
          <w:cantSplit/>
          <w:trHeight w:val="556"/>
        </w:trPr>
        <w:tc>
          <w:tcPr>
            <w:tcW w:w="3936" w:type="dxa"/>
            <w:shd w:val="clear" w:color="auto" w:fill="auto"/>
          </w:tcPr>
          <w:p w:rsidR="002E5ED9" w:rsidRPr="002E5ED9" w:rsidRDefault="002E5ED9" w:rsidP="002E5ED9">
            <w:pPr>
              <w:tabs>
                <w:tab w:val="left" w:pos="709"/>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Чувашское отделение ПАО «Сбербанк»</w:t>
            </w:r>
          </w:p>
        </w:tc>
        <w:tc>
          <w:tcPr>
            <w:tcW w:w="5670" w:type="dxa"/>
            <w:shd w:val="clear" w:color="auto" w:fill="auto"/>
          </w:tcPr>
          <w:p w:rsidR="002E5ED9" w:rsidRPr="002E5ED9" w:rsidRDefault="002E5ED9" w:rsidP="002E5ED9">
            <w:pPr>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Реализация проекта «Финансовая грамотность - в школы».</w:t>
            </w:r>
          </w:p>
        </w:tc>
      </w:tr>
      <w:tr w:rsidR="002E5ED9" w:rsidRPr="002E5ED9" w:rsidTr="00337417">
        <w:trPr>
          <w:cantSplit/>
          <w:trHeight w:val="563"/>
        </w:trPr>
        <w:tc>
          <w:tcPr>
            <w:tcW w:w="3936" w:type="dxa"/>
            <w:shd w:val="clear" w:color="auto" w:fill="auto"/>
          </w:tcPr>
          <w:p w:rsidR="002E5ED9" w:rsidRPr="002E5ED9" w:rsidRDefault="002E5ED9" w:rsidP="002E5ED9">
            <w:pPr>
              <w:tabs>
                <w:tab w:val="left" w:pos="709"/>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 xml:space="preserve">Муниципальное бюджетное учреждение "Централизованная библиотечная система" Чебоксарского </w:t>
            </w:r>
            <w:r w:rsidRPr="002E5ED9">
              <w:rPr>
                <w:rFonts w:ascii="Times New Roman" w:eastAsia="Times New Roman" w:hAnsi="Times New Roman" w:cs="Times New Roman"/>
                <w:color w:val="auto"/>
                <w:kern w:val="0"/>
                <w:szCs w:val="24"/>
                <w:highlight w:val="white"/>
                <w:lang w:eastAsia="ru-RU"/>
              </w:rPr>
              <w:t xml:space="preserve">муниципального округа </w:t>
            </w:r>
            <w:r w:rsidRPr="002E5ED9">
              <w:rPr>
                <w:rFonts w:ascii="Times New Roman" w:eastAsia="Times New Roman" w:hAnsi="Times New Roman" w:cs="Times New Roman"/>
                <w:color w:val="auto"/>
                <w:kern w:val="0"/>
                <w:szCs w:val="24"/>
                <w:lang w:eastAsia="ru-RU"/>
              </w:rPr>
              <w:t>Чувашской Республики</w:t>
            </w:r>
          </w:p>
        </w:tc>
        <w:tc>
          <w:tcPr>
            <w:tcW w:w="5670" w:type="dxa"/>
            <w:shd w:val="clear" w:color="auto" w:fill="auto"/>
          </w:tcPr>
          <w:p w:rsidR="002E5ED9" w:rsidRPr="002E5ED9" w:rsidRDefault="002E5ED9" w:rsidP="002E5ED9">
            <w:pPr>
              <w:tabs>
                <w:tab w:val="left" w:pos="1920"/>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Тематические мероприятия на базе библиотеки.</w:t>
            </w:r>
          </w:p>
          <w:p w:rsidR="002E5ED9" w:rsidRPr="002E5ED9" w:rsidRDefault="002E5ED9" w:rsidP="002E5ED9">
            <w:pPr>
              <w:tabs>
                <w:tab w:val="left" w:pos="1920"/>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Организация и проведение интеллектуальных игр.</w:t>
            </w:r>
          </w:p>
        </w:tc>
      </w:tr>
      <w:tr w:rsidR="002E5ED9" w:rsidRPr="002E5ED9" w:rsidTr="00337417">
        <w:trPr>
          <w:cantSplit/>
          <w:trHeight w:val="820"/>
        </w:trPr>
        <w:tc>
          <w:tcPr>
            <w:tcW w:w="3936" w:type="dxa"/>
            <w:shd w:val="clear" w:color="auto" w:fill="auto"/>
          </w:tcPr>
          <w:p w:rsidR="002E5ED9" w:rsidRPr="002E5ED9" w:rsidRDefault="002E5ED9" w:rsidP="002E5ED9">
            <w:pPr>
              <w:tabs>
                <w:tab w:val="left" w:pos="709"/>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highlight w:val="white"/>
                <w:lang w:eastAsia="ru-RU"/>
              </w:rPr>
              <w:t>БУК Чебоксарского муниципального округа Чувашской Республики «</w:t>
            </w:r>
            <w:r w:rsidRPr="002E5ED9">
              <w:rPr>
                <w:rFonts w:ascii="Times New Roman" w:eastAsia="Times New Roman" w:hAnsi="Times New Roman" w:cs="Times New Roman"/>
                <w:bCs/>
                <w:color w:val="auto"/>
                <w:kern w:val="0"/>
                <w:szCs w:val="24"/>
                <w:highlight w:val="white"/>
                <w:lang w:eastAsia="ru-RU"/>
              </w:rPr>
              <w:t>Музей</w:t>
            </w:r>
            <w:r w:rsidRPr="002E5ED9">
              <w:rPr>
                <w:rFonts w:ascii="Times New Roman" w:eastAsia="Times New Roman" w:hAnsi="Times New Roman" w:cs="Times New Roman"/>
                <w:color w:val="auto"/>
                <w:kern w:val="0"/>
                <w:szCs w:val="24"/>
                <w:highlight w:val="white"/>
                <w:lang w:eastAsia="ru-RU"/>
              </w:rPr>
              <w:t> «</w:t>
            </w:r>
            <w:r w:rsidRPr="002E5ED9">
              <w:rPr>
                <w:rFonts w:ascii="Times New Roman" w:eastAsia="Times New Roman" w:hAnsi="Times New Roman" w:cs="Times New Roman"/>
                <w:bCs/>
                <w:color w:val="auto"/>
                <w:kern w:val="0"/>
                <w:szCs w:val="24"/>
                <w:highlight w:val="white"/>
                <w:lang w:eastAsia="ru-RU"/>
              </w:rPr>
              <w:t>Бичурин</w:t>
            </w:r>
            <w:r w:rsidRPr="002E5ED9">
              <w:rPr>
                <w:rFonts w:ascii="Times New Roman" w:eastAsia="Times New Roman" w:hAnsi="Times New Roman" w:cs="Times New Roman"/>
                <w:color w:val="auto"/>
                <w:kern w:val="0"/>
                <w:szCs w:val="24"/>
                <w:highlight w:val="white"/>
                <w:lang w:eastAsia="ru-RU"/>
              </w:rPr>
              <w:t xml:space="preserve"> и современность» </w:t>
            </w:r>
          </w:p>
        </w:tc>
        <w:tc>
          <w:tcPr>
            <w:tcW w:w="5670" w:type="dxa"/>
            <w:shd w:val="clear" w:color="auto" w:fill="auto"/>
          </w:tcPr>
          <w:p w:rsidR="002E5ED9" w:rsidRPr="002E5ED9" w:rsidRDefault="002E5ED9" w:rsidP="002E5ED9">
            <w:pPr>
              <w:tabs>
                <w:tab w:val="left" w:pos="1920"/>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Организация мероприятий на базе школы.</w:t>
            </w:r>
          </w:p>
          <w:p w:rsidR="002E5ED9" w:rsidRPr="002E5ED9" w:rsidRDefault="002E5ED9" w:rsidP="002E5ED9">
            <w:pPr>
              <w:tabs>
                <w:tab w:val="left" w:pos="1920"/>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Экскурсии в музей.</w:t>
            </w:r>
          </w:p>
          <w:p w:rsidR="002E5ED9" w:rsidRPr="002E5ED9" w:rsidRDefault="002E5ED9" w:rsidP="002E5ED9">
            <w:pPr>
              <w:tabs>
                <w:tab w:val="left" w:pos="1920"/>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Проведение конкурсов, викторин.</w:t>
            </w:r>
          </w:p>
        </w:tc>
      </w:tr>
      <w:tr w:rsidR="002E5ED9" w:rsidRPr="002E5ED9" w:rsidTr="00337417">
        <w:trPr>
          <w:cantSplit/>
        </w:trPr>
        <w:tc>
          <w:tcPr>
            <w:tcW w:w="3936" w:type="dxa"/>
            <w:vMerge w:val="restart"/>
            <w:shd w:val="clear" w:color="auto" w:fill="auto"/>
          </w:tcPr>
          <w:p w:rsidR="002E5ED9" w:rsidRPr="002E5ED9" w:rsidRDefault="002E5ED9" w:rsidP="002E5ED9">
            <w:pPr>
              <w:tabs>
                <w:tab w:val="left" w:pos="709"/>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ОГИБДД ОМВД РФ по </w:t>
            </w:r>
            <w:r w:rsidRPr="002E5ED9">
              <w:rPr>
                <w:rFonts w:ascii="Times New Roman" w:eastAsia="Times New Roman" w:hAnsi="Times New Roman" w:cs="Times New Roman"/>
                <w:bCs/>
                <w:color w:val="auto"/>
                <w:kern w:val="0"/>
                <w:szCs w:val="24"/>
                <w:lang w:eastAsia="ru-RU"/>
              </w:rPr>
              <w:t>Чебоксарскому</w:t>
            </w:r>
            <w:r w:rsidRPr="002E5ED9">
              <w:rPr>
                <w:rFonts w:ascii="Times New Roman" w:eastAsia="Times New Roman" w:hAnsi="Times New Roman" w:cs="Times New Roman"/>
                <w:color w:val="auto"/>
                <w:kern w:val="0"/>
                <w:szCs w:val="24"/>
                <w:lang w:eastAsia="ru-RU"/>
              </w:rPr>
              <w:t> </w:t>
            </w:r>
            <w:r w:rsidRPr="002E5ED9">
              <w:rPr>
                <w:rFonts w:ascii="Times New Roman" w:eastAsia="Times New Roman" w:hAnsi="Times New Roman" w:cs="Times New Roman"/>
                <w:color w:val="auto"/>
                <w:kern w:val="0"/>
                <w:szCs w:val="24"/>
                <w:highlight w:val="white"/>
                <w:lang w:eastAsia="ru-RU"/>
              </w:rPr>
              <w:t>муниципальному округу</w:t>
            </w:r>
            <w:r w:rsidRPr="002E5ED9">
              <w:rPr>
                <w:rFonts w:ascii="Times New Roman" w:eastAsia="Times New Roman" w:hAnsi="Times New Roman" w:cs="Times New Roman"/>
                <w:color w:val="auto"/>
                <w:kern w:val="0"/>
                <w:szCs w:val="24"/>
                <w:lang w:eastAsia="ru-RU"/>
              </w:rPr>
              <w:t> (</w:t>
            </w:r>
            <w:r w:rsidRPr="002E5ED9">
              <w:rPr>
                <w:rFonts w:ascii="Times New Roman" w:eastAsia="Times New Roman" w:hAnsi="Times New Roman" w:cs="Times New Roman"/>
                <w:bCs/>
                <w:color w:val="auto"/>
                <w:kern w:val="0"/>
                <w:szCs w:val="24"/>
                <w:lang w:eastAsia="ru-RU"/>
              </w:rPr>
              <w:t>Чебоксарский</w:t>
            </w:r>
            <w:r w:rsidRPr="002E5ED9">
              <w:rPr>
                <w:rFonts w:ascii="Times New Roman" w:eastAsia="Times New Roman" w:hAnsi="Times New Roman" w:cs="Times New Roman"/>
                <w:color w:val="auto"/>
                <w:kern w:val="0"/>
                <w:szCs w:val="24"/>
                <w:lang w:eastAsia="ru-RU"/>
              </w:rPr>
              <w:t> </w:t>
            </w:r>
            <w:r w:rsidRPr="002E5ED9">
              <w:rPr>
                <w:rFonts w:ascii="Times New Roman" w:eastAsia="Times New Roman" w:hAnsi="Times New Roman" w:cs="Times New Roman"/>
                <w:bCs/>
                <w:color w:val="auto"/>
                <w:kern w:val="0"/>
                <w:szCs w:val="24"/>
                <w:lang w:eastAsia="ru-RU"/>
              </w:rPr>
              <w:t>район</w:t>
            </w:r>
            <w:r w:rsidRPr="002E5ED9">
              <w:rPr>
                <w:rFonts w:ascii="Times New Roman" w:eastAsia="Times New Roman" w:hAnsi="Times New Roman" w:cs="Times New Roman"/>
                <w:color w:val="auto"/>
                <w:kern w:val="0"/>
                <w:szCs w:val="24"/>
                <w:lang w:eastAsia="ru-RU"/>
              </w:rPr>
              <w:t>) (на основании совместного плана работы)</w:t>
            </w:r>
          </w:p>
        </w:tc>
        <w:tc>
          <w:tcPr>
            <w:tcW w:w="5670" w:type="dxa"/>
            <w:shd w:val="clear" w:color="auto" w:fill="auto"/>
          </w:tcPr>
          <w:p w:rsidR="002E5ED9" w:rsidRPr="002E5ED9" w:rsidRDefault="002E5ED9" w:rsidP="002E5ED9">
            <w:pPr>
              <w:tabs>
                <w:tab w:val="left" w:pos="1920"/>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Занятия по профилактике детского дорожно-транспортного травматизма.</w:t>
            </w:r>
          </w:p>
        </w:tc>
      </w:tr>
      <w:tr w:rsidR="002E5ED9" w:rsidRPr="002E5ED9" w:rsidTr="00337417">
        <w:trPr>
          <w:cantSplit/>
        </w:trPr>
        <w:tc>
          <w:tcPr>
            <w:tcW w:w="3936" w:type="dxa"/>
            <w:vMerge/>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kern w:val="0"/>
                <w:szCs w:val="24"/>
                <w:lang w:eastAsia="ru-RU"/>
              </w:rPr>
            </w:pPr>
          </w:p>
        </w:tc>
        <w:tc>
          <w:tcPr>
            <w:tcW w:w="5670" w:type="dxa"/>
            <w:shd w:val="clear" w:color="auto" w:fill="auto"/>
          </w:tcPr>
          <w:p w:rsidR="002E5ED9" w:rsidRPr="002E5ED9" w:rsidRDefault="002E5ED9" w:rsidP="002E5ED9">
            <w:pPr>
              <w:tabs>
                <w:tab w:val="left" w:pos="1920"/>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Тематические сообщения на классных и общешкольных родительских собраниях</w:t>
            </w:r>
          </w:p>
        </w:tc>
      </w:tr>
      <w:tr w:rsidR="002E5ED9" w:rsidRPr="002E5ED9" w:rsidTr="00337417">
        <w:trPr>
          <w:cantSplit/>
        </w:trPr>
        <w:tc>
          <w:tcPr>
            <w:tcW w:w="3936" w:type="dxa"/>
            <w:vMerge/>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kern w:val="0"/>
                <w:szCs w:val="24"/>
                <w:lang w:eastAsia="ru-RU"/>
              </w:rPr>
            </w:pPr>
          </w:p>
        </w:tc>
        <w:tc>
          <w:tcPr>
            <w:tcW w:w="5670" w:type="dxa"/>
            <w:shd w:val="clear" w:color="auto" w:fill="auto"/>
          </w:tcPr>
          <w:p w:rsidR="002E5ED9" w:rsidRPr="002E5ED9" w:rsidRDefault="002E5ED9" w:rsidP="002E5ED9">
            <w:pPr>
              <w:tabs>
                <w:tab w:val="left" w:pos="1920"/>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 xml:space="preserve">Организация конкурсов по профилактике ДДТТ.  </w:t>
            </w:r>
          </w:p>
        </w:tc>
      </w:tr>
      <w:tr w:rsidR="002E5ED9" w:rsidRPr="002E5ED9" w:rsidTr="00337417">
        <w:trPr>
          <w:cantSplit/>
          <w:trHeight w:val="209"/>
        </w:trPr>
        <w:tc>
          <w:tcPr>
            <w:tcW w:w="3936" w:type="dxa"/>
            <w:vMerge/>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kern w:val="0"/>
                <w:szCs w:val="24"/>
                <w:lang w:eastAsia="ru-RU"/>
              </w:rPr>
            </w:pPr>
          </w:p>
        </w:tc>
        <w:tc>
          <w:tcPr>
            <w:tcW w:w="5670" w:type="dxa"/>
            <w:shd w:val="clear" w:color="auto" w:fill="auto"/>
          </w:tcPr>
          <w:p w:rsidR="002E5ED9" w:rsidRPr="002E5ED9" w:rsidRDefault="002E5ED9" w:rsidP="002E5ED9">
            <w:pPr>
              <w:tabs>
                <w:tab w:val="left" w:pos="1920"/>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Проведение декад дорожной безопасности.</w:t>
            </w:r>
          </w:p>
        </w:tc>
      </w:tr>
      <w:tr w:rsidR="002E5ED9" w:rsidRPr="002E5ED9" w:rsidTr="00337417">
        <w:trPr>
          <w:cantSplit/>
        </w:trPr>
        <w:tc>
          <w:tcPr>
            <w:tcW w:w="3936" w:type="dxa"/>
            <w:vMerge w:val="restart"/>
            <w:shd w:val="clear" w:color="auto" w:fill="auto"/>
          </w:tcPr>
          <w:p w:rsidR="002E5ED9" w:rsidRPr="002E5ED9" w:rsidRDefault="002E5ED9" w:rsidP="002E5ED9">
            <w:pPr>
              <w:tabs>
                <w:tab w:val="left" w:pos="709"/>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Отдел МВД России по </w:t>
            </w:r>
            <w:r w:rsidRPr="002E5ED9">
              <w:rPr>
                <w:rFonts w:ascii="Times New Roman" w:eastAsia="Times New Roman" w:hAnsi="Times New Roman" w:cs="Times New Roman"/>
                <w:bCs/>
                <w:color w:val="auto"/>
                <w:kern w:val="0"/>
                <w:szCs w:val="24"/>
                <w:lang w:eastAsia="ru-RU"/>
              </w:rPr>
              <w:t>Чебоксарскому</w:t>
            </w:r>
            <w:r w:rsidRPr="002E5ED9">
              <w:rPr>
                <w:rFonts w:ascii="Times New Roman" w:eastAsia="Times New Roman" w:hAnsi="Times New Roman" w:cs="Times New Roman"/>
                <w:color w:val="auto"/>
                <w:kern w:val="0"/>
                <w:szCs w:val="24"/>
                <w:highlight w:val="white"/>
                <w:lang w:eastAsia="ru-RU"/>
              </w:rPr>
              <w:t xml:space="preserve"> муниципальному округу</w:t>
            </w:r>
            <w:r w:rsidRPr="002E5ED9">
              <w:rPr>
                <w:rFonts w:ascii="Times New Roman" w:eastAsia="Times New Roman" w:hAnsi="Times New Roman" w:cs="Times New Roman"/>
                <w:color w:val="auto"/>
                <w:kern w:val="0"/>
                <w:szCs w:val="24"/>
                <w:lang w:eastAsia="ru-RU"/>
              </w:rPr>
              <w:t> (на основании совместного плана работы)</w:t>
            </w:r>
          </w:p>
        </w:tc>
        <w:tc>
          <w:tcPr>
            <w:tcW w:w="5670" w:type="dxa"/>
            <w:shd w:val="clear" w:color="auto" w:fill="auto"/>
          </w:tcPr>
          <w:p w:rsidR="002E5ED9" w:rsidRPr="002E5ED9" w:rsidRDefault="002E5ED9" w:rsidP="002E5ED9">
            <w:pPr>
              <w:tabs>
                <w:tab w:val="left" w:pos="1920"/>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Занятия по профилактике детского безнадзорности и правонарушений несовершеннолетних.</w:t>
            </w:r>
          </w:p>
        </w:tc>
      </w:tr>
      <w:tr w:rsidR="002E5ED9" w:rsidRPr="002E5ED9" w:rsidTr="00337417">
        <w:trPr>
          <w:cantSplit/>
        </w:trPr>
        <w:tc>
          <w:tcPr>
            <w:tcW w:w="3936" w:type="dxa"/>
            <w:vMerge/>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kern w:val="0"/>
                <w:szCs w:val="24"/>
                <w:lang w:eastAsia="ru-RU"/>
              </w:rPr>
            </w:pPr>
          </w:p>
        </w:tc>
        <w:tc>
          <w:tcPr>
            <w:tcW w:w="5670" w:type="dxa"/>
            <w:tcBorders>
              <w:bottom w:val="single" w:sz="4" w:space="0" w:color="000000"/>
            </w:tcBorders>
            <w:shd w:val="clear" w:color="auto" w:fill="auto"/>
          </w:tcPr>
          <w:p w:rsidR="002E5ED9" w:rsidRPr="002E5ED9" w:rsidRDefault="002E5ED9" w:rsidP="002E5ED9">
            <w:pPr>
              <w:tabs>
                <w:tab w:val="left" w:pos="1920"/>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Тематические сообщения на классных и общешкольных родительских собраниях.</w:t>
            </w:r>
          </w:p>
        </w:tc>
      </w:tr>
      <w:tr w:rsidR="002E5ED9" w:rsidRPr="002E5ED9" w:rsidTr="00337417">
        <w:trPr>
          <w:cantSplit/>
        </w:trPr>
        <w:tc>
          <w:tcPr>
            <w:tcW w:w="3936" w:type="dxa"/>
            <w:vMerge/>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kern w:val="0"/>
                <w:szCs w:val="24"/>
                <w:lang w:eastAsia="ru-RU"/>
              </w:rPr>
            </w:pPr>
          </w:p>
        </w:tc>
        <w:tc>
          <w:tcPr>
            <w:tcW w:w="5670" w:type="dxa"/>
            <w:tcBorders>
              <w:bottom w:val="single" w:sz="4" w:space="0" w:color="000000"/>
            </w:tcBorders>
            <w:shd w:val="clear" w:color="auto" w:fill="auto"/>
          </w:tcPr>
          <w:p w:rsidR="002E5ED9" w:rsidRPr="002E5ED9" w:rsidRDefault="002E5ED9" w:rsidP="002E5ED9">
            <w:pPr>
              <w:tabs>
                <w:tab w:val="left" w:pos="1920"/>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Индивидуальные мероприятия в рамках реализации КИПРов.</w:t>
            </w:r>
          </w:p>
        </w:tc>
      </w:tr>
      <w:tr w:rsidR="002E5ED9" w:rsidRPr="002E5ED9" w:rsidTr="00337417">
        <w:trPr>
          <w:cantSplit/>
          <w:trHeight w:val="497"/>
        </w:trPr>
        <w:tc>
          <w:tcPr>
            <w:tcW w:w="3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highlight w:val="white"/>
                <w:lang w:eastAsia="ru-RU"/>
              </w:rPr>
              <w:t>БУ</w:t>
            </w:r>
            <w:r w:rsidRPr="002E5ED9">
              <w:rPr>
                <w:rFonts w:ascii="Times New Roman" w:eastAsia="Times New Roman" w:hAnsi="Times New Roman" w:cs="Times New Roman"/>
                <w:color w:val="auto"/>
                <w:kern w:val="0"/>
                <w:szCs w:val="24"/>
                <w:lang w:eastAsia="ru-RU"/>
              </w:rPr>
              <w:t xml:space="preserve"> "Чебоксарская районная больница" Минздрава Чувашии</w:t>
            </w:r>
            <w:r w:rsidRPr="002E5ED9">
              <w:rPr>
                <w:rFonts w:ascii="Times New Roman" w:eastAsia="Times New Roman" w:hAnsi="Times New Roman" w:cs="Times New Roman"/>
                <w:color w:val="auto"/>
                <w:kern w:val="0"/>
                <w:szCs w:val="24"/>
                <w:highlight w:val="white"/>
                <w:lang w:eastAsia="ru-RU"/>
              </w:rPr>
              <w:t xml:space="preserve"> </w:t>
            </w:r>
          </w:p>
        </w:tc>
        <w:tc>
          <w:tcPr>
            <w:tcW w:w="5670" w:type="dxa"/>
            <w:tcBorders>
              <w:top w:val="single" w:sz="4" w:space="0" w:color="000000"/>
              <w:left w:val="single" w:sz="4" w:space="0" w:color="000000"/>
              <w:right w:val="single" w:sz="4" w:space="0" w:color="000000"/>
            </w:tcBorders>
            <w:shd w:val="clear" w:color="auto" w:fill="auto"/>
          </w:tcPr>
          <w:p w:rsidR="002E5ED9" w:rsidRPr="002E5ED9" w:rsidRDefault="002E5ED9" w:rsidP="002E5ED9">
            <w:pPr>
              <w:tabs>
                <w:tab w:val="left" w:pos="1920"/>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 xml:space="preserve">Проведение профилактических занятий на базе </w:t>
            </w:r>
          </w:p>
          <w:p w:rsidR="002E5ED9" w:rsidRPr="002E5ED9" w:rsidRDefault="002E5ED9" w:rsidP="002E5ED9">
            <w:pPr>
              <w:tabs>
                <w:tab w:val="left" w:pos="1920"/>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Школы.</w:t>
            </w:r>
          </w:p>
        </w:tc>
      </w:tr>
      <w:tr w:rsidR="002E5ED9" w:rsidRPr="002E5ED9" w:rsidTr="00337417">
        <w:trPr>
          <w:cantSplit/>
        </w:trPr>
        <w:tc>
          <w:tcPr>
            <w:tcW w:w="3936" w:type="dxa"/>
            <w:vMerge/>
            <w:tcBorders>
              <w:top w:val="single" w:sz="4" w:space="0" w:color="000000"/>
              <w:left w:val="single" w:sz="4" w:space="0" w:color="000000"/>
              <w:bottom w:val="single" w:sz="4" w:space="0" w:color="000000"/>
              <w:right w:val="single" w:sz="4" w:space="0" w:color="000000"/>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auto"/>
                <w:kern w:val="0"/>
                <w:szCs w:val="24"/>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2E5ED9" w:rsidRPr="002E5ED9" w:rsidRDefault="002E5ED9" w:rsidP="002E5ED9">
            <w:pPr>
              <w:tabs>
                <w:tab w:val="left" w:pos="1920"/>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Тематические сообщения на классных и общешкольных родительских собраниях.</w:t>
            </w:r>
          </w:p>
        </w:tc>
      </w:tr>
    </w:tbl>
    <w:p w:rsidR="002E5ED9" w:rsidRPr="002E5ED9" w:rsidRDefault="002E5ED9" w:rsidP="002E5ED9">
      <w:pPr>
        <w:widowControl w:val="0"/>
        <w:pBdr>
          <w:top w:val="nil"/>
          <w:left w:val="nil"/>
          <w:bottom w:val="nil"/>
          <w:right w:val="nil"/>
          <w:between w:val="nil"/>
        </w:pBdr>
        <w:suppressAutoHyphens w:val="0"/>
        <w:spacing w:after="0" w:line="240" w:lineRule="auto"/>
        <w:ind w:hanging="220"/>
        <w:jc w:val="both"/>
        <w:rPr>
          <w:rFonts w:ascii="Times New Roman" w:eastAsia="Times New Roman" w:hAnsi="Times New Roman" w:cs="Times New Roman"/>
          <w:b/>
          <w:color w:val="000000"/>
          <w:kern w:val="0"/>
          <w:sz w:val="24"/>
          <w:szCs w:val="28"/>
          <w:lang w:eastAsia="ru-RU"/>
        </w:rPr>
      </w:pPr>
      <w:bookmarkStart w:id="22" w:name="_heading=h.206ipza" w:colFirst="0" w:colLast="0"/>
      <w:bookmarkEnd w:id="22"/>
      <w:r w:rsidRPr="002E5ED9">
        <w:rPr>
          <w:rFonts w:ascii="Times New Roman" w:eastAsia="Times New Roman" w:hAnsi="Times New Roman" w:cs="Times New Roman"/>
          <w:b/>
          <w:color w:val="000000"/>
          <w:kern w:val="0"/>
          <w:sz w:val="24"/>
          <w:szCs w:val="28"/>
          <w:lang w:eastAsia="ru-RU"/>
        </w:rPr>
        <w:lastRenderedPageBreak/>
        <w:t>Модуль «Профориентация».</w:t>
      </w:r>
    </w:p>
    <w:p w:rsidR="002E5ED9" w:rsidRPr="002E5ED9" w:rsidRDefault="002E5ED9" w:rsidP="002E5ED9">
      <w:pPr>
        <w:widowControl w:val="0"/>
        <w:tabs>
          <w:tab w:val="left" w:pos="8789"/>
        </w:tabs>
        <w:suppressAutoHyphens w:val="0"/>
        <w:spacing w:after="0" w:line="240" w:lineRule="auto"/>
        <w:ind w:firstLine="709"/>
        <w:jc w:val="both"/>
        <w:rPr>
          <w:rFonts w:ascii="Times New Roman" w:eastAsia="Times New Roman" w:hAnsi="Times New Roman" w:cs="Times New Roman"/>
          <w:color w:val="auto"/>
          <w:kern w:val="0"/>
          <w:sz w:val="24"/>
          <w:szCs w:val="28"/>
          <w:lang w:eastAsia="ru-RU"/>
        </w:rPr>
      </w:pPr>
      <w:r w:rsidRPr="002E5ED9">
        <w:rPr>
          <w:rFonts w:ascii="Times New Roman" w:eastAsia="Times New Roman" w:hAnsi="Times New Roman" w:cs="Times New Roman"/>
          <w:color w:val="auto"/>
          <w:kern w:val="0"/>
          <w:sz w:val="24"/>
          <w:szCs w:val="28"/>
          <w:lang w:eastAsia="ru-RU"/>
        </w:rPr>
        <w:t>Реализация воспитательного потенциала профориентационной работы Школы предусматривает:</w:t>
      </w:r>
    </w:p>
    <w:p w:rsidR="002E5ED9" w:rsidRPr="002E5ED9" w:rsidRDefault="002E5ED9" w:rsidP="00BF7203">
      <w:pPr>
        <w:widowControl w:val="0"/>
        <w:numPr>
          <w:ilvl w:val="0"/>
          <w:numId w:val="44"/>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E5ED9" w:rsidRPr="002E5ED9" w:rsidRDefault="002E5ED9" w:rsidP="00BF7203">
      <w:pPr>
        <w:widowControl w:val="0"/>
        <w:numPr>
          <w:ilvl w:val="0"/>
          <w:numId w:val="44"/>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E5ED9" w:rsidRPr="002E5ED9" w:rsidRDefault="002E5ED9" w:rsidP="00BF7203">
      <w:pPr>
        <w:widowControl w:val="0"/>
        <w:numPr>
          <w:ilvl w:val="0"/>
          <w:numId w:val="44"/>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экскурсии на предприятия, в организации, дающие начальные представления о существующих профессиях и условиях работы;</w:t>
      </w:r>
    </w:p>
    <w:p w:rsidR="002E5ED9" w:rsidRPr="002E5ED9" w:rsidRDefault="002E5ED9" w:rsidP="00BF7203">
      <w:pPr>
        <w:widowControl w:val="0"/>
        <w:numPr>
          <w:ilvl w:val="0"/>
          <w:numId w:val="44"/>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посещение профориентационных выставок, ярмарок профессий, дней открытых дверей в организациях среднего профессионального образования;</w:t>
      </w:r>
    </w:p>
    <w:p w:rsidR="002E5ED9" w:rsidRPr="002E5ED9" w:rsidRDefault="002E5ED9" w:rsidP="00BF7203">
      <w:pPr>
        <w:widowControl w:val="0"/>
        <w:numPr>
          <w:ilvl w:val="0"/>
          <w:numId w:val="44"/>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w:t>
      </w:r>
    </w:p>
    <w:p w:rsidR="002E5ED9" w:rsidRPr="002E5ED9" w:rsidRDefault="002E5ED9" w:rsidP="00BF7203">
      <w:pPr>
        <w:widowControl w:val="0"/>
        <w:numPr>
          <w:ilvl w:val="0"/>
          <w:numId w:val="44"/>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E5ED9" w:rsidRPr="002E5ED9" w:rsidRDefault="002E5ED9" w:rsidP="00BF7203">
      <w:pPr>
        <w:widowControl w:val="0"/>
        <w:numPr>
          <w:ilvl w:val="0"/>
          <w:numId w:val="44"/>
        </w:numPr>
        <w:pBdr>
          <w:top w:val="nil"/>
          <w:left w:val="nil"/>
          <w:bottom w:val="nil"/>
          <w:right w:val="nil"/>
          <w:between w:val="nil"/>
        </w:pBdr>
        <w:suppressAutoHyphens w:val="0"/>
        <w:spacing w:after="0" w:line="240" w:lineRule="auto"/>
        <w:ind w:left="0" w:firstLine="426"/>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b/>
          <w:color w:val="000000"/>
          <w:kern w:val="0"/>
          <w:sz w:val="24"/>
          <w:szCs w:val="28"/>
          <w:lang w:eastAsia="ru-RU"/>
        </w:rPr>
      </w:pPr>
    </w:p>
    <w:p w:rsidR="002E5ED9" w:rsidRPr="002E5ED9" w:rsidRDefault="002E5ED9" w:rsidP="002E5ED9">
      <w:pPr>
        <w:widowControl w:val="0"/>
        <w:pBdr>
          <w:top w:val="nil"/>
          <w:left w:val="nil"/>
          <w:bottom w:val="nil"/>
          <w:right w:val="nil"/>
          <w:between w:val="nil"/>
        </w:pBdr>
        <w:suppressAutoHyphens w:val="0"/>
        <w:spacing w:after="0" w:line="240" w:lineRule="auto"/>
        <w:ind w:firstLine="720"/>
        <w:jc w:val="center"/>
        <w:rPr>
          <w:rFonts w:ascii="Times New Roman" w:eastAsia="Times New Roman" w:hAnsi="Times New Roman" w:cs="Times New Roman"/>
          <w:b/>
          <w:color w:val="000000"/>
          <w:kern w:val="0"/>
          <w:sz w:val="24"/>
          <w:szCs w:val="28"/>
          <w:lang w:eastAsia="ru-RU"/>
        </w:rPr>
      </w:pPr>
      <w:r w:rsidRPr="002E5ED9">
        <w:rPr>
          <w:rFonts w:ascii="Times New Roman" w:eastAsia="Times New Roman" w:hAnsi="Times New Roman" w:cs="Times New Roman"/>
          <w:b/>
          <w:color w:val="000000"/>
          <w:kern w:val="0"/>
          <w:sz w:val="24"/>
          <w:szCs w:val="28"/>
          <w:lang w:eastAsia="ru-RU"/>
        </w:rPr>
        <w:t xml:space="preserve"> РАЗДЕЛ 3. ОРГАНИЗАЦИОННЫЙ.</w:t>
      </w:r>
    </w:p>
    <w:p w:rsidR="002E5ED9" w:rsidRPr="002E5ED9" w:rsidRDefault="002E5ED9" w:rsidP="002E5ED9">
      <w:pPr>
        <w:widowControl w:val="0"/>
        <w:pBdr>
          <w:top w:val="nil"/>
          <w:left w:val="nil"/>
          <w:bottom w:val="nil"/>
          <w:right w:val="nil"/>
          <w:between w:val="nil"/>
        </w:pBdr>
        <w:tabs>
          <w:tab w:val="left" w:pos="0"/>
          <w:tab w:val="left" w:pos="709"/>
          <w:tab w:val="left" w:pos="1843"/>
        </w:tabs>
        <w:suppressAutoHyphens w:val="0"/>
        <w:spacing w:after="0" w:line="240" w:lineRule="auto"/>
        <w:jc w:val="both"/>
        <w:rPr>
          <w:rFonts w:ascii="Times New Roman" w:eastAsia="Times New Roman" w:hAnsi="Times New Roman" w:cs="Times New Roman"/>
          <w:b/>
          <w:color w:val="000000"/>
          <w:kern w:val="0"/>
          <w:sz w:val="24"/>
          <w:szCs w:val="28"/>
          <w:lang w:eastAsia="ru-RU"/>
        </w:rPr>
      </w:pPr>
      <w:bookmarkStart w:id="23" w:name="_heading=h.4k668n3" w:colFirst="0" w:colLast="0"/>
      <w:bookmarkEnd w:id="23"/>
      <w:r w:rsidRPr="002E5ED9">
        <w:rPr>
          <w:rFonts w:ascii="Times New Roman" w:eastAsia="Times New Roman" w:hAnsi="Times New Roman" w:cs="Times New Roman"/>
          <w:b/>
          <w:color w:val="000000"/>
          <w:kern w:val="0"/>
          <w:sz w:val="24"/>
          <w:szCs w:val="28"/>
          <w:lang w:eastAsia="ru-RU"/>
        </w:rPr>
        <w:t xml:space="preserve"> Кадровое обеспечение.</w:t>
      </w:r>
    </w:p>
    <w:p w:rsidR="002E5ED9" w:rsidRPr="002E5ED9" w:rsidRDefault="002E5ED9" w:rsidP="002E5ED9">
      <w:pPr>
        <w:widowControl w:val="0"/>
        <w:suppressAutoHyphens w:val="0"/>
        <w:spacing w:after="0" w:line="240" w:lineRule="auto"/>
        <w:ind w:firstLine="709"/>
        <w:jc w:val="both"/>
        <w:rPr>
          <w:rFonts w:ascii="Times New Roman" w:eastAsia="Times New Roman" w:hAnsi="Times New Roman" w:cs="Times New Roman"/>
          <w:color w:val="auto"/>
          <w:kern w:val="0"/>
          <w:sz w:val="24"/>
          <w:szCs w:val="28"/>
          <w:lang w:eastAsia="ru-RU"/>
        </w:rPr>
      </w:pPr>
      <w:r w:rsidRPr="002E5ED9">
        <w:rPr>
          <w:rFonts w:ascii="Times New Roman" w:eastAsia="Times New Roman" w:hAnsi="Times New Roman" w:cs="Times New Roman"/>
          <w:color w:val="auto"/>
          <w:kern w:val="0"/>
          <w:sz w:val="24"/>
          <w:szCs w:val="28"/>
          <w:lang w:eastAsia="ru-RU"/>
        </w:rPr>
        <w:t>Реализацию рабочей программы воспитания обеспечивают следующие педагогические работники Школы:</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134"/>
        <w:gridCol w:w="6975"/>
      </w:tblGrid>
      <w:tr w:rsidR="002E5ED9" w:rsidRPr="002E5ED9" w:rsidTr="002E5ED9">
        <w:tc>
          <w:tcPr>
            <w:tcW w:w="1809" w:type="dxa"/>
          </w:tcPr>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Должность</w:t>
            </w:r>
          </w:p>
        </w:tc>
        <w:tc>
          <w:tcPr>
            <w:tcW w:w="1134" w:type="dxa"/>
          </w:tcPr>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Кол-во</w:t>
            </w:r>
          </w:p>
        </w:tc>
        <w:tc>
          <w:tcPr>
            <w:tcW w:w="6975" w:type="dxa"/>
          </w:tcPr>
          <w:p w:rsidR="002E5ED9" w:rsidRPr="002E5ED9" w:rsidRDefault="002E5ED9" w:rsidP="002E5ED9">
            <w:pPr>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Функционал</w:t>
            </w:r>
          </w:p>
        </w:tc>
      </w:tr>
      <w:tr w:rsidR="002E5ED9" w:rsidRPr="002E5ED9" w:rsidTr="002E5ED9">
        <w:tc>
          <w:tcPr>
            <w:tcW w:w="1809" w:type="dxa"/>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 xml:space="preserve">Директор </w:t>
            </w:r>
          </w:p>
        </w:tc>
        <w:tc>
          <w:tcPr>
            <w:tcW w:w="1134" w:type="dxa"/>
          </w:tcPr>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1</w:t>
            </w:r>
          </w:p>
        </w:tc>
        <w:tc>
          <w:tcPr>
            <w:tcW w:w="6975" w:type="dxa"/>
          </w:tcPr>
          <w:p w:rsidR="002E5ED9" w:rsidRPr="002E5ED9" w:rsidRDefault="002E5ED9" w:rsidP="002E5ED9">
            <w:pPr>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Осуществляет контроль развития системы организации воспитания обучающихся.</w:t>
            </w:r>
          </w:p>
        </w:tc>
      </w:tr>
      <w:tr w:rsidR="002E5ED9" w:rsidRPr="002E5ED9" w:rsidTr="002E5ED9">
        <w:tc>
          <w:tcPr>
            <w:tcW w:w="1809" w:type="dxa"/>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 xml:space="preserve">Заместитель </w:t>
            </w:r>
          </w:p>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директора по УВР</w:t>
            </w:r>
          </w:p>
        </w:tc>
        <w:tc>
          <w:tcPr>
            <w:tcW w:w="1134" w:type="dxa"/>
          </w:tcPr>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1</w:t>
            </w:r>
          </w:p>
        </w:tc>
        <w:tc>
          <w:tcPr>
            <w:tcW w:w="6975" w:type="dxa"/>
          </w:tcPr>
          <w:p w:rsidR="002E5ED9" w:rsidRPr="002E5ED9" w:rsidRDefault="002E5ED9" w:rsidP="002E5ED9">
            <w:pPr>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Обеспечивает учебный и процесс, психолого-педагогическое сопровождение обучающихся с ОВЗ. 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с ОВЗ, учащимися, из семей «группы риска».</w:t>
            </w:r>
          </w:p>
        </w:tc>
      </w:tr>
      <w:tr w:rsidR="002E5ED9" w:rsidRPr="002E5ED9" w:rsidTr="002E5ED9">
        <w:trPr>
          <w:trHeight w:val="415"/>
        </w:trPr>
        <w:tc>
          <w:tcPr>
            <w:tcW w:w="1809" w:type="dxa"/>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 xml:space="preserve">Заместитель </w:t>
            </w:r>
          </w:p>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директора по ВР</w:t>
            </w:r>
          </w:p>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p>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p>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p>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p>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p>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p>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p>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p>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p>
        </w:tc>
        <w:tc>
          <w:tcPr>
            <w:tcW w:w="1134" w:type="dxa"/>
          </w:tcPr>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1</w:t>
            </w:r>
          </w:p>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p>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p>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p>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p>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p>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p>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p>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p>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p>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p>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p>
        </w:tc>
        <w:tc>
          <w:tcPr>
            <w:tcW w:w="6975" w:type="dxa"/>
          </w:tcPr>
          <w:p w:rsidR="002E5ED9" w:rsidRPr="002E5ED9" w:rsidRDefault="002E5ED9" w:rsidP="002E5ED9">
            <w:pPr>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000000"/>
                <w:kern w:val="0"/>
                <w:szCs w:val="24"/>
                <w:lang w:eastAsia="ru-RU"/>
              </w:rPr>
              <w:lastRenderedPageBreak/>
              <w:t xml:space="preserve">Обеспечивает воспитательный процесс, психолого-педагогическое сопровождение обучающихся с ОВЗ. </w:t>
            </w:r>
            <w:r w:rsidRPr="002E5ED9">
              <w:rPr>
                <w:rFonts w:ascii="Times New Roman" w:eastAsia="Times New Roman" w:hAnsi="Times New Roman" w:cs="Times New Roman"/>
                <w:color w:val="auto"/>
                <w:kern w:val="0"/>
                <w:szCs w:val="24"/>
                <w:lang w:eastAsia="ru-RU"/>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2E5ED9" w:rsidRPr="002E5ED9" w:rsidRDefault="002E5ED9" w:rsidP="002E5ED9">
            <w:pPr>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 xml:space="preserve">Курирует деятельность воспитателей, педагогов дополнительного образования, классных руководителей. </w:t>
            </w:r>
            <w:r w:rsidRPr="002E5ED9">
              <w:rPr>
                <w:rFonts w:ascii="Times New Roman" w:eastAsia="Times New Roman" w:hAnsi="Times New Roman" w:cs="Times New Roman"/>
                <w:color w:val="000000"/>
                <w:kern w:val="0"/>
                <w:szCs w:val="24"/>
                <w:lang w:eastAsia="ru-RU"/>
              </w:rPr>
              <w:t>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r w:rsidRPr="002E5ED9">
              <w:rPr>
                <w:rFonts w:ascii="Times New Roman" w:eastAsia="Times New Roman" w:hAnsi="Times New Roman" w:cs="Times New Roman"/>
                <w:color w:val="auto"/>
                <w:kern w:val="0"/>
                <w:szCs w:val="24"/>
                <w:lang w:eastAsia="ru-RU"/>
              </w:rPr>
              <w:t xml:space="preserve"> Организует работу с обучающимися, родителями (законными представителями), классными руководителями, </w:t>
            </w:r>
            <w:r w:rsidRPr="002E5ED9">
              <w:rPr>
                <w:rFonts w:ascii="Times New Roman" w:eastAsia="Times New Roman" w:hAnsi="Times New Roman" w:cs="Times New Roman"/>
                <w:color w:val="auto"/>
                <w:kern w:val="0"/>
                <w:szCs w:val="24"/>
                <w:lang w:eastAsia="ru-RU"/>
              </w:rPr>
              <w:lastRenderedPageBreak/>
              <w:t>учителями-предметниками по профилактике правонарушений и безнадзорности несовершеннолетних, в том числе в рамках межведомственного взаимодействия.</w:t>
            </w:r>
          </w:p>
        </w:tc>
      </w:tr>
      <w:tr w:rsidR="002E5ED9" w:rsidRPr="002E5ED9" w:rsidTr="002E5ED9">
        <w:trPr>
          <w:trHeight w:val="2157"/>
        </w:trPr>
        <w:tc>
          <w:tcPr>
            <w:tcW w:w="1809" w:type="dxa"/>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lastRenderedPageBreak/>
              <w:t xml:space="preserve">Социальный </w:t>
            </w:r>
          </w:p>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педагог</w:t>
            </w:r>
          </w:p>
        </w:tc>
        <w:tc>
          <w:tcPr>
            <w:tcW w:w="1134" w:type="dxa"/>
          </w:tcPr>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1</w:t>
            </w:r>
          </w:p>
        </w:tc>
        <w:tc>
          <w:tcPr>
            <w:tcW w:w="6975" w:type="dxa"/>
          </w:tcPr>
          <w:p w:rsidR="002E5ED9" w:rsidRPr="002E5ED9" w:rsidRDefault="002E5ED9" w:rsidP="002E5ED9">
            <w:pPr>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Проводит в рамках своей компетентности коррекционно-развивающую работу с учащимися «группы риска» и их родителями (законными представителями).</w:t>
            </w:r>
          </w:p>
          <w:p w:rsidR="002E5ED9" w:rsidRPr="002E5ED9" w:rsidRDefault="002E5ED9" w:rsidP="002E5ED9">
            <w:pPr>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2E5ED9" w:rsidRPr="002E5ED9" w:rsidTr="002E5ED9">
        <w:tc>
          <w:tcPr>
            <w:tcW w:w="1809" w:type="dxa"/>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Педагог-психолог</w:t>
            </w:r>
          </w:p>
        </w:tc>
        <w:tc>
          <w:tcPr>
            <w:tcW w:w="1134" w:type="dxa"/>
          </w:tcPr>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2</w:t>
            </w:r>
          </w:p>
        </w:tc>
        <w:tc>
          <w:tcPr>
            <w:tcW w:w="6975" w:type="dxa"/>
          </w:tcPr>
          <w:p w:rsidR="002E5ED9" w:rsidRPr="002E5ED9" w:rsidRDefault="002E5ED9" w:rsidP="002E5ED9">
            <w:pPr>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Организует психологическое сопровождение воспитательного процесса: проводит коррекционные занятия с учащихся с ОВЗ и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2E5ED9" w:rsidRPr="002E5ED9" w:rsidRDefault="002E5ED9" w:rsidP="002E5ED9">
            <w:pPr>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 xml:space="preserve">Проводит занятия с обучающимися, направленные на профилактику конфликтов, буллинга, профориентацию др. </w:t>
            </w:r>
          </w:p>
        </w:tc>
      </w:tr>
      <w:tr w:rsidR="002E5ED9" w:rsidRPr="002E5ED9" w:rsidTr="002E5ED9">
        <w:tc>
          <w:tcPr>
            <w:tcW w:w="1809" w:type="dxa"/>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Педагог-дополнительного образования</w:t>
            </w:r>
          </w:p>
        </w:tc>
        <w:tc>
          <w:tcPr>
            <w:tcW w:w="1134" w:type="dxa"/>
          </w:tcPr>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12</w:t>
            </w:r>
          </w:p>
        </w:tc>
        <w:tc>
          <w:tcPr>
            <w:tcW w:w="6975" w:type="dxa"/>
          </w:tcPr>
          <w:p w:rsidR="002E5ED9" w:rsidRPr="002E5ED9" w:rsidRDefault="002E5ED9" w:rsidP="002E5ED9">
            <w:pPr>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Разрабатывает и обеспечивает реализацию дополнительных общеобразовательных общеразвивающих программ.</w:t>
            </w:r>
          </w:p>
          <w:p w:rsidR="002E5ED9" w:rsidRPr="002E5ED9" w:rsidRDefault="002E5ED9" w:rsidP="002E5ED9">
            <w:pPr>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Вовлекает обучающихся, состоящих на различных видах учета, в программы дополнительного образования.</w:t>
            </w:r>
          </w:p>
        </w:tc>
      </w:tr>
      <w:tr w:rsidR="002E5ED9" w:rsidRPr="002E5ED9" w:rsidTr="002E5ED9">
        <w:tc>
          <w:tcPr>
            <w:tcW w:w="1809" w:type="dxa"/>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Воспитатель</w:t>
            </w:r>
          </w:p>
        </w:tc>
        <w:tc>
          <w:tcPr>
            <w:tcW w:w="1134" w:type="dxa"/>
          </w:tcPr>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14</w:t>
            </w:r>
          </w:p>
        </w:tc>
        <w:tc>
          <w:tcPr>
            <w:tcW w:w="6975" w:type="dxa"/>
          </w:tcPr>
          <w:p w:rsidR="002E5ED9" w:rsidRPr="002E5ED9" w:rsidRDefault="002E5ED9" w:rsidP="002E5ED9">
            <w:pPr>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Организует воспитательную работу с обучающимися и родителями на уровне классного коллектива. Обеспечивает проведение классом общешкольных мероприятий, обеспечивает участие обучающихся в муниципальных, региональных и федеральных мероприятиях.</w:t>
            </w:r>
          </w:p>
          <w:p w:rsidR="002E5ED9" w:rsidRPr="002E5ED9" w:rsidRDefault="002E5ED9" w:rsidP="002E5ED9">
            <w:pPr>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Вовлекает обучающихся, состоящих на различных видах учета в программы, различные мероприятия.</w:t>
            </w:r>
          </w:p>
        </w:tc>
      </w:tr>
      <w:tr w:rsidR="002E5ED9" w:rsidRPr="002E5ED9" w:rsidTr="002E5ED9">
        <w:tc>
          <w:tcPr>
            <w:tcW w:w="1809" w:type="dxa"/>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 xml:space="preserve">Классный </w:t>
            </w:r>
          </w:p>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руководитель</w:t>
            </w:r>
          </w:p>
        </w:tc>
        <w:tc>
          <w:tcPr>
            <w:tcW w:w="1134" w:type="dxa"/>
          </w:tcPr>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14</w:t>
            </w:r>
          </w:p>
        </w:tc>
        <w:tc>
          <w:tcPr>
            <w:tcW w:w="6975" w:type="dxa"/>
          </w:tcPr>
          <w:p w:rsidR="002E5ED9" w:rsidRPr="002E5ED9" w:rsidRDefault="002E5ED9" w:rsidP="002E5ED9">
            <w:pPr>
              <w:widowControl w:val="0"/>
              <w:pBdr>
                <w:top w:val="nil"/>
                <w:left w:val="nil"/>
                <w:bottom w:val="nil"/>
                <w:right w:val="nil"/>
                <w:between w:val="nil"/>
              </w:pBdr>
              <w:tabs>
                <w:tab w:val="left" w:pos="426"/>
              </w:tabs>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Организует воспитательную работу с обучающимися и родителями на уровне классного коллектива.</w:t>
            </w:r>
            <w:r w:rsidRPr="002E5ED9">
              <w:rPr>
                <w:rFonts w:ascii="Times New Roman" w:eastAsia="Times New Roman" w:hAnsi="Times New Roman" w:cs="Times New Roman"/>
                <w:color w:val="000000"/>
                <w:kern w:val="0"/>
                <w:szCs w:val="24"/>
                <w:lang w:eastAsia="ru-RU"/>
              </w:rPr>
              <w:t xml:space="preserve"> 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 организует деятельность по созданию социальных инициатив учащихся классов, осуществляет сопровождения детских социальных проектов.</w:t>
            </w:r>
          </w:p>
        </w:tc>
      </w:tr>
      <w:tr w:rsidR="002E5ED9" w:rsidRPr="002E5ED9" w:rsidTr="002E5ED9">
        <w:tc>
          <w:tcPr>
            <w:tcW w:w="1809" w:type="dxa"/>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Учитель-предметник</w:t>
            </w:r>
          </w:p>
        </w:tc>
        <w:tc>
          <w:tcPr>
            <w:tcW w:w="1134" w:type="dxa"/>
          </w:tcPr>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58</w:t>
            </w:r>
          </w:p>
        </w:tc>
        <w:tc>
          <w:tcPr>
            <w:tcW w:w="6975" w:type="dxa"/>
          </w:tcPr>
          <w:p w:rsidR="002E5ED9" w:rsidRPr="002E5ED9" w:rsidRDefault="002E5ED9" w:rsidP="002E5ED9">
            <w:pPr>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 xml:space="preserve">Реализует воспитательный потенциал урока. </w:t>
            </w:r>
          </w:p>
        </w:tc>
      </w:tr>
      <w:tr w:rsidR="002E5ED9" w:rsidRPr="002E5ED9" w:rsidTr="002E5ED9">
        <w:tc>
          <w:tcPr>
            <w:tcW w:w="1809" w:type="dxa"/>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Учитель-логопед</w:t>
            </w:r>
          </w:p>
          <w:p w:rsidR="002E5ED9" w:rsidRPr="002E5ED9" w:rsidRDefault="002E5ED9" w:rsidP="002E5ED9">
            <w:pPr>
              <w:suppressAutoHyphens w:val="0"/>
              <w:spacing w:after="0" w:line="240" w:lineRule="auto"/>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Учитель -дефектолог</w:t>
            </w:r>
          </w:p>
        </w:tc>
        <w:tc>
          <w:tcPr>
            <w:tcW w:w="1134" w:type="dxa"/>
          </w:tcPr>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1</w:t>
            </w:r>
          </w:p>
          <w:p w:rsidR="002E5ED9" w:rsidRPr="002E5ED9" w:rsidRDefault="002E5ED9" w:rsidP="002E5ED9">
            <w:pPr>
              <w:suppressAutoHyphens w:val="0"/>
              <w:spacing w:after="0" w:line="240" w:lineRule="auto"/>
              <w:jc w:val="center"/>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1</w:t>
            </w:r>
          </w:p>
        </w:tc>
        <w:tc>
          <w:tcPr>
            <w:tcW w:w="6975" w:type="dxa"/>
          </w:tcPr>
          <w:p w:rsidR="002E5ED9" w:rsidRPr="002E5ED9" w:rsidRDefault="002E5ED9" w:rsidP="002E5ED9">
            <w:pPr>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r>
    </w:tbl>
    <w:p w:rsidR="002E5ED9" w:rsidRPr="002E5ED9" w:rsidRDefault="002E5ED9" w:rsidP="002E5ED9">
      <w:pPr>
        <w:widowControl w:val="0"/>
        <w:suppressAutoHyphens w:val="0"/>
        <w:spacing w:after="0" w:line="240" w:lineRule="auto"/>
        <w:rPr>
          <w:rFonts w:ascii="Times New Roman" w:eastAsia="Times New Roman" w:hAnsi="Times New Roman" w:cs="Times New Roman"/>
          <w:color w:val="auto"/>
          <w:kern w:val="0"/>
          <w:sz w:val="24"/>
          <w:szCs w:val="28"/>
          <w:lang w:eastAsia="ru-RU"/>
        </w:rPr>
      </w:pPr>
    </w:p>
    <w:p w:rsidR="002E5ED9" w:rsidRPr="002E5ED9" w:rsidRDefault="002E5ED9" w:rsidP="002E5ED9">
      <w:pPr>
        <w:widowControl w:val="0"/>
        <w:pBdr>
          <w:top w:val="nil"/>
          <w:left w:val="nil"/>
          <w:bottom w:val="nil"/>
          <w:right w:val="nil"/>
          <w:between w:val="nil"/>
        </w:pBdr>
        <w:tabs>
          <w:tab w:val="left" w:pos="645"/>
        </w:tabs>
        <w:suppressAutoHyphens w:val="0"/>
        <w:spacing w:after="0" w:line="240" w:lineRule="auto"/>
        <w:jc w:val="both"/>
        <w:rPr>
          <w:rFonts w:ascii="Times New Roman" w:eastAsia="Times New Roman" w:hAnsi="Times New Roman" w:cs="Times New Roman"/>
          <w:b/>
          <w:color w:val="000000"/>
          <w:kern w:val="0"/>
          <w:sz w:val="24"/>
          <w:szCs w:val="28"/>
          <w:lang w:eastAsia="ru-RU"/>
        </w:rPr>
      </w:pPr>
      <w:bookmarkStart w:id="24" w:name="_heading=h.2zbgiuw" w:colFirst="0" w:colLast="0"/>
      <w:bookmarkEnd w:id="24"/>
      <w:r w:rsidRPr="002E5ED9">
        <w:rPr>
          <w:rFonts w:ascii="Times New Roman" w:eastAsia="Times New Roman" w:hAnsi="Times New Roman" w:cs="Times New Roman"/>
          <w:b/>
          <w:color w:val="000000"/>
          <w:kern w:val="0"/>
          <w:sz w:val="24"/>
          <w:szCs w:val="28"/>
          <w:lang w:eastAsia="ru-RU"/>
        </w:rPr>
        <w:t xml:space="preserve"> Нормативно-методическое обеспечение.</w:t>
      </w:r>
    </w:p>
    <w:p w:rsidR="002E5ED9" w:rsidRPr="002E5ED9" w:rsidRDefault="002E5ED9" w:rsidP="002E5ED9">
      <w:pPr>
        <w:widowControl w:val="0"/>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000000"/>
          <w:kern w:val="0"/>
          <w:szCs w:val="24"/>
          <w:lang w:eastAsia="ru-RU"/>
        </w:rPr>
      </w:pPr>
      <w:r w:rsidRPr="002E5ED9">
        <w:rPr>
          <w:rFonts w:ascii="Times New Roman" w:eastAsia="Times New Roman" w:hAnsi="Times New Roman" w:cs="Times New Roman"/>
          <w:color w:val="000000"/>
          <w:kern w:val="0"/>
          <w:sz w:val="24"/>
          <w:szCs w:val="28"/>
          <w:lang w:eastAsia="ru-RU"/>
        </w:rPr>
        <w:tab/>
        <w:t>Подготовка приказов и локальных актов школы по внедрению рабочей программы воспитания в образовательный процесс. Обеспечение использования педагогами методических пособий, содержащих «методические шлейфы», видео-уроков и видео-мероприятий по воспитательной работе. Создание рабочей программы воспитания на 2023-2024 г. с приложением плана воспитательной работы школы на два уровня образования НОО, ООО. Обновление содержания воспитательных программ в целях реализации новых направлений программ воспитания. Госпаблик в социальной сети ВК, где будут отражены реальные результаты программы воспитания https://vk.com/kugesyinternat.</w:t>
      </w:r>
    </w:p>
    <w:p w:rsidR="002E5ED9" w:rsidRPr="002E5ED9" w:rsidRDefault="002E5ED9" w:rsidP="002E5ED9">
      <w:pPr>
        <w:widowControl w:val="0"/>
        <w:pBdr>
          <w:top w:val="nil"/>
          <w:left w:val="nil"/>
          <w:bottom w:val="nil"/>
          <w:right w:val="nil"/>
          <w:between w:val="nil"/>
        </w:pBdr>
        <w:tabs>
          <w:tab w:val="left" w:pos="805"/>
          <w:tab w:val="left" w:pos="1134"/>
        </w:tabs>
        <w:suppressAutoHyphens w:val="0"/>
        <w:spacing w:after="0" w:line="240" w:lineRule="auto"/>
        <w:jc w:val="both"/>
        <w:rPr>
          <w:rFonts w:ascii="Times New Roman" w:eastAsia="Times New Roman" w:hAnsi="Times New Roman" w:cs="Times New Roman"/>
          <w:b/>
          <w:color w:val="000000"/>
          <w:kern w:val="0"/>
          <w:sz w:val="24"/>
          <w:szCs w:val="28"/>
          <w:lang w:eastAsia="ru-RU"/>
        </w:rPr>
      </w:pPr>
      <w:bookmarkStart w:id="25" w:name="_heading=h.1egqt2p" w:colFirst="0" w:colLast="0"/>
      <w:bookmarkEnd w:id="25"/>
      <w:r w:rsidRPr="002E5ED9">
        <w:rPr>
          <w:rFonts w:ascii="Times New Roman" w:eastAsia="Times New Roman" w:hAnsi="Times New Roman" w:cs="Times New Roman"/>
          <w:b/>
          <w:color w:val="000000"/>
          <w:kern w:val="0"/>
          <w:sz w:val="24"/>
          <w:szCs w:val="28"/>
          <w:lang w:eastAsia="ru-RU"/>
        </w:rPr>
        <w:t xml:space="preserve">Требования к условиям работы с обучающимися с особыми образовательными </w:t>
      </w:r>
      <w:r w:rsidRPr="002E5ED9">
        <w:rPr>
          <w:rFonts w:ascii="Times New Roman" w:eastAsia="Times New Roman" w:hAnsi="Times New Roman" w:cs="Times New Roman"/>
          <w:b/>
          <w:color w:val="000000"/>
          <w:kern w:val="0"/>
          <w:sz w:val="24"/>
          <w:szCs w:val="28"/>
          <w:lang w:eastAsia="ru-RU"/>
        </w:rPr>
        <w:lastRenderedPageBreak/>
        <w:t>потребностями.</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В воспитательной работе с категориями обучающихся, имеющих особые образовательные потребности: обучающихся с инвалидностью, с ОВЗ, с отклоняющимся поведением, созданы особые условия: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7270"/>
      </w:tblGrid>
      <w:tr w:rsidR="002E5ED9" w:rsidRPr="002E5ED9" w:rsidTr="002E5ED9">
        <w:tc>
          <w:tcPr>
            <w:tcW w:w="2336" w:type="dxa"/>
          </w:tcPr>
          <w:p w:rsidR="002E5ED9" w:rsidRPr="002E5ED9" w:rsidRDefault="002E5ED9" w:rsidP="002E5ED9">
            <w:pPr>
              <w:widowControl w:val="0"/>
              <w:pBdr>
                <w:top w:val="nil"/>
                <w:left w:val="nil"/>
                <w:bottom w:val="nil"/>
                <w:right w:val="nil"/>
                <w:between w:val="nil"/>
              </w:pBdr>
              <w:suppressAutoHyphens w:val="0"/>
              <w:spacing w:after="0" w:line="240" w:lineRule="auto"/>
              <w:jc w:val="center"/>
              <w:rPr>
                <w:rFonts w:ascii="Times New Roman" w:eastAsia="Times New Roman" w:hAnsi="Times New Roman" w:cs="Times New Roman"/>
                <w:color w:val="000000"/>
                <w:kern w:val="0"/>
                <w:szCs w:val="24"/>
                <w:lang w:eastAsia="ru-RU"/>
              </w:rPr>
            </w:pPr>
            <w:r w:rsidRPr="002E5ED9">
              <w:rPr>
                <w:rFonts w:ascii="Times New Roman" w:eastAsia="Times New Roman" w:hAnsi="Times New Roman" w:cs="Times New Roman"/>
                <w:color w:val="000000"/>
                <w:kern w:val="0"/>
                <w:szCs w:val="24"/>
                <w:lang w:eastAsia="ru-RU"/>
              </w:rPr>
              <w:t>Категория</w:t>
            </w:r>
          </w:p>
        </w:tc>
        <w:tc>
          <w:tcPr>
            <w:tcW w:w="7270" w:type="dxa"/>
          </w:tcPr>
          <w:p w:rsidR="002E5ED9" w:rsidRPr="002E5ED9" w:rsidRDefault="002E5ED9" w:rsidP="002E5ED9">
            <w:pPr>
              <w:widowControl w:val="0"/>
              <w:pBdr>
                <w:top w:val="nil"/>
                <w:left w:val="nil"/>
                <w:bottom w:val="nil"/>
                <w:right w:val="nil"/>
                <w:between w:val="nil"/>
              </w:pBdr>
              <w:suppressAutoHyphens w:val="0"/>
              <w:spacing w:after="0" w:line="240" w:lineRule="auto"/>
              <w:jc w:val="center"/>
              <w:rPr>
                <w:rFonts w:ascii="Times New Roman" w:eastAsia="Times New Roman" w:hAnsi="Times New Roman" w:cs="Times New Roman"/>
                <w:color w:val="000000"/>
                <w:kern w:val="0"/>
                <w:szCs w:val="24"/>
                <w:lang w:eastAsia="ru-RU"/>
              </w:rPr>
            </w:pPr>
            <w:r w:rsidRPr="002E5ED9">
              <w:rPr>
                <w:rFonts w:ascii="Times New Roman" w:eastAsia="Times New Roman" w:hAnsi="Times New Roman" w:cs="Times New Roman"/>
                <w:color w:val="000000"/>
                <w:kern w:val="0"/>
                <w:szCs w:val="24"/>
                <w:lang w:eastAsia="ru-RU"/>
              </w:rPr>
              <w:t>Условия</w:t>
            </w:r>
          </w:p>
        </w:tc>
      </w:tr>
      <w:tr w:rsidR="002E5ED9" w:rsidRPr="002E5ED9" w:rsidTr="002E5ED9">
        <w:tc>
          <w:tcPr>
            <w:tcW w:w="2336" w:type="dxa"/>
          </w:tcPr>
          <w:p w:rsidR="002E5ED9" w:rsidRPr="002E5ED9" w:rsidRDefault="002E5ED9" w:rsidP="002E5ED9">
            <w:pPr>
              <w:widowControl w:val="0"/>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000000"/>
                <w:kern w:val="0"/>
                <w:szCs w:val="24"/>
                <w:lang w:eastAsia="ru-RU"/>
              </w:rPr>
            </w:pPr>
            <w:r w:rsidRPr="002E5ED9">
              <w:rPr>
                <w:rFonts w:ascii="Times New Roman" w:eastAsia="Times New Roman" w:hAnsi="Times New Roman" w:cs="Times New Roman"/>
                <w:color w:val="000000"/>
                <w:kern w:val="0"/>
                <w:szCs w:val="24"/>
                <w:lang w:eastAsia="ru-RU"/>
              </w:rPr>
              <w:t>Обучающиеся с инвалидностью, ОВЗ</w:t>
            </w:r>
          </w:p>
        </w:tc>
        <w:tc>
          <w:tcPr>
            <w:tcW w:w="7270" w:type="dxa"/>
          </w:tcPr>
          <w:p w:rsidR="002E5ED9" w:rsidRPr="002E5ED9" w:rsidRDefault="002E5ED9" w:rsidP="002E5ED9">
            <w:pPr>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Разработаны адаптированные основные общеобразовательные программы для детей с ОВЗ.</w:t>
            </w:r>
          </w:p>
          <w:p w:rsidR="002E5ED9" w:rsidRPr="002E5ED9" w:rsidRDefault="002E5ED9" w:rsidP="002E5ED9">
            <w:pPr>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rsidR="002E5ED9" w:rsidRPr="002E5ED9" w:rsidRDefault="002E5ED9" w:rsidP="002E5ED9">
            <w:pPr>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При необходимости, обучение осуществляется индивидуально на дому.</w:t>
            </w:r>
          </w:p>
          <w:p w:rsidR="002E5ED9" w:rsidRPr="002E5ED9" w:rsidRDefault="002E5ED9" w:rsidP="002E5ED9">
            <w:pPr>
              <w:suppressAutoHyphens w:val="0"/>
              <w:spacing w:after="0" w:line="240" w:lineRule="auto"/>
              <w:jc w:val="both"/>
              <w:rPr>
                <w:rFonts w:ascii="Times New Roman" w:eastAsia="Times New Roman" w:hAnsi="Times New Roman" w:cs="Times New Roman"/>
                <w:color w:val="auto"/>
                <w:kern w:val="0"/>
                <w:szCs w:val="24"/>
                <w:lang w:eastAsia="ru-RU"/>
              </w:rPr>
            </w:pPr>
            <w:r w:rsidRPr="002E5ED9">
              <w:rPr>
                <w:rFonts w:ascii="Times New Roman" w:eastAsia="Times New Roman" w:hAnsi="Times New Roman" w:cs="Times New Roman"/>
                <w:color w:val="auto"/>
                <w:kern w:val="0"/>
                <w:szCs w:val="24"/>
                <w:lang w:eastAsia="ru-RU"/>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tc>
      </w:tr>
      <w:tr w:rsidR="002E5ED9" w:rsidRPr="002E5ED9" w:rsidTr="002E5ED9">
        <w:tc>
          <w:tcPr>
            <w:tcW w:w="2336" w:type="dxa"/>
          </w:tcPr>
          <w:p w:rsidR="002E5ED9" w:rsidRPr="002E5ED9" w:rsidRDefault="002E5ED9" w:rsidP="002E5ED9">
            <w:pPr>
              <w:widowControl w:val="0"/>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000000"/>
                <w:kern w:val="0"/>
                <w:szCs w:val="24"/>
                <w:lang w:eastAsia="ru-RU"/>
              </w:rPr>
            </w:pPr>
            <w:r w:rsidRPr="002E5ED9">
              <w:rPr>
                <w:rFonts w:ascii="Times New Roman" w:eastAsia="Times New Roman" w:hAnsi="Times New Roman" w:cs="Times New Roman"/>
                <w:color w:val="000000"/>
                <w:kern w:val="0"/>
                <w:szCs w:val="24"/>
                <w:lang w:eastAsia="ru-RU"/>
              </w:rPr>
              <w:t>Обучающиеся с отклоняющимся поведением</w:t>
            </w:r>
          </w:p>
        </w:tc>
        <w:tc>
          <w:tcPr>
            <w:tcW w:w="7270" w:type="dxa"/>
          </w:tcPr>
          <w:p w:rsidR="002E5ED9" w:rsidRPr="002E5ED9" w:rsidRDefault="002E5ED9" w:rsidP="002E5ED9">
            <w:pPr>
              <w:widowControl w:val="0"/>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000000"/>
                <w:kern w:val="0"/>
                <w:szCs w:val="24"/>
                <w:lang w:eastAsia="ru-RU"/>
              </w:rPr>
            </w:pPr>
            <w:r w:rsidRPr="002E5ED9">
              <w:rPr>
                <w:rFonts w:ascii="Times New Roman" w:eastAsia="Times New Roman" w:hAnsi="Times New Roman" w:cs="Times New Roman"/>
                <w:color w:val="000000"/>
                <w:kern w:val="0"/>
                <w:szCs w:val="24"/>
                <w:lang w:eastAsia="ru-RU"/>
              </w:rPr>
              <w:t>Обеспечено социально-психологическое сопровождение.</w:t>
            </w:r>
          </w:p>
          <w:p w:rsidR="002E5ED9" w:rsidRPr="002E5ED9" w:rsidRDefault="002E5ED9" w:rsidP="002E5ED9">
            <w:pPr>
              <w:widowControl w:val="0"/>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000000"/>
                <w:kern w:val="0"/>
                <w:szCs w:val="24"/>
                <w:lang w:eastAsia="ru-RU"/>
              </w:rPr>
            </w:pPr>
            <w:r w:rsidRPr="002E5ED9">
              <w:rPr>
                <w:rFonts w:ascii="Times New Roman" w:eastAsia="Times New Roman" w:hAnsi="Times New Roman" w:cs="Times New Roman"/>
                <w:color w:val="000000"/>
                <w:kern w:val="0"/>
                <w:szCs w:val="24"/>
                <w:lang w:eastAsia="ru-RU"/>
              </w:rPr>
              <w:t>Организована педагогическая поддержка.</w:t>
            </w:r>
          </w:p>
          <w:p w:rsidR="002E5ED9" w:rsidRPr="002E5ED9" w:rsidRDefault="002E5ED9" w:rsidP="002E5ED9">
            <w:pPr>
              <w:widowControl w:val="0"/>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000000"/>
                <w:kern w:val="0"/>
                <w:szCs w:val="24"/>
                <w:lang w:eastAsia="ru-RU"/>
              </w:rPr>
            </w:pPr>
            <w:r w:rsidRPr="002E5ED9">
              <w:rPr>
                <w:rFonts w:ascii="Times New Roman" w:eastAsia="Times New Roman" w:hAnsi="Times New Roman" w:cs="Times New Roman"/>
                <w:color w:val="000000"/>
                <w:kern w:val="0"/>
                <w:szCs w:val="24"/>
                <w:lang w:eastAsia="ru-RU"/>
              </w:rPr>
              <w:t>Проводятся консультации родителей (законных представителей) педагога-психолога, социального педагога.</w:t>
            </w:r>
          </w:p>
          <w:p w:rsidR="002E5ED9" w:rsidRPr="002E5ED9" w:rsidRDefault="002E5ED9" w:rsidP="002E5ED9">
            <w:pPr>
              <w:widowControl w:val="0"/>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000000"/>
                <w:kern w:val="0"/>
                <w:szCs w:val="24"/>
                <w:lang w:eastAsia="ru-RU"/>
              </w:rPr>
            </w:pPr>
            <w:r w:rsidRPr="002E5ED9">
              <w:rPr>
                <w:rFonts w:ascii="Times New Roman" w:eastAsia="Times New Roman" w:hAnsi="Times New Roman" w:cs="Times New Roman"/>
                <w:color w:val="000000"/>
                <w:kern w:val="0"/>
                <w:szCs w:val="24"/>
                <w:lang w:eastAsia="ru-RU"/>
              </w:rPr>
              <w:t>Проводятся коррекционно-развивающие групповые и индивидуальные занятия.</w:t>
            </w:r>
          </w:p>
          <w:p w:rsidR="002E5ED9" w:rsidRPr="002E5ED9" w:rsidRDefault="002E5ED9" w:rsidP="002E5ED9">
            <w:pPr>
              <w:widowControl w:val="0"/>
              <w:pBdr>
                <w:top w:val="nil"/>
                <w:left w:val="nil"/>
                <w:bottom w:val="nil"/>
                <w:right w:val="nil"/>
                <w:between w:val="nil"/>
              </w:pBdr>
              <w:suppressAutoHyphens w:val="0"/>
              <w:spacing w:after="0" w:line="240" w:lineRule="auto"/>
              <w:jc w:val="both"/>
              <w:rPr>
                <w:rFonts w:ascii="Times New Roman" w:eastAsia="Times New Roman" w:hAnsi="Times New Roman" w:cs="Times New Roman"/>
                <w:color w:val="000000"/>
                <w:kern w:val="0"/>
                <w:szCs w:val="24"/>
                <w:lang w:eastAsia="ru-RU"/>
              </w:rPr>
            </w:pPr>
            <w:r w:rsidRPr="002E5ED9">
              <w:rPr>
                <w:rFonts w:ascii="Times New Roman" w:eastAsia="Times New Roman" w:hAnsi="Times New Roman" w:cs="Times New Roman"/>
                <w:color w:val="000000"/>
                <w:kern w:val="0"/>
                <w:szCs w:val="24"/>
                <w:lang w:eastAsia="ru-RU"/>
              </w:rPr>
              <w:t>Оказывается помощь в решении семейных и бытовых проблем.</w:t>
            </w:r>
          </w:p>
        </w:tc>
      </w:tr>
    </w:tbl>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8"/>
          <w:lang w:eastAsia="ru-RU"/>
        </w:rPr>
      </w:pPr>
    </w:p>
    <w:p w:rsidR="002E5ED9" w:rsidRPr="002E5ED9" w:rsidRDefault="002E5ED9" w:rsidP="002E5ED9">
      <w:pPr>
        <w:widowControl w:val="0"/>
        <w:pBdr>
          <w:top w:val="nil"/>
          <w:left w:val="nil"/>
          <w:bottom w:val="nil"/>
          <w:right w:val="nil"/>
          <w:between w:val="nil"/>
        </w:pBdr>
        <w:tabs>
          <w:tab w:val="left" w:pos="8931"/>
        </w:tabs>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Особыми задачами воспитания обучающихся с особыми образовательными потребностями являются:</w:t>
      </w:r>
    </w:p>
    <w:p w:rsidR="002E5ED9" w:rsidRPr="002E5ED9" w:rsidRDefault="002E5ED9" w:rsidP="00BF7203">
      <w:pPr>
        <w:widowControl w:val="0"/>
        <w:numPr>
          <w:ilvl w:val="0"/>
          <w:numId w:val="39"/>
        </w:numPr>
        <w:pBdr>
          <w:top w:val="nil"/>
          <w:left w:val="nil"/>
          <w:bottom w:val="nil"/>
          <w:right w:val="nil"/>
          <w:between w:val="nil"/>
        </w:pBdr>
        <w:tabs>
          <w:tab w:val="left" w:pos="709"/>
        </w:tabs>
        <w:suppressAutoHyphens w:val="0"/>
        <w:spacing w:after="0" w:line="240" w:lineRule="auto"/>
        <w:ind w:firstLine="284"/>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налаживание эмоционально-положительного взаимодействия с окружающими для их успешной социальной адаптации и интеграции в Школе;</w:t>
      </w:r>
    </w:p>
    <w:p w:rsidR="002E5ED9" w:rsidRPr="002E5ED9" w:rsidRDefault="002E5ED9" w:rsidP="00BF7203">
      <w:pPr>
        <w:widowControl w:val="0"/>
        <w:numPr>
          <w:ilvl w:val="0"/>
          <w:numId w:val="39"/>
        </w:numPr>
        <w:pBdr>
          <w:top w:val="nil"/>
          <w:left w:val="nil"/>
          <w:bottom w:val="nil"/>
          <w:right w:val="nil"/>
          <w:between w:val="nil"/>
        </w:pBdr>
        <w:tabs>
          <w:tab w:val="left" w:pos="709"/>
        </w:tabs>
        <w:suppressAutoHyphens w:val="0"/>
        <w:spacing w:after="0" w:line="240" w:lineRule="auto"/>
        <w:ind w:firstLine="284"/>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формирование доброжелательного отношения к обучающимся и их семьям со стороны всех участников образовательных отношений;</w:t>
      </w:r>
    </w:p>
    <w:p w:rsidR="002E5ED9" w:rsidRPr="002E5ED9" w:rsidRDefault="002E5ED9" w:rsidP="00BF7203">
      <w:pPr>
        <w:widowControl w:val="0"/>
        <w:numPr>
          <w:ilvl w:val="0"/>
          <w:numId w:val="39"/>
        </w:numPr>
        <w:pBdr>
          <w:top w:val="nil"/>
          <w:left w:val="nil"/>
          <w:bottom w:val="nil"/>
          <w:right w:val="nil"/>
          <w:between w:val="nil"/>
        </w:pBdr>
        <w:tabs>
          <w:tab w:val="left" w:pos="709"/>
        </w:tabs>
        <w:suppressAutoHyphens w:val="0"/>
        <w:spacing w:after="0" w:line="240" w:lineRule="auto"/>
        <w:ind w:firstLine="284"/>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построение воспитательной деятельности с учётом индивидуальных особенностей и возможностей каждого обучающегося;</w:t>
      </w:r>
    </w:p>
    <w:p w:rsidR="002E5ED9" w:rsidRPr="002E5ED9" w:rsidRDefault="002E5ED9" w:rsidP="00BF7203">
      <w:pPr>
        <w:widowControl w:val="0"/>
        <w:numPr>
          <w:ilvl w:val="0"/>
          <w:numId w:val="39"/>
        </w:numPr>
        <w:pBdr>
          <w:top w:val="nil"/>
          <w:left w:val="nil"/>
          <w:bottom w:val="nil"/>
          <w:right w:val="nil"/>
          <w:between w:val="nil"/>
        </w:pBdr>
        <w:tabs>
          <w:tab w:val="left" w:pos="709"/>
        </w:tabs>
        <w:suppressAutoHyphens w:val="0"/>
        <w:spacing w:after="0" w:line="240" w:lineRule="auto"/>
        <w:ind w:firstLine="284"/>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E5ED9" w:rsidRPr="002E5ED9" w:rsidRDefault="002E5ED9" w:rsidP="002E5ED9">
      <w:pPr>
        <w:widowControl w:val="0"/>
        <w:pBdr>
          <w:top w:val="nil"/>
          <w:left w:val="nil"/>
          <w:bottom w:val="nil"/>
          <w:right w:val="nil"/>
          <w:between w:val="nil"/>
        </w:pBdr>
        <w:tabs>
          <w:tab w:val="left" w:pos="709"/>
        </w:tabs>
        <w:suppressAutoHyphens w:val="0"/>
        <w:spacing w:after="0" w:line="240" w:lineRule="auto"/>
        <w:ind w:firstLine="284"/>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При организации воспитания обучающихся с особыми образовательными потребностями педагогический коллектив ориентируется на:</w:t>
      </w:r>
    </w:p>
    <w:p w:rsidR="002E5ED9" w:rsidRPr="002E5ED9" w:rsidRDefault="002E5ED9" w:rsidP="00BF7203">
      <w:pPr>
        <w:widowControl w:val="0"/>
        <w:numPr>
          <w:ilvl w:val="0"/>
          <w:numId w:val="36"/>
        </w:numPr>
        <w:pBdr>
          <w:top w:val="nil"/>
          <w:left w:val="nil"/>
          <w:bottom w:val="nil"/>
          <w:right w:val="nil"/>
          <w:between w:val="nil"/>
        </w:pBdr>
        <w:tabs>
          <w:tab w:val="left" w:pos="360"/>
          <w:tab w:val="left" w:pos="851"/>
        </w:tabs>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E5ED9" w:rsidRPr="002E5ED9" w:rsidRDefault="002E5ED9" w:rsidP="00BF7203">
      <w:pPr>
        <w:widowControl w:val="0"/>
        <w:numPr>
          <w:ilvl w:val="0"/>
          <w:numId w:val="36"/>
        </w:numPr>
        <w:pBdr>
          <w:top w:val="nil"/>
          <w:left w:val="nil"/>
          <w:bottom w:val="nil"/>
          <w:right w:val="nil"/>
          <w:between w:val="nil"/>
        </w:pBdr>
        <w:tabs>
          <w:tab w:val="left" w:pos="360"/>
          <w:tab w:val="left" w:pos="851"/>
          <w:tab w:val="left" w:pos="1175"/>
        </w:tabs>
        <w:suppressAutoHyphens w:val="0"/>
        <w:spacing w:after="0" w:line="240" w:lineRule="auto"/>
        <w:ind w:left="0" w:firstLine="360"/>
        <w:jc w:val="both"/>
        <w:rPr>
          <w:rFonts w:ascii="Times New Roman" w:eastAsia="Times New Roman" w:hAnsi="Times New Roman" w:cs="Times New Roman"/>
          <w:color w:val="auto"/>
          <w:kern w:val="0"/>
          <w:sz w:val="20"/>
          <w:lang w:eastAsia="ru-RU"/>
        </w:rPr>
      </w:pPr>
      <w:r w:rsidRPr="002E5ED9">
        <w:rPr>
          <w:rFonts w:ascii="Times New Roman" w:eastAsia="Times New Roman" w:hAnsi="Times New Roman" w:cs="Times New Roman"/>
          <w:color w:val="000000"/>
          <w:kern w:val="0"/>
          <w:sz w:val="24"/>
          <w:szCs w:val="28"/>
          <w:lang w:eastAsia="ru-RU"/>
        </w:rPr>
        <w:t>создание оптимальных условий воспитания и обучения обучающихся с особыми образовательными потребностями, с использованием адекватных вспомогательных средств и педагогических приёмов, организацией совместных форм работы классных руководителей, воспитателей, педагогов-психологов, социальных педагогов, учителей-логопедов, учителей-дефектологов, педагогов дополнительного образования;</w:t>
      </w:r>
    </w:p>
    <w:p w:rsidR="002E5ED9" w:rsidRPr="002E5ED9" w:rsidRDefault="002E5ED9" w:rsidP="00BF7203">
      <w:pPr>
        <w:widowControl w:val="0"/>
        <w:numPr>
          <w:ilvl w:val="0"/>
          <w:numId w:val="36"/>
        </w:numPr>
        <w:pBdr>
          <w:top w:val="nil"/>
          <w:left w:val="nil"/>
          <w:bottom w:val="nil"/>
          <w:right w:val="nil"/>
          <w:between w:val="nil"/>
        </w:pBdr>
        <w:tabs>
          <w:tab w:val="left" w:pos="360"/>
          <w:tab w:val="left" w:pos="851"/>
        </w:tabs>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личностно-ориентированный подход в организации всех видов деятельности обучающихся с особыми образовательными потребностями.</w:t>
      </w:r>
    </w:p>
    <w:p w:rsidR="002E5ED9" w:rsidRPr="002E5ED9" w:rsidRDefault="002E5ED9" w:rsidP="002E5ED9">
      <w:pPr>
        <w:widowControl w:val="0"/>
        <w:pBdr>
          <w:top w:val="nil"/>
          <w:left w:val="nil"/>
          <w:bottom w:val="nil"/>
          <w:right w:val="nil"/>
          <w:between w:val="nil"/>
        </w:pBdr>
        <w:tabs>
          <w:tab w:val="left" w:pos="656"/>
          <w:tab w:val="left" w:pos="1701"/>
        </w:tabs>
        <w:suppressAutoHyphens w:val="0"/>
        <w:spacing w:after="0" w:line="240" w:lineRule="auto"/>
        <w:jc w:val="both"/>
        <w:rPr>
          <w:rFonts w:ascii="Times New Roman" w:eastAsia="Times New Roman" w:hAnsi="Times New Roman" w:cs="Times New Roman"/>
          <w:b/>
          <w:color w:val="000000"/>
          <w:kern w:val="0"/>
          <w:sz w:val="24"/>
          <w:szCs w:val="28"/>
          <w:lang w:eastAsia="ru-RU"/>
        </w:rPr>
      </w:pPr>
      <w:bookmarkStart w:id="26" w:name="_heading=h.3ygebqi" w:colFirst="0" w:colLast="0"/>
      <w:bookmarkEnd w:id="26"/>
    </w:p>
    <w:p w:rsidR="002E5ED9" w:rsidRPr="002E5ED9" w:rsidRDefault="002E5ED9" w:rsidP="002E5ED9">
      <w:pPr>
        <w:widowControl w:val="0"/>
        <w:pBdr>
          <w:top w:val="nil"/>
          <w:left w:val="nil"/>
          <w:bottom w:val="nil"/>
          <w:right w:val="nil"/>
          <w:between w:val="nil"/>
        </w:pBdr>
        <w:tabs>
          <w:tab w:val="left" w:pos="656"/>
          <w:tab w:val="left" w:pos="1276"/>
        </w:tabs>
        <w:suppressAutoHyphens w:val="0"/>
        <w:spacing w:after="0" w:line="240" w:lineRule="auto"/>
        <w:jc w:val="both"/>
        <w:rPr>
          <w:rFonts w:ascii="Times New Roman" w:eastAsia="Times New Roman" w:hAnsi="Times New Roman" w:cs="Times New Roman"/>
          <w:b/>
          <w:color w:val="000000"/>
          <w:kern w:val="0"/>
          <w:sz w:val="24"/>
          <w:szCs w:val="28"/>
          <w:lang w:eastAsia="ru-RU"/>
        </w:rPr>
      </w:pPr>
      <w:r w:rsidRPr="002E5ED9">
        <w:rPr>
          <w:rFonts w:ascii="Times New Roman" w:eastAsia="Times New Roman" w:hAnsi="Times New Roman" w:cs="Times New Roman"/>
          <w:b/>
          <w:color w:val="000000"/>
          <w:kern w:val="0"/>
          <w:sz w:val="24"/>
          <w:szCs w:val="28"/>
          <w:lang w:eastAsia="ru-RU"/>
        </w:rPr>
        <w:t xml:space="preserve"> Система поощрения социальной успешности и проявлений активной жизненной позиции обучающихся.</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Система проявлений активной жизненной позиции и поощрения социальной </w:t>
      </w:r>
      <w:r w:rsidRPr="002E5ED9">
        <w:rPr>
          <w:rFonts w:ascii="Times New Roman" w:eastAsia="Times New Roman" w:hAnsi="Times New Roman" w:cs="Times New Roman"/>
          <w:color w:val="000000"/>
          <w:kern w:val="0"/>
          <w:sz w:val="24"/>
          <w:szCs w:val="28"/>
          <w:lang w:eastAsia="ru-RU"/>
        </w:rPr>
        <w:lastRenderedPageBreak/>
        <w:t>успешности обучающихся строится на принципах:</w:t>
      </w:r>
    </w:p>
    <w:p w:rsidR="002E5ED9" w:rsidRPr="002E5ED9" w:rsidRDefault="002E5ED9" w:rsidP="00BF7203">
      <w:pPr>
        <w:widowControl w:val="0"/>
        <w:numPr>
          <w:ilvl w:val="0"/>
          <w:numId w:val="37"/>
        </w:numPr>
        <w:pBdr>
          <w:top w:val="nil"/>
          <w:left w:val="nil"/>
          <w:bottom w:val="nil"/>
          <w:right w:val="nil"/>
          <w:between w:val="nil"/>
        </w:pBdr>
        <w:tabs>
          <w:tab w:val="left" w:pos="1074"/>
        </w:tabs>
        <w:suppressAutoHyphens w:val="0"/>
        <w:spacing w:after="0" w:line="240" w:lineRule="auto"/>
        <w:ind w:left="0"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rsidR="002E5ED9" w:rsidRPr="002E5ED9" w:rsidRDefault="002E5ED9" w:rsidP="00BF7203">
      <w:pPr>
        <w:widowControl w:val="0"/>
        <w:numPr>
          <w:ilvl w:val="0"/>
          <w:numId w:val="37"/>
        </w:numPr>
        <w:pBdr>
          <w:top w:val="nil"/>
          <w:left w:val="nil"/>
          <w:bottom w:val="nil"/>
          <w:right w:val="nil"/>
          <w:between w:val="nil"/>
        </w:pBdr>
        <w:tabs>
          <w:tab w:val="left" w:pos="1074"/>
        </w:tabs>
        <w:suppressAutoHyphens w:val="0"/>
        <w:spacing w:after="0" w:line="240" w:lineRule="auto"/>
        <w:ind w:left="0"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соответствия артефактов и процедур награждения укладу Школы, качеству воспитывающей среды, символике Школы;</w:t>
      </w:r>
    </w:p>
    <w:p w:rsidR="002E5ED9" w:rsidRPr="002E5ED9" w:rsidRDefault="002E5ED9" w:rsidP="00BF7203">
      <w:pPr>
        <w:widowControl w:val="0"/>
        <w:numPr>
          <w:ilvl w:val="0"/>
          <w:numId w:val="37"/>
        </w:numPr>
        <w:pBdr>
          <w:top w:val="nil"/>
          <w:left w:val="nil"/>
          <w:bottom w:val="nil"/>
          <w:right w:val="nil"/>
          <w:between w:val="nil"/>
        </w:pBdr>
        <w:tabs>
          <w:tab w:val="left" w:pos="1074"/>
        </w:tabs>
        <w:suppressAutoHyphens w:val="0"/>
        <w:spacing w:after="0" w:line="240" w:lineRule="auto"/>
        <w:ind w:left="0"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прозрачности правил поощрения - наличие положения </w:t>
      </w:r>
      <w:r w:rsidRPr="002E5ED9">
        <w:rPr>
          <w:rFonts w:ascii="Times New Roman" w:eastAsia="Batang" w:hAnsi="Times New Roman" w:cs="Times New Roman"/>
          <w:color w:val="000000"/>
          <w:kern w:val="0"/>
          <w:sz w:val="24"/>
          <w:szCs w:val="28"/>
          <w:lang w:eastAsia="ru-RU"/>
        </w:rPr>
        <w:t>о награждениях</w:t>
      </w:r>
      <w:r w:rsidRPr="002E5ED9">
        <w:rPr>
          <w:rFonts w:ascii="Times New Roman" w:eastAsia="Times New Roman" w:hAnsi="Times New Roman" w:cs="Times New Roman"/>
          <w:color w:val="000000"/>
          <w:kern w:val="0"/>
          <w:sz w:val="24"/>
          <w:szCs w:val="28"/>
          <w:lang w:eastAsia="ru-RU"/>
        </w:rPr>
        <w:t xml:space="preserve">, неукоснительное следование порядку, зафиксированному </w:t>
      </w:r>
      <w:r w:rsidRPr="002E5ED9">
        <w:rPr>
          <w:rFonts w:ascii="Times New Roman" w:eastAsia="Batang" w:hAnsi="Times New Roman" w:cs="Times New Roman"/>
          <w:color w:val="000000"/>
          <w:kern w:val="0"/>
          <w:sz w:val="24"/>
          <w:szCs w:val="28"/>
          <w:lang w:eastAsia="ru-RU"/>
        </w:rPr>
        <w:t>в эт</w:t>
      </w:r>
      <w:r w:rsidRPr="002E5ED9">
        <w:rPr>
          <w:rFonts w:ascii="Times New Roman" w:eastAsia="Times New Roman" w:hAnsi="Times New Roman" w:cs="Times New Roman"/>
          <w:color w:val="000000"/>
          <w:kern w:val="0"/>
          <w:sz w:val="24"/>
          <w:szCs w:val="28"/>
          <w:lang w:eastAsia="ru-RU"/>
        </w:rPr>
        <w:t>ом документе, соблюдение справедливости при выдвижении кандидатур;</w:t>
      </w:r>
    </w:p>
    <w:p w:rsidR="002E5ED9" w:rsidRPr="002E5ED9" w:rsidRDefault="002E5ED9" w:rsidP="00BF7203">
      <w:pPr>
        <w:widowControl w:val="0"/>
        <w:numPr>
          <w:ilvl w:val="0"/>
          <w:numId w:val="37"/>
        </w:numPr>
        <w:pBdr>
          <w:top w:val="nil"/>
          <w:left w:val="nil"/>
          <w:bottom w:val="nil"/>
          <w:right w:val="nil"/>
          <w:between w:val="nil"/>
        </w:pBdr>
        <w:tabs>
          <w:tab w:val="left" w:pos="1074"/>
        </w:tabs>
        <w:suppressAutoHyphens w:val="0"/>
        <w:spacing w:after="0" w:line="240" w:lineRule="auto"/>
        <w:ind w:left="0"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регулирования частоты награждений - недопущение избыточности в поощрениях, чрезмерно больших групп поощряемых и т. п.;</w:t>
      </w:r>
    </w:p>
    <w:p w:rsidR="002E5ED9" w:rsidRPr="002E5ED9" w:rsidRDefault="002E5ED9" w:rsidP="00BF7203">
      <w:pPr>
        <w:widowControl w:val="0"/>
        <w:numPr>
          <w:ilvl w:val="0"/>
          <w:numId w:val="37"/>
        </w:numPr>
        <w:pBdr>
          <w:top w:val="nil"/>
          <w:left w:val="nil"/>
          <w:bottom w:val="nil"/>
          <w:right w:val="nil"/>
          <w:between w:val="nil"/>
        </w:pBdr>
        <w:tabs>
          <w:tab w:val="left" w:pos="1074"/>
        </w:tabs>
        <w:suppressAutoHyphens w:val="0"/>
        <w:spacing w:after="0" w:line="240" w:lineRule="auto"/>
        <w:ind w:left="0"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E5ED9" w:rsidRPr="002E5ED9" w:rsidRDefault="002E5ED9" w:rsidP="00BF7203">
      <w:pPr>
        <w:widowControl w:val="0"/>
        <w:numPr>
          <w:ilvl w:val="0"/>
          <w:numId w:val="37"/>
        </w:numPr>
        <w:pBdr>
          <w:top w:val="nil"/>
          <w:left w:val="nil"/>
          <w:bottom w:val="nil"/>
          <w:right w:val="nil"/>
          <w:between w:val="nil"/>
        </w:pBdr>
        <w:tabs>
          <w:tab w:val="left" w:pos="1074"/>
        </w:tabs>
        <w:suppressAutoHyphens w:val="0"/>
        <w:spacing w:after="0" w:line="240" w:lineRule="auto"/>
        <w:ind w:left="0" w:firstLine="709"/>
        <w:jc w:val="both"/>
        <w:rPr>
          <w:rFonts w:ascii="Times New Roman" w:eastAsia="Times New Roman" w:hAnsi="Times New Roman" w:cs="Times New Roman"/>
          <w:color w:val="auto"/>
          <w:kern w:val="0"/>
          <w:sz w:val="20"/>
          <w:lang w:eastAsia="ru-RU"/>
        </w:rPr>
      </w:pPr>
      <w:r w:rsidRPr="002E5ED9">
        <w:rPr>
          <w:rFonts w:ascii="Times New Roman" w:eastAsia="Times New Roman" w:hAnsi="Times New Roman" w:cs="Times New Roman"/>
          <w:color w:val="000000"/>
          <w:kern w:val="0"/>
          <w:sz w:val="24"/>
          <w:szCs w:val="28"/>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2E5ED9" w:rsidRPr="002E5ED9" w:rsidRDefault="002E5ED9" w:rsidP="00BF7203">
      <w:pPr>
        <w:widowControl w:val="0"/>
        <w:numPr>
          <w:ilvl w:val="0"/>
          <w:numId w:val="37"/>
        </w:numPr>
        <w:pBdr>
          <w:top w:val="nil"/>
          <w:left w:val="nil"/>
          <w:bottom w:val="nil"/>
          <w:right w:val="nil"/>
          <w:between w:val="nil"/>
        </w:pBdr>
        <w:tabs>
          <w:tab w:val="left" w:pos="1074"/>
        </w:tabs>
        <w:suppressAutoHyphens w:val="0"/>
        <w:spacing w:after="0" w:line="240" w:lineRule="auto"/>
        <w:ind w:left="0"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дифференцированности поощрений (наличие уровней и типов наград позволяет продлить стимулирующее действие системы поощрения).</w:t>
      </w:r>
    </w:p>
    <w:p w:rsidR="002E5ED9" w:rsidRPr="002E5ED9" w:rsidRDefault="002E5ED9" w:rsidP="002E5ED9">
      <w:pPr>
        <w:widowControl w:val="0"/>
        <w:suppressAutoHyphens w:val="0"/>
        <w:spacing w:after="0" w:line="240" w:lineRule="auto"/>
        <w:ind w:firstLine="709"/>
        <w:jc w:val="both"/>
        <w:rPr>
          <w:rFonts w:ascii="Times New Roman" w:eastAsia="Times New Roman" w:hAnsi="Times New Roman" w:cs="Times New Roman"/>
          <w:color w:val="auto"/>
          <w:kern w:val="0"/>
          <w:sz w:val="24"/>
          <w:szCs w:val="28"/>
          <w:lang w:eastAsia="ru-RU"/>
        </w:rPr>
      </w:pPr>
      <w:r w:rsidRPr="002E5ED9">
        <w:rPr>
          <w:rFonts w:ascii="Times New Roman" w:eastAsia="Times New Roman" w:hAnsi="Times New Roman" w:cs="Times New Roman"/>
          <w:color w:val="auto"/>
          <w:kern w:val="0"/>
          <w:sz w:val="24"/>
          <w:szCs w:val="28"/>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Batang"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Ведение портфолио отражает деятельность обучающихся при её организации и регулярном поощрении классными руководителями, воспитателями, поддержке родителями (законными представителями) по </w:t>
      </w:r>
      <w:r w:rsidRPr="002E5ED9">
        <w:rPr>
          <w:rFonts w:ascii="Times New Roman" w:eastAsia="Batang" w:hAnsi="Times New Roman" w:cs="Times New Roman"/>
          <w:color w:val="000000"/>
          <w:kern w:val="0"/>
          <w:sz w:val="24"/>
          <w:szCs w:val="28"/>
          <w:lang w:eastAsia="ru-RU"/>
        </w:rPr>
        <w:t>собиранию (накоплению) артефактов, фиксирующих и символизирующих достижения обучающегося.</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Портфолио может включать артефакты признания </w:t>
      </w:r>
      <w:r w:rsidRPr="002E5ED9">
        <w:rPr>
          <w:rFonts w:ascii="Times New Roman" w:eastAsia="Batang" w:hAnsi="Times New Roman" w:cs="Times New Roman"/>
          <w:color w:val="000000"/>
          <w:kern w:val="0"/>
          <w:sz w:val="24"/>
          <w:szCs w:val="28"/>
          <w:lang w:eastAsia="ru-RU"/>
        </w:rPr>
        <w:t>личностных до</w:t>
      </w:r>
      <w:r w:rsidRPr="002E5ED9">
        <w:rPr>
          <w:rFonts w:ascii="Times New Roman" w:eastAsia="Times New Roman" w:hAnsi="Times New Roman" w:cs="Times New Roman"/>
          <w:color w:val="000000"/>
          <w:kern w:val="0"/>
          <w:sz w:val="24"/>
          <w:szCs w:val="28"/>
          <w:lang w:eastAsia="ru-RU"/>
        </w:rPr>
        <w:t>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Рейтинги формируются через размещение имен (фамилий) обучающихся или классов в последовательности, определяемой их успешностью, достижениями.</w:t>
      </w:r>
    </w:p>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i/>
          <w:color w:val="000000"/>
          <w:kern w:val="0"/>
          <w:sz w:val="24"/>
          <w:szCs w:val="28"/>
          <w:lang w:eastAsia="ru-RU"/>
        </w:rPr>
      </w:pPr>
    </w:p>
    <w:p w:rsidR="002E5ED9" w:rsidRPr="002E5ED9" w:rsidRDefault="002E5ED9" w:rsidP="002E5ED9">
      <w:pPr>
        <w:widowControl w:val="0"/>
        <w:pBdr>
          <w:top w:val="nil"/>
          <w:left w:val="nil"/>
          <w:bottom w:val="nil"/>
          <w:right w:val="nil"/>
          <w:between w:val="nil"/>
        </w:pBdr>
        <w:tabs>
          <w:tab w:val="left" w:pos="709"/>
          <w:tab w:val="left" w:pos="1701"/>
        </w:tabs>
        <w:suppressAutoHyphens w:val="0"/>
        <w:spacing w:after="0" w:line="240" w:lineRule="auto"/>
        <w:jc w:val="both"/>
        <w:rPr>
          <w:rFonts w:ascii="Times New Roman" w:eastAsia="Times New Roman" w:hAnsi="Times New Roman" w:cs="Times New Roman"/>
          <w:b/>
          <w:color w:val="000000"/>
          <w:kern w:val="0"/>
          <w:sz w:val="24"/>
          <w:szCs w:val="28"/>
          <w:lang w:eastAsia="ru-RU"/>
        </w:rPr>
      </w:pPr>
      <w:bookmarkStart w:id="27" w:name="_heading=h.2dlolyb" w:colFirst="0" w:colLast="0"/>
      <w:bookmarkEnd w:id="27"/>
      <w:r w:rsidRPr="002E5ED9">
        <w:rPr>
          <w:rFonts w:ascii="Times New Roman" w:eastAsia="Times New Roman" w:hAnsi="Times New Roman" w:cs="Times New Roman"/>
          <w:b/>
          <w:color w:val="000000"/>
          <w:kern w:val="0"/>
          <w:sz w:val="24"/>
          <w:szCs w:val="28"/>
          <w:lang w:eastAsia="ru-RU"/>
        </w:rPr>
        <w:t xml:space="preserve"> Анализ воспитательного процесса.</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установленными ФГОС НОО, ООО.</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2E5ED9" w:rsidRPr="002E5ED9" w:rsidRDefault="002E5ED9" w:rsidP="002E5ED9">
      <w:pPr>
        <w:widowControl w:val="0"/>
        <w:pBdr>
          <w:top w:val="nil"/>
          <w:left w:val="nil"/>
          <w:bottom w:val="nil"/>
          <w:right w:val="nil"/>
          <w:between w:val="nil"/>
        </w:pBdr>
        <w:suppressAutoHyphens w:val="0"/>
        <w:spacing w:after="0" w:line="240" w:lineRule="auto"/>
        <w:ind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Планирование анализа воспитательного процесса включается в календарный план воспитательной работы.</w:t>
      </w:r>
    </w:p>
    <w:p w:rsidR="002E5ED9" w:rsidRPr="002E5ED9" w:rsidRDefault="002E5ED9" w:rsidP="002E5ED9">
      <w:pPr>
        <w:widowControl w:val="0"/>
        <w:pBdr>
          <w:top w:val="nil"/>
          <w:left w:val="nil"/>
          <w:bottom w:val="nil"/>
          <w:right w:val="nil"/>
          <w:between w:val="nil"/>
        </w:pBdr>
        <w:suppressAutoHyphens w:val="0"/>
        <w:spacing w:after="0" w:line="240" w:lineRule="auto"/>
        <w:ind w:firstLine="54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Основные принципы самоанализа воспитательной работы:</w:t>
      </w:r>
    </w:p>
    <w:p w:rsidR="002E5ED9" w:rsidRPr="002E5ED9" w:rsidRDefault="002E5ED9" w:rsidP="00BF7203">
      <w:pPr>
        <w:widowControl w:val="0"/>
        <w:numPr>
          <w:ilvl w:val="0"/>
          <w:numId w:val="4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взаимное уважение всех участников образовательных отношений;</w:t>
      </w:r>
    </w:p>
    <w:p w:rsidR="002E5ED9" w:rsidRPr="002E5ED9" w:rsidRDefault="002E5ED9" w:rsidP="00BF7203">
      <w:pPr>
        <w:widowControl w:val="0"/>
        <w:numPr>
          <w:ilvl w:val="0"/>
          <w:numId w:val="4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2E5ED9" w:rsidRPr="002E5ED9" w:rsidRDefault="002E5ED9" w:rsidP="00BF7203">
      <w:pPr>
        <w:widowControl w:val="0"/>
        <w:numPr>
          <w:ilvl w:val="0"/>
          <w:numId w:val="4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w:t>
      </w:r>
      <w:r w:rsidRPr="002E5ED9">
        <w:rPr>
          <w:rFonts w:ascii="Times New Roman" w:eastAsia="Times New Roman" w:hAnsi="Times New Roman" w:cs="Times New Roman"/>
          <w:color w:val="000000"/>
          <w:kern w:val="0"/>
          <w:sz w:val="24"/>
          <w:szCs w:val="28"/>
          <w:lang w:eastAsia="ru-RU"/>
        </w:rPr>
        <w:lastRenderedPageBreak/>
        <w:t>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2E5ED9" w:rsidRPr="002E5ED9" w:rsidRDefault="002E5ED9" w:rsidP="00BF7203">
      <w:pPr>
        <w:widowControl w:val="0"/>
        <w:numPr>
          <w:ilvl w:val="0"/>
          <w:numId w:val="47"/>
        </w:numPr>
        <w:pBdr>
          <w:top w:val="nil"/>
          <w:left w:val="nil"/>
          <w:bottom w:val="nil"/>
          <w:right w:val="nil"/>
          <w:between w:val="nil"/>
        </w:pBdr>
        <w:suppressAutoHyphens w:val="0"/>
        <w:spacing w:after="0" w:line="240" w:lineRule="auto"/>
        <w:ind w:left="0" w:firstLine="36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2E5ED9" w:rsidRPr="002E5ED9" w:rsidRDefault="002E5ED9" w:rsidP="002E5ED9">
      <w:pPr>
        <w:widowControl w:val="0"/>
        <w:suppressAutoHyphens w:val="0"/>
        <w:spacing w:after="0" w:line="240" w:lineRule="auto"/>
        <w:ind w:firstLine="709"/>
        <w:jc w:val="center"/>
        <w:rPr>
          <w:rFonts w:ascii="Times New Roman" w:eastAsia="Times New Roman" w:hAnsi="Times New Roman" w:cs="Times New Roman"/>
          <w:b/>
          <w:color w:val="auto"/>
          <w:kern w:val="0"/>
          <w:sz w:val="24"/>
          <w:szCs w:val="28"/>
          <w:lang w:eastAsia="ru-RU"/>
        </w:rPr>
      </w:pPr>
    </w:p>
    <w:p w:rsidR="002E5ED9" w:rsidRPr="002E5ED9" w:rsidRDefault="002E5ED9" w:rsidP="002E5ED9">
      <w:pPr>
        <w:widowControl w:val="0"/>
        <w:suppressAutoHyphens w:val="0"/>
        <w:spacing w:after="0" w:line="240" w:lineRule="auto"/>
        <w:ind w:firstLine="709"/>
        <w:jc w:val="center"/>
        <w:rPr>
          <w:rFonts w:ascii="Times New Roman" w:eastAsia="Times New Roman" w:hAnsi="Times New Roman" w:cs="Times New Roman"/>
          <w:b/>
          <w:color w:val="auto"/>
          <w:kern w:val="0"/>
          <w:sz w:val="24"/>
          <w:szCs w:val="28"/>
          <w:lang w:eastAsia="ru-RU"/>
        </w:rPr>
      </w:pPr>
      <w:r w:rsidRPr="002E5ED9">
        <w:rPr>
          <w:rFonts w:ascii="Times New Roman" w:eastAsia="Times New Roman" w:hAnsi="Times New Roman" w:cs="Times New Roman"/>
          <w:b/>
          <w:color w:val="auto"/>
          <w:kern w:val="0"/>
          <w:sz w:val="24"/>
          <w:szCs w:val="28"/>
          <w:lang w:eastAsia="ru-RU"/>
        </w:rPr>
        <w:t>Основные направления анализа воспитательного процесса:</w:t>
      </w:r>
    </w:p>
    <w:p w:rsidR="002E5ED9" w:rsidRPr="002E5ED9" w:rsidRDefault="002E5ED9" w:rsidP="00BF7203">
      <w:pPr>
        <w:widowControl w:val="0"/>
        <w:numPr>
          <w:ilvl w:val="0"/>
          <w:numId w:val="38"/>
        </w:numPr>
        <w:pBdr>
          <w:top w:val="nil"/>
          <w:left w:val="nil"/>
          <w:bottom w:val="nil"/>
          <w:right w:val="nil"/>
          <w:between w:val="nil"/>
        </w:pBdr>
        <w:tabs>
          <w:tab w:val="left" w:pos="709"/>
        </w:tabs>
        <w:suppressAutoHyphens w:val="0"/>
        <w:spacing w:after="0" w:line="240" w:lineRule="auto"/>
        <w:ind w:left="0" w:firstLine="360"/>
        <w:jc w:val="both"/>
        <w:rPr>
          <w:rFonts w:ascii="Times New Roman" w:eastAsia="Times New Roman" w:hAnsi="Times New Roman" w:cs="Times New Roman"/>
          <w:b/>
          <w:color w:val="000000"/>
          <w:kern w:val="0"/>
          <w:sz w:val="24"/>
          <w:szCs w:val="28"/>
          <w:lang w:eastAsia="ru-RU"/>
        </w:rPr>
      </w:pPr>
      <w:r w:rsidRPr="002E5ED9">
        <w:rPr>
          <w:rFonts w:ascii="Times New Roman" w:eastAsia="Times New Roman" w:hAnsi="Times New Roman" w:cs="Times New Roman"/>
          <w:b/>
          <w:color w:val="000000"/>
          <w:kern w:val="0"/>
          <w:sz w:val="24"/>
          <w:szCs w:val="28"/>
          <w:lang w:eastAsia="ru-RU"/>
        </w:rPr>
        <w:t xml:space="preserve">Результаты воспитания, социализации и саморазвития обучающихся. </w:t>
      </w:r>
    </w:p>
    <w:p w:rsidR="002E5ED9" w:rsidRPr="002E5ED9" w:rsidRDefault="002E5ED9" w:rsidP="002E5ED9">
      <w:pPr>
        <w:widowControl w:val="0"/>
        <w:tabs>
          <w:tab w:val="left" w:pos="709"/>
        </w:tabs>
        <w:suppressAutoHyphens w:val="0"/>
        <w:spacing w:after="0" w:line="240" w:lineRule="auto"/>
        <w:jc w:val="both"/>
        <w:rPr>
          <w:rFonts w:ascii="Times New Roman" w:eastAsia="Times New Roman" w:hAnsi="Times New Roman" w:cs="Times New Roman"/>
          <w:color w:val="auto"/>
          <w:kern w:val="0"/>
          <w:sz w:val="24"/>
          <w:szCs w:val="28"/>
          <w:lang w:eastAsia="ru-RU"/>
        </w:rPr>
      </w:pPr>
      <w:r w:rsidRPr="002E5ED9">
        <w:rPr>
          <w:rFonts w:ascii="Times New Roman" w:eastAsia="Times New Roman" w:hAnsi="Times New Roman" w:cs="Times New Roman"/>
          <w:color w:val="auto"/>
          <w:kern w:val="0"/>
          <w:sz w:val="24"/>
          <w:szCs w:val="28"/>
          <w:lang w:eastAsia="ru-RU"/>
        </w:rPr>
        <w:tab/>
        <w:t xml:space="preserve">Критерием, на основе которого осуществляется данный анализ, является динамика личностного развития обучающихся в каждом классе.  </w:t>
      </w:r>
    </w:p>
    <w:p w:rsidR="002E5ED9" w:rsidRPr="002E5ED9" w:rsidRDefault="002E5ED9" w:rsidP="002E5ED9">
      <w:pPr>
        <w:widowControl w:val="0"/>
        <w:pBdr>
          <w:top w:val="nil"/>
          <w:left w:val="nil"/>
          <w:bottom w:val="nil"/>
          <w:right w:val="nil"/>
          <w:between w:val="nil"/>
        </w:pBdr>
        <w:suppressAutoHyphens w:val="0"/>
        <w:spacing w:after="0" w:line="240" w:lineRule="auto"/>
        <w:ind w:firstLine="72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Анализ проводится классными руководителями вместе с заместителем директора по воспитательной работе, педагогом-психологом, социальным педагогом с последующим обсуждением результатов на методическом объединении классных руководителей, воспитателей или педагогическом совете.</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auto"/>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анкетирование, беседа, </w:t>
      </w:r>
      <w:r w:rsidRPr="002E5ED9">
        <w:rPr>
          <w:rFonts w:ascii="Times New Roman" w:eastAsia="Times New Roman" w:hAnsi="Times New Roman" w:cs="Times New Roman"/>
          <w:color w:val="auto"/>
          <w:kern w:val="0"/>
          <w:sz w:val="24"/>
          <w:szCs w:val="28"/>
          <w:lang w:eastAsia="ru-RU"/>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НОО, ООО. Результаты педагогического наблюдения заносятся в карты учащихся, а затем – в таблицы по Школе, что значительно облегчает процесс обработки данных и получения информации о «западающих» направлениях воспитательной работы в классе,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Кроме этого, в течение учебного года педагогами-психологами проводится ряд психологических исследований личностных результатов обучающихся, результаты которых также учитываются при анализе воспитательного процесса: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22"/>
        <w:gridCol w:w="4541"/>
        <w:gridCol w:w="1701"/>
        <w:gridCol w:w="1696"/>
      </w:tblGrid>
      <w:tr w:rsidR="002E5ED9" w:rsidRPr="002E5ED9" w:rsidTr="00337417">
        <w:trPr>
          <w:trHeight w:val="192"/>
          <w:jc w:val="center"/>
        </w:trPr>
        <w:tc>
          <w:tcPr>
            <w:tcW w:w="2122" w:type="dxa"/>
            <w:shd w:val="clear" w:color="auto" w:fill="FFFFFF"/>
            <w:tcMar>
              <w:left w:w="108" w:type="dxa"/>
              <w:right w:w="108" w:type="dxa"/>
            </w:tcMar>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r w:rsidRPr="002E5ED9">
              <w:rPr>
                <w:rFonts w:ascii="Times New Roman" w:eastAsia="Times New Roman" w:hAnsi="Times New Roman" w:cs="Times New Roman"/>
                <w:color w:val="auto"/>
                <w:kern w:val="0"/>
                <w:sz w:val="24"/>
                <w:szCs w:val="24"/>
                <w:lang w:eastAsia="ru-RU"/>
              </w:rPr>
              <w:t>Процедура</w:t>
            </w:r>
          </w:p>
        </w:tc>
        <w:tc>
          <w:tcPr>
            <w:tcW w:w="4541" w:type="dxa"/>
            <w:shd w:val="clear" w:color="auto" w:fill="FFFFFF"/>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r w:rsidRPr="002E5ED9">
              <w:rPr>
                <w:rFonts w:ascii="Times New Roman" w:eastAsia="Times New Roman" w:hAnsi="Times New Roman" w:cs="Times New Roman"/>
                <w:color w:val="auto"/>
                <w:kern w:val="0"/>
                <w:sz w:val="24"/>
                <w:szCs w:val="24"/>
                <w:lang w:eastAsia="ru-RU"/>
              </w:rPr>
              <w:t>Диагностический инструментарий</w:t>
            </w:r>
          </w:p>
        </w:tc>
        <w:tc>
          <w:tcPr>
            <w:tcW w:w="1701" w:type="dxa"/>
            <w:shd w:val="clear" w:color="auto" w:fill="FFFFFF"/>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r w:rsidRPr="002E5ED9">
              <w:rPr>
                <w:rFonts w:ascii="Times New Roman" w:eastAsia="Times New Roman" w:hAnsi="Times New Roman" w:cs="Times New Roman"/>
                <w:color w:val="auto"/>
                <w:kern w:val="0"/>
                <w:sz w:val="24"/>
                <w:szCs w:val="24"/>
                <w:lang w:eastAsia="ru-RU"/>
              </w:rPr>
              <w:t>Класс</w:t>
            </w:r>
          </w:p>
        </w:tc>
        <w:tc>
          <w:tcPr>
            <w:tcW w:w="1696" w:type="dxa"/>
            <w:shd w:val="clear" w:color="auto" w:fill="FFFFFF"/>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r w:rsidRPr="002E5ED9">
              <w:rPr>
                <w:rFonts w:ascii="Times New Roman" w:eastAsia="Times New Roman" w:hAnsi="Times New Roman" w:cs="Times New Roman"/>
                <w:color w:val="auto"/>
                <w:kern w:val="0"/>
                <w:sz w:val="24"/>
                <w:szCs w:val="24"/>
                <w:lang w:eastAsia="ru-RU"/>
              </w:rPr>
              <w:t>Сроки проведения</w:t>
            </w:r>
          </w:p>
        </w:tc>
      </w:tr>
      <w:tr w:rsidR="002E5ED9" w:rsidRPr="002E5ED9" w:rsidTr="00337417">
        <w:trPr>
          <w:trHeight w:val="559"/>
          <w:jc w:val="center"/>
        </w:trPr>
        <w:tc>
          <w:tcPr>
            <w:tcW w:w="2122" w:type="dxa"/>
            <w:vMerge w:val="restart"/>
            <w:shd w:val="clear" w:color="auto" w:fill="FFFFFF"/>
            <w:tcMar>
              <w:left w:w="108" w:type="dxa"/>
              <w:right w:w="108" w:type="dxa"/>
            </w:tcMar>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r w:rsidRPr="002E5ED9">
              <w:rPr>
                <w:rFonts w:ascii="Times New Roman" w:eastAsia="Times New Roman" w:hAnsi="Times New Roman" w:cs="Times New Roman"/>
                <w:color w:val="auto"/>
                <w:kern w:val="0"/>
                <w:sz w:val="24"/>
                <w:szCs w:val="24"/>
                <w:lang w:eastAsia="ru-RU"/>
              </w:rPr>
              <w:t>Оценка уровня развития самооценки и притязания</w:t>
            </w:r>
          </w:p>
        </w:tc>
        <w:tc>
          <w:tcPr>
            <w:tcW w:w="4541" w:type="dxa"/>
            <w:vMerge w:val="restart"/>
            <w:shd w:val="clear" w:color="auto" w:fill="FFFFFF"/>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r w:rsidRPr="002E5ED9">
              <w:rPr>
                <w:rFonts w:ascii="Times New Roman" w:eastAsia="Times New Roman" w:hAnsi="Times New Roman" w:cs="Times New Roman"/>
                <w:color w:val="auto"/>
                <w:kern w:val="0"/>
                <w:sz w:val="24"/>
                <w:szCs w:val="24"/>
                <w:lang w:eastAsia="ru-RU"/>
              </w:rPr>
              <w:t>Методика исследования самооценки и уровня притязаний Дембо-Рубинштейн (в интерпретации Прихожан А.М.)</w:t>
            </w:r>
          </w:p>
        </w:tc>
        <w:tc>
          <w:tcPr>
            <w:tcW w:w="1701" w:type="dxa"/>
            <w:shd w:val="clear" w:color="auto" w:fill="FFFFFF"/>
            <w:tcMar>
              <w:left w:w="108" w:type="dxa"/>
              <w:right w:w="108" w:type="dxa"/>
            </w:tcMar>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r w:rsidRPr="002E5ED9">
              <w:rPr>
                <w:rFonts w:ascii="Times New Roman" w:eastAsia="Times New Roman" w:hAnsi="Times New Roman" w:cs="Times New Roman"/>
                <w:color w:val="auto"/>
                <w:kern w:val="0"/>
                <w:sz w:val="24"/>
                <w:szCs w:val="24"/>
                <w:lang w:eastAsia="ru-RU"/>
              </w:rPr>
              <w:t>3 класс</w:t>
            </w:r>
          </w:p>
        </w:tc>
        <w:tc>
          <w:tcPr>
            <w:tcW w:w="1696" w:type="dxa"/>
            <w:shd w:val="clear" w:color="auto" w:fill="FFFFFF"/>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r w:rsidRPr="002E5ED9">
              <w:rPr>
                <w:rFonts w:ascii="Times New Roman" w:eastAsia="Times New Roman" w:hAnsi="Times New Roman" w:cs="Times New Roman"/>
                <w:color w:val="auto"/>
                <w:kern w:val="0"/>
                <w:sz w:val="24"/>
                <w:szCs w:val="24"/>
                <w:lang w:eastAsia="ru-RU"/>
              </w:rPr>
              <w:t>Октябрь</w:t>
            </w:r>
          </w:p>
        </w:tc>
      </w:tr>
      <w:tr w:rsidR="002E5ED9" w:rsidRPr="002E5ED9" w:rsidTr="00337417">
        <w:trPr>
          <w:trHeight w:val="280"/>
          <w:jc w:val="center"/>
        </w:trPr>
        <w:tc>
          <w:tcPr>
            <w:tcW w:w="2122" w:type="dxa"/>
            <w:vMerge/>
            <w:shd w:val="clear" w:color="auto" w:fill="FFFFFF"/>
            <w:tcMar>
              <w:left w:w="108" w:type="dxa"/>
              <w:right w:w="108" w:type="dxa"/>
            </w:tcMar>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4541" w:type="dxa"/>
            <w:vMerge/>
            <w:shd w:val="clear" w:color="auto" w:fill="FFFFFF"/>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701" w:type="dxa"/>
            <w:shd w:val="clear" w:color="auto" w:fill="FFFFFF"/>
            <w:tcMar>
              <w:left w:w="108" w:type="dxa"/>
              <w:right w:w="108" w:type="dxa"/>
            </w:tcMar>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r w:rsidRPr="002E5ED9">
              <w:rPr>
                <w:rFonts w:ascii="Times New Roman" w:eastAsia="Times New Roman" w:hAnsi="Times New Roman" w:cs="Times New Roman"/>
                <w:color w:val="auto"/>
                <w:kern w:val="0"/>
                <w:sz w:val="24"/>
                <w:szCs w:val="24"/>
                <w:lang w:eastAsia="ru-RU"/>
              </w:rPr>
              <w:t>4 класс</w:t>
            </w:r>
          </w:p>
        </w:tc>
        <w:tc>
          <w:tcPr>
            <w:tcW w:w="1696" w:type="dxa"/>
            <w:shd w:val="clear" w:color="auto" w:fill="FFFFFF"/>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r w:rsidRPr="002E5ED9">
              <w:rPr>
                <w:rFonts w:ascii="Times New Roman" w:eastAsia="Times New Roman" w:hAnsi="Times New Roman" w:cs="Times New Roman"/>
                <w:color w:val="auto"/>
                <w:kern w:val="0"/>
                <w:sz w:val="24"/>
                <w:szCs w:val="24"/>
                <w:lang w:eastAsia="ru-RU"/>
              </w:rPr>
              <w:t>Ноябрь</w:t>
            </w:r>
          </w:p>
        </w:tc>
      </w:tr>
      <w:tr w:rsidR="002E5ED9" w:rsidRPr="002E5ED9" w:rsidTr="00337417">
        <w:trPr>
          <w:trHeight w:val="322"/>
          <w:jc w:val="center"/>
        </w:trPr>
        <w:tc>
          <w:tcPr>
            <w:tcW w:w="2122" w:type="dxa"/>
            <w:vMerge w:val="restart"/>
            <w:shd w:val="clear" w:color="auto" w:fill="FFFFFF"/>
            <w:tcMar>
              <w:left w:w="108" w:type="dxa"/>
              <w:right w:w="108" w:type="dxa"/>
            </w:tcMar>
          </w:tcPr>
          <w:p w:rsidR="002E5ED9" w:rsidRPr="002E5ED9" w:rsidRDefault="002E5ED9" w:rsidP="002E5ED9">
            <w:pPr>
              <w:suppressAutoHyphens w:val="0"/>
              <w:spacing w:after="0" w:line="240" w:lineRule="auto"/>
              <w:rPr>
                <w:rFonts w:ascii="Times New Roman" w:eastAsia="Times New Roman" w:hAnsi="Times New Roman" w:cs="Times New Roman"/>
                <w:color w:val="FFFFFF"/>
                <w:kern w:val="0"/>
                <w:sz w:val="24"/>
                <w:szCs w:val="24"/>
                <w:lang w:eastAsia="ru-RU"/>
              </w:rPr>
            </w:pPr>
            <w:r w:rsidRPr="002E5ED9">
              <w:rPr>
                <w:rFonts w:ascii="Times New Roman" w:eastAsia="Times New Roman" w:hAnsi="Times New Roman" w:cs="Times New Roman"/>
                <w:color w:val="auto"/>
                <w:kern w:val="0"/>
                <w:sz w:val="24"/>
                <w:szCs w:val="24"/>
                <w:lang w:eastAsia="ru-RU"/>
              </w:rPr>
              <w:t xml:space="preserve">Оценка ценностных ориентаций </w:t>
            </w:r>
          </w:p>
        </w:tc>
        <w:tc>
          <w:tcPr>
            <w:tcW w:w="4541" w:type="dxa"/>
            <w:vMerge w:val="restart"/>
            <w:shd w:val="clear" w:color="auto" w:fill="FFFFFF"/>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r w:rsidRPr="002E5ED9">
              <w:rPr>
                <w:rFonts w:ascii="Times New Roman" w:eastAsia="Times New Roman" w:hAnsi="Times New Roman" w:cs="Times New Roman"/>
                <w:color w:val="auto"/>
                <w:kern w:val="0"/>
                <w:sz w:val="24"/>
                <w:szCs w:val="24"/>
                <w:lang w:eastAsia="ru-RU"/>
              </w:rPr>
              <w:t>Адаптированный вариант теста «Размышляем о жизненном опыте» для младших школьников. Составлена доктором педагогических наук Н.Е. Щурковой, адаптирован В.М, Ивановой, Т.Е. Павловой, Е.Н. Степановым.</w:t>
            </w:r>
          </w:p>
        </w:tc>
        <w:tc>
          <w:tcPr>
            <w:tcW w:w="1701" w:type="dxa"/>
            <w:vMerge w:val="restart"/>
            <w:shd w:val="clear" w:color="auto" w:fill="FFFFFF"/>
            <w:tcMar>
              <w:left w:w="108" w:type="dxa"/>
              <w:right w:w="108" w:type="dxa"/>
            </w:tcMar>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r w:rsidRPr="002E5ED9">
              <w:rPr>
                <w:rFonts w:ascii="Times New Roman" w:eastAsia="Times New Roman" w:hAnsi="Times New Roman" w:cs="Times New Roman"/>
                <w:color w:val="auto"/>
                <w:kern w:val="0"/>
                <w:sz w:val="24"/>
                <w:szCs w:val="24"/>
                <w:lang w:eastAsia="ru-RU"/>
              </w:rPr>
              <w:t>3 класс</w:t>
            </w:r>
          </w:p>
        </w:tc>
        <w:tc>
          <w:tcPr>
            <w:tcW w:w="1696" w:type="dxa"/>
            <w:vMerge w:val="restart"/>
            <w:shd w:val="clear" w:color="auto" w:fill="FFFFFF"/>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r w:rsidRPr="002E5ED9">
              <w:rPr>
                <w:rFonts w:ascii="Times New Roman" w:eastAsia="Times New Roman" w:hAnsi="Times New Roman" w:cs="Times New Roman"/>
                <w:color w:val="auto"/>
                <w:kern w:val="0"/>
                <w:sz w:val="24"/>
                <w:szCs w:val="24"/>
                <w:lang w:eastAsia="ru-RU"/>
              </w:rPr>
              <w:t>Ноябрь</w:t>
            </w:r>
          </w:p>
        </w:tc>
      </w:tr>
      <w:tr w:rsidR="002E5ED9" w:rsidRPr="002E5ED9" w:rsidTr="00337417">
        <w:trPr>
          <w:trHeight w:val="370"/>
          <w:jc w:val="center"/>
        </w:trPr>
        <w:tc>
          <w:tcPr>
            <w:tcW w:w="2122" w:type="dxa"/>
            <w:vMerge/>
            <w:shd w:val="clear" w:color="auto" w:fill="FFFFFF"/>
            <w:tcMar>
              <w:left w:w="108" w:type="dxa"/>
              <w:right w:w="108" w:type="dxa"/>
            </w:tcMar>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4541" w:type="dxa"/>
            <w:vMerge/>
            <w:shd w:val="clear" w:color="auto" w:fill="FFFFFF"/>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701" w:type="dxa"/>
            <w:vMerge/>
            <w:shd w:val="clear" w:color="auto" w:fill="FFFFFF"/>
            <w:tcMar>
              <w:left w:w="108" w:type="dxa"/>
              <w:right w:w="108" w:type="dxa"/>
            </w:tcMar>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696" w:type="dxa"/>
            <w:vMerge/>
            <w:shd w:val="clear" w:color="auto" w:fill="FFFFFF"/>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p>
        </w:tc>
      </w:tr>
      <w:tr w:rsidR="002E5ED9" w:rsidRPr="002E5ED9" w:rsidTr="00337417">
        <w:trPr>
          <w:trHeight w:val="276"/>
          <w:jc w:val="center"/>
        </w:trPr>
        <w:tc>
          <w:tcPr>
            <w:tcW w:w="2122" w:type="dxa"/>
            <w:vMerge/>
            <w:shd w:val="clear" w:color="auto" w:fill="FFFFFF"/>
            <w:tcMar>
              <w:left w:w="108" w:type="dxa"/>
              <w:right w:w="108" w:type="dxa"/>
            </w:tcMar>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4541" w:type="dxa"/>
            <w:vMerge/>
            <w:shd w:val="clear" w:color="auto" w:fill="FFFFFF"/>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701" w:type="dxa"/>
            <w:vMerge/>
            <w:shd w:val="clear" w:color="auto" w:fill="FFFFFF"/>
            <w:tcMar>
              <w:left w:w="108" w:type="dxa"/>
              <w:right w:w="108" w:type="dxa"/>
            </w:tcMar>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696" w:type="dxa"/>
            <w:vMerge/>
            <w:shd w:val="clear" w:color="auto" w:fill="FFFFFF"/>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p>
        </w:tc>
      </w:tr>
      <w:tr w:rsidR="002E5ED9" w:rsidRPr="002E5ED9" w:rsidTr="00337417">
        <w:trPr>
          <w:trHeight w:val="318"/>
          <w:jc w:val="center"/>
        </w:trPr>
        <w:tc>
          <w:tcPr>
            <w:tcW w:w="2122" w:type="dxa"/>
            <w:vMerge/>
            <w:shd w:val="clear" w:color="auto" w:fill="FFFFFF"/>
            <w:tcMar>
              <w:left w:w="108" w:type="dxa"/>
              <w:right w:w="108" w:type="dxa"/>
            </w:tcMar>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4541" w:type="dxa"/>
            <w:vMerge/>
            <w:shd w:val="clear" w:color="auto" w:fill="FFFFFF"/>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701" w:type="dxa"/>
            <w:shd w:val="clear" w:color="auto" w:fill="FFFFFF"/>
            <w:tcMar>
              <w:left w:w="108" w:type="dxa"/>
              <w:right w:w="108" w:type="dxa"/>
            </w:tcMar>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r w:rsidRPr="002E5ED9">
              <w:rPr>
                <w:rFonts w:ascii="Times New Roman" w:eastAsia="Times New Roman" w:hAnsi="Times New Roman" w:cs="Times New Roman"/>
                <w:color w:val="auto"/>
                <w:kern w:val="0"/>
                <w:sz w:val="24"/>
                <w:szCs w:val="24"/>
                <w:lang w:eastAsia="ru-RU"/>
              </w:rPr>
              <w:t>4 класс</w:t>
            </w:r>
          </w:p>
        </w:tc>
        <w:tc>
          <w:tcPr>
            <w:tcW w:w="1696" w:type="dxa"/>
            <w:shd w:val="clear" w:color="auto" w:fill="FFFFFF"/>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r w:rsidRPr="002E5ED9">
              <w:rPr>
                <w:rFonts w:ascii="Times New Roman" w:eastAsia="Times New Roman" w:hAnsi="Times New Roman" w:cs="Times New Roman"/>
                <w:color w:val="auto"/>
                <w:kern w:val="0"/>
                <w:sz w:val="24"/>
                <w:szCs w:val="24"/>
                <w:lang w:eastAsia="ru-RU"/>
              </w:rPr>
              <w:t>Декабрь</w:t>
            </w:r>
          </w:p>
        </w:tc>
      </w:tr>
      <w:tr w:rsidR="002E5ED9" w:rsidRPr="002E5ED9" w:rsidTr="00337417">
        <w:trPr>
          <w:trHeight w:val="276"/>
          <w:jc w:val="center"/>
        </w:trPr>
        <w:tc>
          <w:tcPr>
            <w:tcW w:w="2122" w:type="dxa"/>
            <w:vMerge/>
            <w:shd w:val="clear" w:color="auto" w:fill="FFFFFF"/>
            <w:tcMar>
              <w:left w:w="108" w:type="dxa"/>
              <w:right w:w="108" w:type="dxa"/>
            </w:tcMar>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4541" w:type="dxa"/>
            <w:vMerge/>
            <w:shd w:val="clear" w:color="auto" w:fill="FFFFFF"/>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701" w:type="dxa"/>
            <w:shd w:val="clear" w:color="auto" w:fill="FFFFFF"/>
            <w:tcMar>
              <w:left w:w="108" w:type="dxa"/>
              <w:right w:w="108" w:type="dxa"/>
            </w:tcMar>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696" w:type="dxa"/>
            <w:shd w:val="clear" w:color="auto" w:fill="FFFFFF"/>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p>
        </w:tc>
      </w:tr>
      <w:tr w:rsidR="002E5ED9" w:rsidRPr="002E5ED9" w:rsidTr="00337417">
        <w:trPr>
          <w:trHeight w:val="276"/>
          <w:jc w:val="center"/>
        </w:trPr>
        <w:tc>
          <w:tcPr>
            <w:tcW w:w="2122" w:type="dxa"/>
            <w:vMerge w:val="restart"/>
            <w:shd w:val="clear" w:color="auto" w:fill="FFFFFF"/>
            <w:tcMar>
              <w:left w:w="108" w:type="dxa"/>
              <w:right w:w="108" w:type="dxa"/>
            </w:tcMar>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r w:rsidRPr="002E5ED9">
              <w:rPr>
                <w:rFonts w:ascii="Times New Roman" w:eastAsia="Times New Roman" w:hAnsi="Times New Roman" w:cs="Times New Roman"/>
                <w:color w:val="auto"/>
                <w:kern w:val="0"/>
                <w:sz w:val="24"/>
                <w:szCs w:val="24"/>
                <w:lang w:eastAsia="ru-RU"/>
              </w:rPr>
              <w:t>Оценка мотивации обучения школьников</w:t>
            </w:r>
          </w:p>
        </w:tc>
        <w:tc>
          <w:tcPr>
            <w:tcW w:w="4541" w:type="dxa"/>
            <w:vMerge w:val="restart"/>
            <w:shd w:val="clear" w:color="auto" w:fill="FFFFFF"/>
          </w:tcPr>
          <w:p w:rsidR="002E5ED9" w:rsidRPr="002E5ED9" w:rsidRDefault="002E5ED9" w:rsidP="002E5ED9">
            <w:pPr>
              <w:shd w:val="clear" w:color="auto" w:fill="FFFFFF"/>
              <w:suppressAutoHyphens w:val="0"/>
              <w:spacing w:after="0" w:line="240" w:lineRule="auto"/>
              <w:rPr>
                <w:rFonts w:ascii="Times New Roman" w:eastAsia="Times New Roman" w:hAnsi="Times New Roman" w:cs="Times New Roman"/>
                <w:color w:val="auto"/>
                <w:kern w:val="0"/>
                <w:sz w:val="24"/>
                <w:szCs w:val="24"/>
                <w:lang w:eastAsia="ru-RU"/>
              </w:rPr>
            </w:pPr>
            <w:r w:rsidRPr="002E5ED9">
              <w:rPr>
                <w:rFonts w:ascii="Times New Roman" w:eastAsia="Times New Roman" w:hAnsi="Times New Roman" w:cs="Times New Roman"/>
                <w:color w:val="auto"/>
                <w:kern w:val="0"/>
                <w:sz w:val="24"/>
                <w:szCs w:val="24"/>
                <w:lang w:eastAsia="ru-RU"/>
              </w:rPr>
              <w:t xml:space="preserve">Методика «Изучение мотивации обучения у младших школьников» М.Р. Гинзбурга </w:t>
            </w:r>
          </w:p>
        </w:tc>
        <w:tc>
          <w:tcPr>
            <w:tcW w:w="1701" w:type="dxa"/>
            <w:shd w:val="clear" w:color="auto" w:fill="FFFFFF"/>
            <w:tcMar>
              <w:left w:w="108" w:type="dxa"/>
              <w:right w:w="108" w:type="dxa"/>
            </w:tcMar>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r w:rsidRPr="002E5ED9">
              <w:rPr>
                <w:rFonts w:ascii="Times New Roman" w:eastAsia="Times New Roman" w:hAnsi="Times New Roman" w:cs="Times New Roman"/>
                <w:color w:val="auto"/>
                <w:kern w:val="0"/>
                <w:sz w:val="24"/>
                <w:szCs w:val="24"/>
                <w:lang w:eastAsia="ru-RU"/>
              </w:rPr>
              <w:t>2 класс</w:t>
            </w:r>
          </w:p>
        </w:tc>
        <w:tc>
          <w:tcPr>
            <w:tcW w:w="1696" w:type="dxa"/>
            <w:shd w:val="clear" w:color="auto" w:fill="FFFFFF"/>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r w:rsidRPr="002E5ED9">
              <w:rPr>
                <w:rFonts w:ascii="Times New Roman" w:eastAsia="Times New Roman" w:hAnsi="Times New Roman" w:cs="Times New Roman"/>
                <w:color w:val="auto"/>
                <w:kern w:val="0"/>
                <w:sz w:val="24"/>
                <w:szCs w:val="24"/>
                <w:lang w:eastAsia="ru-RU"/>
              </w:rPr>
              <w:t>Апрель</w:t>
            </w:r>
          </w:p>
        </w:tc>
      </w:tr>
      <w:tr w:rsidR="002E5ED9" w:rsidRPr="002E5ED9" w:rsidTr="00337417">
        <w:trPr>
          <w:trHeight w:val="276"/>
          <w:jc w:val="center"/>
        </w:trPr>
        <w:tc>
          <w:tcPr>
            <w:tcW w:w="2122" w:type="dxa"/>
            <w:vMerge/>
            <w:shd w:val="clear" w:color="auto" w:fill="FFFFFF"/>
            <w:tcMar>
              <w:left w:w="108" w:type="dxa"/>
              <w:right w:w="108" w:type="dxa"/>
            </w:tcMar>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4541" w:type="dxa"/>
            <w:vMerge/>
            <w:shd w:val="clear" w:color="auto" w:fill="FFFFFF"/>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701" w:type="dxa"/>
            <w:shd w:val="clear" w:color="auto" w:fill="FFFFFF"/>
            <w:tcMar>
              <w:left w:w="108" w:type="dxa"/>
              <w:right w:w="108" w:type="dxa"/>
            </w:tcMar>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r w:rsidRPr="002E5ED9">
              <w:rPr>
                <w:rFonts w:ascii="Times New Roman" w:eastAsia="Times New Roman" w:hAnsi="Times New Roman" w:cs="Times New Roman"/>
                <w:color w:val="auto"/>
                <w:kern w:val="0"/>
                <w:sz w:val="24"/>
                <w:szCs w:val="24"/>
                <w:lang w:eastAsia="ru-RU"/>
              </w:rPr>
              <w:t>4 класс</w:t>
            </w:r>
          </w:p>
        </w:tc>
        <w:tc>
          <w:tcPr>
            <w:tcW w:w="1696" w:type="dxa"/>
            <w:shd w:val="clear" w:color="auto" w:fill="FFFFFF"/>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24"/>
                <w:szCs w:val="24"/>
                <w:lang w:eastAsia="ru-RU"/>
              </w:rPr>
            </w:pPr>
            <w:r w:rsidRPr="002E5ED9">
              <w:rPr>
                <w:rFonts w:ascii="Times New Roman" w:eastAsia="Times New Roman" w:hAnsi="Times New Roman" w:cs="Times New Roman"/>
                <w:color w:val="auto"/>
                <w:kern w:val="0"/>
                <w:sz w:val="24"/>
                <w:szCs w:val="24"/>
                <w:lang w:eastAsia="ru-RU"/>
              </w:rPr>
              <w:t>Конец октября-начало ноября</w:t>
            </w:r>
          </w:p>
        </w:tc>
      </w:tr>
    </w:tbl>
    <w:p w:rsidR="002E5ED9" w:rsidRPr="002E5ED9" w:rsidRDefault="002E5ED9" w:rsidP="002E5ED9">
      <w:pPr>
        <w:widowControl w:val="0"/>
        <w:suppressAutoHyphens w:val="0"/>
        <w:spacing w:after="0" w:line="240" w:lineRule="auto"/>
        <w:ind w:firstLine="709"/>
        <w:jc w:val="both"/>
        <w:rPr>
          <w:rFonts w:ascii="Times New Roman" w:eastAsia="Times New Roman" w:hAnsi="Times New Roman" w:cs="Times New Roman"/>
          <w:color w:val="auto"/>
          <w:kern w:val="0"/>
          <w:sz w:val="24"/>
          <w:szCs w:val="28"/>
          <w:lang w:eastAsia="ru-RU"/>
        </w:rPr>
      </w:pP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w:t>
      </w:r>
      <w:r w:rsidRPr="002E5ED9">
        <w:rPr>
          <w:rFonts w:ascii="Times New Roman" w:eastAsia="Times New Roman" w:hAnsi="Times New Roman" w:cs="Times New Roman"/>
          <w:color w:val="000000"/>
          <w:kern w:val="0"/>
          <w:sz w:val="24"/>
          <w:szCs w:val="28"/>
          <w:lang w:eastAsia="ru-RU"/>
        </w:rPr>
        <w:lastRenderedPageBreak/>
        <w:t>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2E5ED9" w:rsidRPr="002E5ED9" w:rsidRDefault="002E5ED9" w:rsidP="00BF7203">
      <w:pPr>
        <w:widowControl w:val="0"/>
        <w:numPr>
          <w:ilvl w:val="0"/>
          <w:numId w:val="38"/>
        </w:numPr>
        <w:pBdr>
          <w:top w:val="nil"/>
          <w:left w:val="nil"/>
          <w:bottom w:val="nil"/>
          <w:right w:val="nil"/>
          <w:between w:val="nil"/>
        </w:pBdr>
        <w:tabs>
          <w:tab w:val="left" w:pos="426"/>
        </w:tabs>
        <w:suppressAutoHyphens w:val="0"/>
        <w:spacing w:after="0" w:line="240" w:lineRule="auto"/>
        <w:ind w:left="0" w:firstLine="0"/>
        <w:jc w:val="both"/>
        <w:rPr>
          <w:rFonts w:ascii="Times New Roman" w:eastAsia="Times New Roman" w:hAnsi="Times New Roman" w:cs="Times New Roman"/>
          <w:b/>
          <w:color w:val="000000"/>
          <w:kern w:val="0"/>
          <w:sz w:val="24"/>
          <w:szCs w:val="28"/>
          <w:lang w:eastAsia="ru-RU"/>
        </w:rPr>
      </w:pPr>
      <w:r w:rsidRPr="002E5ED9">
        <w:rPr>
          <w:rFonts w:ascii="Times New Roman" w:eastAsia="Times New Roman" w:hAnsi="Times New Roman" w:cs="Times New Roman"/>
          <w:b/>
          <w:color w:val="000000"/>
          <w:kern w:val="0"/>
          <w:sz w:val="24"/>
          <w:szCs w:val="28"/>
          <w:lang w:eastAsia="ru-RU"/>
        </w:rPr>
        <w:t>Состояние совместной деятельности обучающихся и взрослых.</w:t>
      </w:r>
    </w:p>
    <w:p w:rsidR="002E5ED9" w:rsidRPr="002E5ED9" w:rsidRDefault="002E5ED9" w:rsidP="002E5ED9">
      <w:pPr>
        <w:widowControl w:val="0"/>
        <w:pBdr>
          <w:top w:val="nil"/>
          <w:left w:val="nil"/>
          <w:bottom w:val="nil"/>
          <w:right w:val="nil"/>
          <w:between w:val="nil"/>
        </w:pBdr>
        <w:tabs>
          <w:tab w:val="left" w:pos="709"/>
          <w:tab w:val="left" w:pos="3065"/>
          <w:tab w:val="left" w:pos="4115"/>
          <w:tab w:val="left" w:pos="5424"/>
          <w:tab w:val="left" w:pos="7552"/>
          <w:tab w:val="left" w:pos="8695"/>
        </w:tabs>
        <w:suppressAutoHyphens w:val="0"/>
        <w:spacing w:after="0" w:line="240" w:lineRule="auto"/>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Анализ проводится заместителем директора по воспитательной работе при помощи классных руководителей, воспитателей с привлечением родительских активов класса, Родительского комитета школы, школьного самоуправления. </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(приложение 2). Результаты обсуждаются на заседании методических объединений классных руководителей, воспитателей или педагогическом совете. </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Внимание сосредоточивается на вопросах, связанных с качеством:</w:t>
      </w:r>
    </w:p>
    <w:p w:rsidR="002E5ED9" w:rsidRPr="002E5ED9" w:rsidRDefault="002E5ED9" w:rsidP="00BF7203">
      <w:pPr>
        <w:widowControl w:val="0"/>
        <w:numPr>
          <w:ilvl w:val="0"/>
          <w:numId w:val="48"/>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реализация воспитательного потенциала урочной деятельности;</w:t>
      </w:r>
    </w:p>
    <w:p w:rsidR="002E5ED9" w:rsidRPr="002E5ED9" w:rsidRDefault="002E5ED9" w:rsidP="00BF7203">
      <w:pPr>
        <w:widowControl w:val="0"/>
        <w:numPr>
          <w:ilvl w:val="0"/>
          <w:numId w:val="48"/>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организуемой внеурочной деятельности обучающихся;</w:t>
      </w:r>
    </w:p>
    <w:p w:rsidR="002E5ED9" w:rsidRPr="002E5ED9" w:rsidRDefault="002E5ED9" w:rsidP="00BF7203">
      <w:pPr>
        <w:widowControl w:val="0"/>
        <w:numPr>
          <w:ilvl w:val="0"/>
          <w:numId w:val="48"/>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деятельности классных руководителей, воспитателей и их классов;</w:t>
      </w:r>
    </w:p>
    <w:p w:rsidR="002E5ED9" w:rsidRPr="002E5ED9" w:rsidRDefault="002E5ED9" w:rsidP="00BF7203">
      <w:pPr>
        <w:widowControl w:val="0"/>
        <w:numPr>
          <w:ilvl w:val="0"/>
          <w:numId w:val="48"/>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проводимых общешкольных основных дел, мероприятий;</w:t>
      </w:r>
    </w:p>
    <w:p w:rsidR="002E5ED9" w:rsidRPr="002E5ED9" w:rsidRDefault="002E5ED9" w:rsidP="00BF7203">
      <w:pPr>
        <w:widowControl w:val="0"/>
        <w:numPr>
          <w:ilvl w:val="0"/>
          <w:numId w:val="48"/>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внешкольных мероприятий;</w:t>
      </w:r>
    </w:p>
    <w:p w:rsidR="002E5ED9" w:rsidRPr="002E5ED9" w:rsidRDefault="002E5ED9" w:rsidP="00BF7203">
      <w:pPr>
        <w:widowControl w:val="0"/>
        <w:numPr>
          <w:ilvl w:val="0"/>
          <w:numId w:val="48"/>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создания и поддержки предметно-пространственной среды;</w:t>
      </w:r>
    </w:p>
    <w:p w:rsidR="002E5ED9" w:rsidRPr="002E5ED9" w:rsidRDefault="002E5ED9" w:rsidP="00BF7203">
      <w:pPr>
        <w:widowControl w:val="0"/>
        <w:numPr>
          <w:ilvl w:val="0"/>
          <w:numId w:val="48"/>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взаимодействия с родительским сообществом;</w:t>
      </w:r>
    </w:p>
    <w:p w:rsidR="002E5ED9" w:rsidRPr="002E5ED9" w:rsidRDefault="002E5ED9" w:rsidP="00BF7203">
      <w:pPr>
        <w:widowControl w:val="0"/>
        <w:numPr>
          <w:ilvl w:val="0"/>
          <w:numId w:val="48"/>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деятельности ученического самоуправления;</w:t>
      </w:r>
    </w:p>
    <w:p w:rsidR="002E5ED9" w:rsidRPr="002E5ED9" w:rsidRDefault="002E5ED9" w:rsidP="00BF7203">
      <w:pPr>
        <w:widowControl w:val="0"/>
        <w:numPr>
          <w:ilvl w:val="0"/>
          <w:numId w:val="48"/>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деятельности по профилактике и безопасности;</w:t>
      </w:r>
    </w:p>
    <w:p w:rsidR="002E5ED9" w:rsidRPr="002E5ED9" w:rsidRDefault="002E5ED9" w:rsidP="00BF7203">
      <w:pPr>
        <w:widowControl w:val="0"/>
        <w:numPr>
          <w:ilvl w:val="0"/>
          <w:numId w:val="48"/>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реализации потенциала социального партнерства;</w:t>
      </w:r>
    </w:p>
    <w:p w:rsidR="002E5ED9" w:rsidRPr="002E5ED9" w:rsidRDefault="002E5ED9" w:rsidP="00BF7203">
      <w:pPr>
        <w:widowControl w:val="0"/>
        <w:numPr>
          <w:ilvl w:val="0"/>
          <w:numId w:val="48"/>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деятельности по профориентации обучающихся.</w:t>
      </w:r>
    </w:p>
    <w:p w:rsidR="002E5ED9" w:rsidRPr="002E5ED9" w:rsidRDefault="002E5ED9" w:rsidP="002E5ED9">
      <w:pPr>
        <w:widowControl w:val="0"/>
        <w:pBdr>
          <w:top w:val="nil"/>
          <w:left w:val="nil"/>
          <w:bottom w:val="nil"/>
          <w:right w:val="nil"/>
          <w:between w:val="nil"/>
        </w:pBdr>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2E5ED9" w:rsidRPr="002E5ED9" w:rsidRDefault="002E5ED9" w:rsidP="002E5ED9">
      <w:pPr>
        <w:widowControl w:val="0"/>
        <w:pBdr>
          <w:top w:val="nil"/>
          <w:left w:val="nil"/>
          <w:bottom w:val="nil"/>
          <w:right w:val="nil"/>
          <w:between w:val="nil"/>
        </w:pBdr>
        <w:tabs>
          <w:tab w:val="left" w:pos="1915"/>
          <w:tab w:val="left" w:pos="3656"/>
          <w:tab w:val="left" w:pos="5544"/>
          <w:tab w:val="left" w:pos="5930"/>
          <w:tab w:val="left" w:pos="6736"/>
          <w:tab w:val="left" w:pos="7834"/>
        </w:tabs>
        <w:suppressAutoHyphens w:val="0"/>
        <w:spacing w:after="0" w:line="240" w:lineRule="auto"/>
        <w:ind w:firstLine="709"/>
        <w:jc w:val="both"/>
        <w:rPr>
          <w:rFonts w:ascii="Times New Roman" w:eastAsia="Times New Roman" w:hAnsi="Times New Roman" w:cs="Times New Roman"/>
          <w:color w:val="auto"/>
          <w:kern w:val="0"/>
          <w:sz w:val="20"/>
          <w:lang w:eastAsia="ru-RU"/>
        </w:rPr>
      </w:pPr>
      <w:r w:rsidRPr="002E5ED9">
        <w:rPr>
          <w:rFonts w:ascii="Times New Roman" w:eastAsia="Batang" w:hAnsi="Times New Roman" w:cs="Times New Roman"/>
          <w:color w:val="000000"/>
          <w:kern w:val="0"/>
          <w:sz w:val="24"/>
          <w:szCs w:val="28"/>
          <w:lang w:eastAsia="ru-RU"/>
        </w:rPr>
        <w:t>Итоги самоанализа оформляются в виде отчёта, составляемого</w:t>
      </w:r>
      <w:r w:rsidRPr="002E5ED9">
        <w:rPr>
          <w:rFonts w:ascii="Times New Roman" w:eastAsia="Times New Roman" w:hAnsi="Times New Roman" w:cs="Times New Roman"/>
          <w:color w:val="000000"/>
          <w:kern w:val="0"/>
          <w:sz w:val="24"/>
          <w:szCs w:val="28"/>
          <w:lang w:eastAsia="ru-RU"/>
        </w:rPr>
        <w:t xml:space="preserve">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w:t>
      </w:r>
      <w:r w:rsidRPr="002E5ED9">
        <w:rPr>
          <w:rFonts w:ascii="Times New Roman" w:eastAsia="Batang" w:hAnsi="Times New Roman" w:cs="Times New Roman"/>
          <w:color w:val="000000"/>
          <w:kern w:val="0"/>
          <w:sz w:val="24"/>
          <w:szCs w:val="28"/>
          <w:lang w:eastAsia="ru-RU"/>
        </w:rPr>
        <w:t>рассматриваются и</w:t>
      </w:r>
      <w:r w:rsidRPr="002E5ED9">
        <w:rPr>
          <w:rFonts w:ascii="Times New Roman" w:eastAsia="Times New Roman" w:hAnsi="Times New Roman" w:cs="Times New Roman"/>
          <w:color w:val="000000"/>
          <w:kern w:val="0"/>
          <w:sz w:val="24"/>
          <w:szCs w:val="28"/>
          <w:lang w:eastAsia="ru-RU"/>
        </w:rPr>
        <w:t xml:space="preserve"> утверждаются педагогическим советом.</w:t>
      </w:r>
      <w:r w:rsidRPr="002E5ED9">
        <w:rPr>
          <w:rFonts w:ascii="Times New Roman" w:eastAsia="Times New Roman" w:hAnsi="Times New Roman" w:cs="Times New Roman"/>
          <w:color w:val="auto"/>
          <w:kern w:val="0"/>
          <w:sz w:val="20"/>
          <w:lang w:eastAsia="ru-RU"/>
        </w:rPr>
        <w:t xml:space="preserve"> </w:t>
      </w:r>
    </w:p>
    <w:p w:rsidR="002E5ED9" w:rsidRPr="002E5ED9" w:rsidRDefault="002E5ED9" w:rsidP="002E5ED9">
      <w:pPr>
        <w:widowControl w:val="0"/>
        <w:pBdr>
          <w:top w:val="nil"/>
          <w:left w:val="nil"/>
          <w:bottom w:val="nil"/>
          <w:right w:val="nil"/>
          <w:between w:val="nil"/>
        </w:pBdr>
        <w:tabs>
          <w:tab w:val="left" w:pos="1915"/>
          <w:tab w:val="left" w:pos="3656"/>
          <w:tab w:val="left" w:pos="5544"/>
          <w:tab w:val="left" w:pos="5930"/>
          <w:tab w:val="left" w:pos="6736"/>
          <w:tab w:val="left" w:pos="7834"/>
        </w:tabs>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Ожидаемые конечные результаты </w:t>
      </w:r>
    </w:p>
    <w:p w:rsidR="002E5ED9" w:rsidRPr="002E5ED9" w:rsidRDefault="002E5ED9" w:rsidP="002E5ED9">
      <w:pPr>
        <w:widowControl w:val="0"/>
        <w:pBdr>
          <w:top w:val="nil"/>
          <w:left w:val="nil"/>
          <w:bottom w:val="nil"/>
          <w:right w:val="nil"/>
          <w:between w:val="nil"/>
        </w:pBdr>
        <w:tabs>
          <w:tab w:val="left" w:pos="1915"/>
          <w:tab w:val="left" w:pos="3656"/>
          <w:tab w:val="left" w:pos="5544"/>
          <w:tab w:val="left" w:pos="5930"/>
          <w:tab w:val="left" w:pos="6736"/>
          <w:tab w:val="left" w:pos="7834"/>
        </w:tabs>
        <w:suppressAutoHyphens w:val="0"/>
        <w:spacing w:after="0" w:line="240" w:lineRule="auto"/>
        <w:ind w:firstLine="567"/>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 </w:t>
      </w:r>
    </w:p>
    <w:p w:rsidR="002E5ED9" w:rsidRPr="002E5ED9" w:rsidRDefault="002E5ED9" w:rsidP="002E5ED9">
      <w:pPr>
        <w:widowControl w:val="0"/>
        <w:pBdr>
          <w:top w:val="nil"/>
          <w:left w:val="nil"/>
          <w:bottom w:val="nil"/>
          <w:right w:val="nil"/>
          <w:between w:val="nil"/>
        </w:pBdr>
        <w:tabs>
          <w:tab w:val="left" w:pos="1915"/>
          <w:tab w:val="left" w:pos="3656"/>
          <w:tab w:val="left" w:pos="5544"/>
          <w:tab w:val="left" w:pos="5930"/>
          <w:tab w:val="left" w:pos="6736"/>
          <w:tab w:val="left" w:pos="7834"/>
        </w:tabs>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2. Введение в практику новых форм и методов духовно-нравственного воспитания. </w:t>
      </w:r>
    </w:p>
    <w:p w:rsidR="002E5ED9" w:rsidRPr="002E5ED9" w:rsidRDefault="002E5ED9" w:rsidP="002E5ED9">
      <w:pPr>
        <w:widowControl w:val="0"/>
        <w:pBdr>
          <w:top w:val="nil"/>
          <w:left w:val="nil"/>
          <w:bottom w:val="nil"/>
          <w:right w:val="nil"/>
          <w:between w:val="nil"/>
        </w:pBdr>
        <w:tabs>
          <w:tab w:val="left" w:pos="1134"/>
          <w:tab w:val="left" w:pos="3656"/>
          <w:tab w:val="left" w:pos="5544"/>
          <w:tab w:val="left" w:pos="5930"/>
          <w:tab w:val="left" w:pos="6736"/>
          <w:tab w:val="left" w:pos="7834"/>
        </w:tabs>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 </w:t>
      </w:r>
    </w:p>
    <w:p w:rsidR="002E5ED9" w:rsidRPr="002E5ED9" w:rsidRDefault="002E5ED9" w:rsidP="002E5ED9">
      <w:pPr>
        <w:widowControl w:val="0"/>
        <w:pBdr>
          <w:top w:val="nil"/>
          <w:left w:val="nil"/>
          <w:bottom w:val="nil"/>
          <w:right w:val="nil"/>
          <w:between w:val="nil"/>
        </w:pBdr>
        <w:tabs>
          <w:tab w:val="left" w:pos="1915"/>
          <w:tab w:val="left" w:pos="3656"/>
          <w:tab w:val="left" w:pos="5544"/>
          <w:tab w:val="left" w:pos="5930"/>
          <w:tab w:val="left" w:pos="6736"/>
          <w:tab w:val="left" w:pos="7834"/>
        </w:tabs>
        <w:suppressAutoHyphens w:val="0"/>
        <w:spacing w:after="0" w:line="240" w:lineRule="auto"/>
        <w:ind w:firstLine="709"/>
        <w:jc w:val="both"/>
        <w:rPr>
          <w:rFonts w:ascii="Times New Roman" w:eastAsia="Times New Roman" w:hAnsi="Times New Roman" w:cs="Times New Roman"/>
          <w:color w:val="000000"/>
          <w:kern w:val="0"/>
          <w:sz w:val="24"/>
          <w:szCs w:val="28"/>
          <w:lang w:eastAsia="ru-RU"/>
        </w:rPr>
      </w:pPr>
      <w:r w:rsidRPr="002E5ED9">
        <w:rPr>
          <w:rFonts w:ascii="Times New Roman" w:eastAsia="Times New Roman" w:hAnsi="Times New Roman" w:cs="Times New Roman"/>
          <w:color w:val="000000"/>
          <w:kern w:val="0"/>
          <w:sz w:val="24"/>
          <w:szCs w:val="28"/>
          <w:lang w:eastAsia="ru-RU"/>
        </w:rPr>
        <w:t xml:space="preserve">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w:t>
      </w:r>
      <w:r w:rsidRPr="002E5ED9">
        <w:rPr>
          <w:rFonts w:ascii="Times New Roman" w:eastAsia="Times New Roman" w:hAnsi="Times New Roman" w:cs="Times New Roman"/>
          <w:color w:val="000000"/>
          <w:kern w:val="0"/>
          <w:sz w:val="24"/>
          <w:szCs w:val="28"/>
          <w:lang w:eastAsia="ru-RU"/>
        </w:rPr>
        <w:lastRenderedPageBreak/>
        <w:t>традициях русской культуры.</w:t>
      </w:r>
    </w:p>
    <w:p w:rsidR="002E5ED9" w:rsidRPr="002E5ED9" w:rsidRDefault="002E5ED9" w:rsidP="002E5ED9">
      <w:pPr>
        <w:widowControl w:val="0"/>
        <w:suppressAutoHyphens w:val="0"/>
        <w:spacing w:after="0" w:line="240" w:lineRule="auto"/>
        <w:jc w:val="right"/>
        <w:rPr>
          <w:rFonts w:ascii="Times New Roman" w:eastAsia="Times New Roman" w:hAnsi="Times New Roman" w:cs="Times New Roman"/>
          <w:color w:val="auto"/>
          <w:kern w:val="0"/>
          <w:sz w:val="24"/>
          <w:szCs w:val="28"/>
          <w:lang w:eastAsia="ru-RU"/>
        </w:rPr>
      </w:pPr>
      <w:r w:rsidRPr="002E5ED9">
        <w:rPr>
          <w:rFonts w:ascii="Times New Roman" w:eastAsia="Times New Roman" w:hAnsi="Times New Roman" w:cs="Times New Roman"/>
          <w:color w:val="auto"/>
          <w:kern w:val="0"/>
          <w:sz w:val="24"/>
          <w:szCs w:val="28"/>
          <w:lang w:eastAsia="ru-RU"/>
        </w:rPr>
        <w:t>Приложение 1</w:t>
      </w:r>
    </w:p>
    <w:tbl>
      <w:tblPr>
        <w:tblW w:w="9964" w:type="dxa"/>
        <w:tblInd w:w="-709" w:type="dxa"/>
        <w:tblLayout w:type="fixed"/>
        <w:tblLook w:val="0400" w:firstRow="0" w:lastRow="0" w:firstColumn="0" w:lastColumn="0" w:noHBand="0" w:noVBand="1"/>
      </w:tblPr>
      <w:tblGrid>
        <w:gridCol w:w="1960"/>
        <w:gridCol w:w="6971"/>
        <w:gridCol w:w="1033"/>
      </w:tblGrid>
      <w:tr w:rsidR="002E5ED9" w:rsidRPr="002E5ED9" w:rsidTr="00337417">
        <w:trPr>
          <w:trHeight w:val="300"/>
        </w:trPr>
        <w:tc>
          <w:tcPr>
            <w:tcW w:w="9964" w:type="dxa"/>
            <w:gridSpan w:val="3"/>
            <w:tcBorders>
              <w:top w:val="nil"/>
              <w:left w:val="nil"/>
              <w:bottom w:val="nil"/>
              <w:right w:val="nil"/>
            </w:tcBorders>
            <w:shd w:val="clear" w:color="auto" w:fill="auto"/>
          </w:tcPr>
          <w:p w:rsidR="002E5ED9" w:rsidRPr="002E5ED9" w:rsidRDefault="002E5ED9" w:rsidP="002E5ED9">
            <w:pPr>
              <w:suppressAutoHyphens w:val="0"/>
              <w:spacing w:after="0" w:line="240" w:lineRule="auto"/>
              <w:jc w:val="center"/>
              <w:rPr>
                <w:rFonts w:ascii="Times New Roman" w:eastAsia="Times New Roman" w:hAnsi="Times New Roman" w:cs="Times New Roman"/>
                <w:b/>
                <w:color w:val="000000"/>
                <w:kern w:val="0"/>
                <w:sz w:val="18"/>
                <w:szCs w:val="20"/>
                <w:lang w:eastAsia="ru-RU"/>
              </w:rPr>
            </w:pPr>
            <w:r w:rsidRPr="002E5ED9">
              <w:rPr>
                <w:rFonts w:ascii="Times New Roman" w:eastAsia="Times New Roman" w:hAnsi="Times New Roman" w:cs="Times New Roman"/>
                <w:b/>
                <w:color w:val="000000"/>
                <w:kern w:val="0"/>
                <w:sz w:val="18"/>
                <w:szCs w:val="20"/>
                <w:lang w:eastAsia="ru-RU"/>
              </w:rPr>
              <w:t xml:space="preserve">Карта педагогического наблюдения в рамках </w:t>
            </w:r>
          </w:p>
          <w:p w:rsidR="002E5ED9" w:rsidRPr="002E5ED9" w:rsidRDefault="002E5ED9" w:rsidP="002E5ED9">
            <w:pPr>
              <w:suppressAutoHyphens w:val="0"/>
              <w:spacing w:after="0" w:line="240" w:lineRule="auto"/>
              <w:jc w:val="center"/>
              <w:rPr>
                <w:rFonts w:ascii="Times New Roman" w:eastAsia="Times New Roman" w:hAnsi="Times New Roman" w:cs="Times New Roman"/>
                <w:b/>
                <w:color w:val="000000"/>
                <w:kern w:val="0"/>
                <w:sz w:val="18"/>
                <w:szCs w:val="20"/>
                <w:lang w:eastAsia="ru-RU"/>
              </w:rPr>
            </w:pPr>
            <w:r w:rsidRPr="002E5ED9">
              <w:rPr>
                <w:rFonts w:ascii="Times New Roman" w:eastAsia="Times New Roman" w:hAnsi="Times New Roman" w:cs="Times New Roman"/>
                <w:b/>
                <w:color w:val="000000"/>
                <w:kern w:val="0"/>
                <w:sz w:val="18"/>
                <w:szCs w:val="20"/>
                <w:lang w:eastAsia="ru-RU"/>
              </w:rPr>
              <w:t>мониторинга личностных результатов обучающихся (НОО)</w:t>
            </w:r>
          </w:p>
        </w:tc>
      </w:tr>
      <w:tr w:rsidR="002E5ED9" w:rsidRPr="002E5ED9" w:rsidTr="00337417">
        <w:trPr>
          <w:trHeight w:val="300"/>
        </w:trPr>
        <w:tc>
          <w:tcPr>
            <w:tcW w:w="1960" w:type="dxa"/>
            <w:tcBorders>
              <w:top w:val="nil"/>
              <w:left w:val="nil"/>
              <w:bottom w:val="nil"/>
              <w:right w:val="nil"/>
            </w:tcBorders>
            <w:shd w:val="clear" w:color="auto" w:fill="auto"/>
          </w:tcPr>
          <w:p w:rsidR="002E5ED9" w:rsidRPr="002E5ED9" w:rsidRDefault="002E5ED9" w:rsidP="002E5ED9">
            <w:pPr>
              <w:suppressAutoHyphens w:val="0"/>
              <w:spacing w:after="0" w:line="240" w:lineRule="auto"/>
              <w:jc w:val="center"/>
              <w:rPr>
                <w:rFonts w:ascii="Times New Roman" w:eastAsia="Times New Roman" w:hAnsi="Times New Roman" w:cs="Times New Roman"/>
                <w:b/>
                <w:color w:val="000000"/>
                <w:kern w:val="0"/>
                <w:sz w:val="18"/>
                <w:szCs w:val="20"/>
                <w:lang w:eastAsia="ru-RU"/>
              </w:rPr>
            </w:pPr>
          </w:p>
        </w:tc>
        <w:tc>
          <w:tcPr>
            <w:tcW w:w="6971" w:type="dxa"/>
            <w:tcBorders>
              <w:top w:val="nil"/>
              <w:left w:val="nil"/>
              <w:bottom w:val="nil"/>
              <w:right w:val="nil"/>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18"/>
                <w:szCs w:val="20"/>
                <w:lang w:eastAsia="ru-RU"/>
              </w:rPr>
            </w:pPr>
          </w:p>
        </w:tc>
        <w:tc>
          <w:tcPr>
            <w:tcW w:w="1033" w:type="dxa"/>
            <w:tcBorders>
              <w:top w:val="nil"/>
              <w:left w:val="nil"/>
              <w:bottom w:val="nil"/>
              <w:right w:val="nil"/>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18"/>
                <w:szCs w:val="20"/>
                <w:lang w:eastAsia="ru-RU"/>
              </w:rPr>
            </w:pPr>
          </w:p>
        </w:tc>
      </w:tr>
      <w:tr w:rsidR="002E5ED9" w:rsidRPr="002E5ED9" w:rsidTr="00337417">
        <w:trPr>
          <w:trHeight w:val="420"/>
        </w:trPr>
        <w:tc>
          <w:tcPr>
            <w:tcW w:w="1960" w:type="dxa"/>
            <w:tcBorders>
              <w:top w:val="nil"/>
              <w:left w:val="nil"/>
              <w:bottom w:val="single" w:sz="4" w:space="0" w:color="000000"/>
              <w:right w:val="nil"/>
            </w:tcBorders>
            <w:shd w:val="clear" w:color="auto" w:fill="E2EFDA"/>
            <w:vAlign w:val="center"/>
          </w:tcPr>
          <w:p w:rsidR="002E5ED9" w:rsidRPr="002E5ED9" w:rsidRDefault="002E5ED9" w:rsidP="002E5ED9">
            <w:pPr>
              <w:suppressAutoHyphens w:val="0"/>
              <w:spacing w:after="0" w:line="240" w:lineRule="auto"/>
              <w:jc w:val="center"/>
              <w:rPr>
                <w:rFonts w:ascii="Times New Roman" w:eastAsia="Times New Roman" w:hAnsi="Times New Roman" w:cs="Times New Roman"/>
                <w:color w:val="E2EFDA"/>
                <w:kern w:val="0"/>
                <w:sz w:val="18"/>
                <w:szCs w:val="20"/>
                <w:lang w:eastAsia="ru-RU"/>
              </w:rPr>
            </w:pPr>
            <w:r w:rsidRPr="002E5ED9">
              <w:rPr>
                <w:rFonts w:ascii="Times New Roman" w:eastAsia="Times New Roman" w:hAnsi="Times New Roman" w:cs="Times New Roman"/>
                <w:color w:val="E2EFDA"/>
                <w:kern w:val="0"/>
                <w:sz w:val="18"/>
                <w:szCs w:val="20"/>
                <w:lang w:eastAsia="ru-RU"/>
              </w:rPr>
              <w:t>0</w:t>
            </w:r>
          </w:p>
        </w:tc>
        <w:tc>
          <w:tcPr>
            <w:tcW w:w="6971" w:type="dxa"/>
            <w:tcBorders>
              <w:top w:val="nil"/>
              <w:left w:val="nil"/>
              <w:bottom w:val="single" w:sz="4" w:space="0" w:color="000000"/>
              <w:right w:val="nil"/>
            </w:tcBorders>
            <w:shd w:val="clear" w:color="auto" w:fill="F8CBAD"/>
            <w:vAlign w:val="center"/>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 </w:t>
            </w:r>
          </w:p>
        </w:tc>
        <w:tc>
          <w:tcPr>
            <w:tcW w:w="1033" w:type="dxa"/>
            <w:tcBorders>
              <w:top w:val="nil"/>
              <w:left w:val="nil"/>
              <w:bottom w:val="single" w:sz="4" w:space="0" w:color="000000"/>
              <w:right w:val="nil"/>
            </w:tcBorders>
            <w:shd w:val="clear" w:color="auto" w:fill="E2EFDA"/>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 </w:t>
            </w:r>
          </w:p>
        </w:tc>
      </w:tr>
      <w:tr w:rsidR="002E5ED9" w:rsidRPr="002E5ED9" w:rsidTr="00337417">
        <w:trPr>
          <w:trHeight w:val="315"/>
        </w:trPr>
        <w:tc>
          <w:tcPr>
            <w:tcW w:w="1960" w:type="dxa"/>
            <w:tcBorders>
              <w:top w:val="nil"/>
              <w:left w:val="nil"/>
              <w:bottom w:val="nil"/>
              <w:right w:val="nil"/>
            </w:tcBorders>
            <w:shd w:val="clear" w:color="auto" w:fill="auto"/>
          </w:tcPr>
          <w:p w:rsidR="002E5ED9" w:rsidRPr="002E5ED9" w:rsidRDefault="002E5ED9" w:rsidP="002E5ED9">
            <w:pPr>
              <w:suppressAutoHyphens w:val="0"/>
              <w:spacing w:after="0" w:line="240" w:lineRule="auto"/>
              <w:jc w:val="center"/>
              <w:rPr>
                <w:rFonts w:ascii="Times New Roman" w:eastAsia="Times New Roman" w:hAnsi="Times New Roman" w:cs="Times New Roman"/>
                <w:i/>
                <w:color w:val="000000"/>
                <w:kern w:val="0"/>
                <w:sz w:val="14"/>
                <w:szCs w:val="16"/>
                <w:lang w:eastAsia="ru-RU"/>
              </w:rPr>
            </w:pPr>
            <w:r w:rsidRPr="002E5ED9">
              <w:rPr>
                <w:rFonts w:ascii="Times New Roman" w:eastAsia="Times New Roman" w:hAnsi="Times New Roman" w:cs="Times New Roman"/>
                <w:i/>
                <w:color w:val="000000"/>
                <w:kern w:val="0"/>
                <w:sz w:val="14"/>
                <w:szCs w:val="16"/>
                <w:lang w:eastAsia="ru-RU"/>
              </w:rPr>
              <w:t>Дата заполнения</w:t>
            </w:r>
          </w:p>
        </w:tc>
        <w:tc>
          <w:tcPr>
            <w:tcW w:w="6971" w:type="dxa"/>
            <w:tcBorders>
              <w:top w:val="nil"/>
              <w:left w:val="nil"/>
              <w:bottom w:val="nil"/>
              <w:right w:val="nil"/>
            </w:tcBorders>
            <w:shd w:val="clear" w:color="auto" w:fill="auto"/>
          </w:tcPr>
          <w:p w:rsidR="002E5ED9" w:rsidRPr="002E5ED9" w:rsidRDefault="002E5ED9" w:rsidP="002E5ED9">
            <w:pPr>
              <w:suppressAutoHyphens w:val="0"/>
              <w:spacing w:after="0" w:line="240" w:lineRule="auto"/>
              <w:jc w:val="center"/>
              <w:rPr>
                <w:rFonts w:ascii="Times New Roman" w:eastAsia="Times New Roman" w:hAnsi="Times New Roman" w:cs="Times New Roman"/>
                <w:i/>
                <w:color w:val="000000"/>
                <w:kern w:val="0"/>
                <w:sz w:val="14"/>
                <w:szCs w:val="16"/>
                <w:lang w:eastAsia="ru-RU"/>
              </w:rPr>
            </w:pPr>
            <w:r w:rsidRPr="002E5ED9">
              <w:rPr>
                <w:rFonts w:ascii="Times New Roman" w:eastAsia="Times New Roman" w:hAnsi="Times New Roman" w:cs="Times New Roman"/>
                <w:i/>
                <w:color w:val="000000"/>
                <w:kern w:val="0"/>
                <w:sz w:val="14"/>
                <w:szCs w:val="16"/>
                <w:lang w:eastAsia="ru-RU"/>
              </w:rPr>
              <w:t> </w:t>
            </w:r>
          </w:p>
        </w:tc>
        <w:tc>
          <w:tcPr>
            <w:tcW w:w="1033" w:type="dxa"/>
            <w:tcBorders>
              <w:top w:val="nil"/>
              <w:left w:val="nil"/>
              <w:bottom w:val="nil"/>
              <w:right w:val="nil"/>
            </w:tcBorders>
            <w:shd w:val="clear" w:color="auto" w:fill="auto"/>
          </w:tcPr>
          <w:p w:rsidR="002E5ED9" w:rsidRPr="002E5ED9" w:rsidRDefault="002E5ED9" w:rsidP="002E5ED9">
            <w:pPr>
              <w:suppressAutoHyphens w:val="0"/>
              <w:spacing w:after="0" w:line="240" w:lineRule="auto"/>
              <w:jc w:val="center"/>
              <w:rPr>
                <w:rFonts w:ascii="Times New Roman" w:eastAsia="Times New Roman" w:hAnsi="Times New Roman" w:cs="Times New Roman"/>
                <w:i/>
                <w:color w:val="000000"/>
                <w:kern w:val="0"/>
                <w:sz w:val="14"/>
                <w:szCs w:val="16"/>
                <w:lang w:eastAsia="ru-RU"/>
              </w:rPr>
            </w:pPr>
            <w:r w:rsidRPr="002E5ED9">
              <w:rPr>
                <w:rFonts w:ascii="Times New Roman" w:eastAsia="Times New Roman" w:hAnsi="Times New Roman" w:cs="Times New Roman"/>
                <w:i/>
                <w:color w:val="000000"/>
                <w:kern w:val="0"/>
                <w:sz w:val="14"/>
                <w:szCs w:val="16"/>
                <w:lang w:eastAsia="ru-RU"/>
              </w:rPr>
              <w:t>Класс</w:t>
            </w:r>
          </w:p>
        </w:tc>
      </w:tr>
      <w:tr w:rsidR="002E5ED9" w:rsidRPr="002E5ED9" w:rsidTr="00337417">
        <w:trPr>
          <w:trHeight w:val="420"/>
        </w:trPr>
        <w:tc>
          <w:tcPr>
            <w:tcW w:w="1960" w:type="dxa"/>
            <w:tcBorders>
              <w:top w:val="nil"/>
              <w:left w:val="nil"/>
              <w:bottom w:val="single" w:sz="4" w:space="0" w:color="000000"/>
              <w:right w:val="nil"/>
            </w:tcBorders>
            <w:shd w:val="clear" w:color="auto" w:fill="auto"/>
          </w:tcPr>
          <w:p w:rsidR="002E5ED9" w:rsidRPr="002E5ED9" w:rsidRDefault="002E5ED9" w:rsidP="002E5ED9">
            <w:pPr>
              <w:suppressAutoHyphens w:val="0"/>
              <w:spacing w:after="0" w:line="240" w:lineRule="auto"/>
              <w:jc w:val="center"/>
              <w:rPr>
                <w:rFonts w:ascii="Times New Roman" w:eastAsia="Times New Roman" w:hAnsi="Times New Roman" w:cs="Times New Roman"/>
                <w:i/>
                <w:color w:val="000000"/>
                <w:kern w:val="0"/>
                <w:sz w:val="18"/>
                <w:szCs w:val="20"/>
                <w:lang w:eastAsia="ru-RU"/>
              </w:rPr>
            </w:pPr>
          </w:p>
        </w:tc>
        <w:tc>
          <w:tcPr>
            <w:tcW w:w="6971" w:type="dxa"/>
            <w:tcBorders>
              <w:top w:val="nil"/>
              <w:left w:val="nil"/>
              <w:bottom w:val="nil"/>
              <w:right w:val="nil"/>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18"/>
                <w:szCs w:val="20"/>
                <w:lang w:eastAsia="ru-RU"/>
              </w:rPr>
            </w:pPr>
          </w:p>
        </w:tc>
        <w:tc>
          <w:tcPr>
            <w:tcW w:w="1033" w:type="dxa"/>
            <w:tcBorders>
              <w:top w:val="nil"/>
              <w:left w:val="nil"/>
              <w:bottom w:val="nil"/>
              <w:right w:val="nil"/>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auto"/>
                <w:kern w:val="0"/>
                <w:sz w:val="18"/>
                <w:szCs w:val="20"/>
                <w:lang w:eastAsia="ru-RU"/>
              </w:rPr>
            </w:pPr>
          </w:p>
        </w:tc>
      </w:tr>
      <w:tr w:rsidR="002E5ED9" w:rsidRPr="002E5ED9" w:rsidTr="00337417">
        <w:trPr>
          <w:trHeight w:val="623"/>
        </w:trPr>
        <w:tc>
          <w:tcPr>
            <w:tcW w:w="1960" w:type="dxa"/>
            <w:tcBorders>
              <w:top w:val="single" w:sz="4" w:space="0" w:color="000000"/>
              <w:left w:val="single" w:sz="4" w:space="0" w:color="000000"/>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Направление воспитательной деятельности</w:t>
            </w:r>
          </w:p>
        </w:tc>
        <w:tc>
          <w:tcPr>
            <w:tcW w:w="6971" w:type="dxa"/>
            <w:tcBorders>
              <w:top w:val="single" w:sz="4" w:space="0" w:color="000000"/>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Показатели/качества</w:t>
            </w:r>
          </w:p>
        </w:tc>
        <w:tc>
          <w:tcPr>
            <w:tcW w:w="1033" w:type="dxa"/>
            <w:tcBorders>
              <w:top w:val="single" w:sz="4" w:space="0" w:color="000000"/>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Балл</w:t>
            </w:r>
          </w:p>
        </w:tc>
      </w:tr>
      <w:tr w:rsidR="002E5ED9" w:rsidRPr="002E5ED9" w:rsidTr="00337417">
        <w:trPr>
          <w:trHeight w:val="495"/>
        </w:trPr>
        <w:tc>
          <w:tcPr>
            <w:tcW w:w="1960" w:type="dxa"/>
            <w:vMerge w:val="restart"/>
            <w:tcBorders>
              <w:top w:val="single" w:sz="4" w:space="0" w:color="000000"/>
              <w:left w:val="single" w:sz="4" w:space="0" w:color="000000"/>
              <w:bottom w:val="single" w:sz="4" w:space="0" w:color="000000"/>
              <w:right w:val="nil"/>
            </w:tcBorders>
            <w:shd w:val="clear" w:color="auto" w:fill="auto"/>
          </w:tcPr>
          <w:p w:rsidR="002E5ED9" w:rsidRPr="002E5ED9" w:rsidRDefault="002E5ED9" w:rsidP="002E5ED9">
            <w:pPr>
              <w:suppressAutoHyphens w:val="0"/>
              <w:spacing w:after="0" w:line="240" w:lineRule="auto"/>
              <w:jc w:val="center"/>
              <w:rPr>
                <w:rFonts w:ascii="Times New Roman" w:eastAsia="Times New Roman" w:hAnsi="Times New Roman" w:cs="Times New Roman"/>
                <w:b/>
                <w:color w:val="000000"/>
                <w:kern w:val="0"/>
                <w:sz w:val="18"/>
                <w:szCs w:val="20"/>
                <w:lang w:eastAsia="ru-RU"/>
              </w:rPr>
            </w:pPr>
            <w:r w:rsidRPr="002E5ED9">
              <w:rPr>
                <w:rFonts w:ascii="Times New Roman" w:eastAsia="Times New Roman" w:hAnsi="Times New Roman" w:cs="Times New Roman"/>
                <w:b/>
                <w:color w:val="000000"/>
                <w:kern w:val="0"/>
                <w:sz w:val="18"/>
                <w:szCs w:val="20"/>
                <w:lang w:eastAsia="ru-RU"/>
              </w:rPr>
              <w:t>Гражданско-патриотическое воспитание</w:t>
            </w:r>
          </w:p>
        </w:tc>
        <w:tc>
          <w:tcPr>
            <w:tcW w:w="6971" w:type="dxa"/>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Знает и   любит свою малую родину, свой край, имеет   представление о Родине — России, её территории, расположении.</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 </w:t>
            </w:r>
          </w:p>
        </w:tc>
      </w:tr>
      <w:tr w:rsidR="002E5ED9" w:rsidRPr="002E5ED9" w:rsidTr="00337417">
        <w:trPr>
          <w:trHeight w:val="417"/>
        </w:trPr>
        <w:tc>
          <w:tcPr>
            <w:tcW w:w="1960" w:type="dxa"/>
            <w:vMerge/>
            <w:tcBorders>
              <w:top w:val="single" w:sz="4" w:space="0" w:color="000000"/>
              <w:left w:val="single" w:sz="4" w:space="0" w:color="000000"/>
              <w:bottom w:val="single" w:sz="4" w:space="0" w:color="000000"/>
              <w:right w:val="nil"/>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Сознает принадлежность к своему народу и к общности граждан России, проявляет уважение к своему и другим народам.</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 </w:t>
            </w:r>
          </w:p>
        </w:tc>
      </w:tr>
      <w:tr w:rsidR="002E5ED9" w:rsidRPr="002E5ED9" w:rsidTr="00337417">
        <w:trPr>
          <w:trHeight w:val="469"/>
        </w:trPr>
        <w:tc>
          <w:tcPr>
            <w:tcW w:w="1960" w:type="dxa"/>
            <w:vMerge/>
            <w:tcBorders>
              <w:top w:val="single" w:sz="4" w:space="0" w:color="000000"/>
              <w:left w:val="single" w:sz="4" w:space="0" w:color="000000"/>
              <w:bottom w:val="single" w:sz="4" w:space="0" w:color="000000"/>
              <w:right w:val="nil"/>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Понимает свою сопричастность к прошлому, настоящему и будущему родного края, своей Родины — России, Российского государства.</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 </w:t>
            </w:r>
          </w:p>
        </w:tc>
      </w:tr>
      <w:tr w:rsidR="002E5ED9" w:rsidRPr="002E5ED9" w:rsidTr="00337417">
        <w:trPr>
          <w:trHeight w:val="252"/>
        </w:trPr>
        <w:tc>
          <w:tcPr>
            <w:tcW w:w="1960" w:type="dxa"/>
            <w:vMerge/>
            <w:tcBorders>
              <w:top w:val="single" w:sz="4" w:space="0" w:color="000000"/>
              <w:left w:val="single" w:sz="4" w:space="0" w:color="000000"/>
              <w:bottom w:val="single" w:sz="4" w:space="0" w:color="000000"/>
              <w:right w:val="nil"/>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Демонстрирует уважение к своему и другим народам.</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 </w:t>
            </w:r>
          </w:p>
        </w:tc>
      </w:tr>
      <w:tr w:rsidR="002E5ED9" w:rsidRPr="002E5ED9" w:rsidTr="00337417">
        <w:trPr>
          <w:trHeight w:val="739"/>
        </w:trPr>
        <w:tc>
          <w:tcPr>
            <w:tcW w:w="1960" w:type="dxa"/>
            <w:vMerge/>
            <w:tcBorders>
              <w:top w:val="single" w:sz="4" w:space="0" w:color="000000"/>
              <w:left w:val="single" w:sz="4" w:space="0" w:color="000000"/>
              <w:bottom w:val="single" w:sz="4" w:space="0" w:color="000000"/>
              <w:right w:val="nil"/>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Понимает значение гражданских символов (государственная символика России, своего региона), праздников, мест почитания героев и защитников Отечества, проявляет к ним уважение.</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 </w:t>
            </w:r>
          </w:p>
        </w:tc>
      </w:tr>
      <w:tr w:rsidR="002E5ED9" w:rsidRPr="002E5ED9" w:rsidTr="00337417">
        <w:trPr>
          <w:trHeight w:val="469"/>
        </w:trPr>
        <w:tc>
          <w:tcPr>
            <w:tcW w:w="1960" w:type="dxa"/>
            <w:vMerge/>
            <w:tcBorders>
              <w:top w:val="single" w:sz="4" w:space="0" w:color="000000"/>
              <w:left w:val="single" w:sz="4" w:space="0" w:color="000000"/>
              <w:bottom w:val="single" w:sz="4" w:space="0" w:color="000000"/>
              <w:right w:val="nil"/>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Имеет первоначальные представления о правах и ответственности человека в обществе, гражданских правах и обязанностях.</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 </w:t>
            </w:r>
          </w:p>
        </w:tc>
      </w:tr>
      <w:tr w:rsidR="002E5ED9" w:rsidRPr="002E5ED9" w:rsidTr="00337417">
        <w:trPr>
          <w:trHeight w:val="493"/>
        </w:trPr>
        <w:tc>
          <w:tcPr>
            <w:tcW w:w="1960" w:type="dxa"/>
            <w:vMerge/>
            <w:tcBorders>
              <w:top w:val="single" w:sz="4" w:space="0" w:color="000000"/>
              <w:left w:val="single" w:sz="4" w:space="0" w:color="000000"/>
              <w:bottom w:val="single" w:sz="4" w:space="0" w:color="000000"/>
              <w:right w:val="nil"/>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Принимает   участие    в    жизни    класса, общеобразовательной    организации, в доступной по возрасту социально значимой деятельности.</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 </w:t>
            </w:r>
          </w:p>
        </w:tc>
      </w:tr>
      <w:tr w:rsidR="002E5ED9" w:rsidRPr="002E5ED9" w:rsidTr="00337417">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2E5ED9" w:rsidRPr="002E5ED9" w:rsidRDefault="002E5ED9" w:rsidP="002E5ED9">
            <w:pPr>
              <w:suppressAutoHyphens w:val="0"/>
              <w:spacing w:after="0" w:line="240" w:lineRule="auto"/>
              <w:jc w:val="right"/>
              <w:rPr>
                <w:rFonts w:ascii="Times New Roman" w:eastAsia="Times New Roman" w:hAnsi="Times New Roman" w:cs="Times New Roman"/>
                <w:b/>
                <w:i/>
                <w:color w:val="002060"/>
                <w:kern w:val="0"/>
                <w:sz w:val="18"/>
                <w:szCs w:val="20"/>
                <w:lang w:eastAsia="ru-RU"/>
              </w:rPr>
            </w:pPr>
            <w:r w:rsidRPr="002E5ED9">
              <w:rPr>
                <w:rFonts w:ascii="Times New Roman" w:eastAsia="Times New Roman" w:hAnsi="Times New Roman" w:cs="Times New Roman"/>
                <w:b/>
                <w:i/>
                <w:color w:val="002060"/>
                <w:kern w:val="0"/>
                <w:sz w:val="18"/>
                <w:szCs w:val="20"/>
                <w:lang w:eastAsia="ru-RU"/>
              </w:rPr>
              <w:t>Средний балл по направлению "Гражданско-патриотическое воспитание"</w:t>
            </w:r>
          </w:p>
        </w:tc>
        <w:tc>
          <w:tcPr>
            <w:tcW w:w="1033" w:type="dxa"/>
            <w:tcBorders>
              <w:top w:val="nil"/>
              <w:left w:val="single" w:sz="4" w:space="0" w:color="000000"/>
              <w:bottom w:val="single" w:sz="4" w:space="0" w:color="000000"/>
              <w:right w:val="single" w:sz="4" w:space="0" w:color="000000"/>
            </w:tcBorders>
            <w:shd w:val="clear" w:color="auto" w:fill="D9E1F2"/>
          </w:tcPr>
          <w:p w:rsidR="002E5ED9" w:rsidRPr="002E5ED9" w:rsidRDefault="002E5ED9" w:rsidP="002E5ED9">
            <w:pPr>
              <w:suppressAutoHyphens w:val="0"/>
              <w:spacing w:after="0" w:line="240" w:lineRule="auto"/>
              <w:jc w:val="center"/>
              <w:rPr>
                <w:rFonts w:ascii="Times New Roman" w:eastAsia="Times New Roman" w:hAnsi="Times New Roman" w:cs="Times New Roman"/>
                <w:b/>
                <w:color w:val="000000"/>
                <w:kern w:val="0"/>
                <w:sz w:val="18"/>
                <w:szCs w:val="20"/>
                <w:lang w:eastAsia="ru-RU"/>
              </w:rPr>
            </w:pPr>
          </w:p>
        </w:tc>
      </w:tr>
      <w:tr w:rsidR="002E5ED9" w:rsidRPr="002E5ED9" w:rsidTr="00337417">
        <w:trPr>
          <w:trHeight w:val="381"/>
        </w:trPr>
        <w:tc>
          <w:tcPr>
            <w:tcW w:w="1960" w:type="dxa"/>
            <w:vMerge w:val="restart"/>
            <w:tcBorders>
              <w:top w:val="single" w:sz="4" w:space="0" w:color="000000"/>
              <w:left w:val="single" w:sz="4" w:space="0" w:color="000000"/>
              <w:bottom w:val="single" w:sz="4" w:space="0" w:color="000000"/>
              <w:right w:val="nil"/>
            </w:tcBorders>
            <w:shd w:val="clear" w:color="auto" w:fill="auto"/>
          </w:tcPr>
          <w:p w:rsidR="002E5ED9" w:rsidRPr="002E5ED9" w:rsidRDefault="002E5ED9" w:rsidP="002E5ED9">
            <w:pPr>
              <w:suppressAutoHyphens w:val="0"/>
              <w:spacing w:after="0" w:line="240" w:lineRule="auto"/>
              <w:jc w:val="center"/>
              <w:rPr>
                <w:rFonts w:ascii="Times New Roman" w:eastAsia="Times New Roman" w:hAnsi="Times New Roman" w:cs="Times New Roman"/>
                <w:b/>
                <w:color w:val="000000"/>
                <w:kern w:val="0"/>
                <w:sz w:val="18"/>
                <w:szCs w:val="20"/>
                <w:lang w:eastAsia="ru-RU"/>
              </w:rPr>
            </w:pPr>
            <w:r w:rsidRPr="002E5ED9">
              <w:rPr>
                <w:rFonts w:ascii="Times New Roman" w:eastAsia="Times New Roman" w:hAnsi="Times New Roman" w:cs="Times New Roman"/>
                <w:b/>
                <w:color w:val="000000"/>
                <w:kern w:val="0"/>
                <w:sz w:val="18"/>
                <w:szCs w:val="20"/>
                <w:lang w:eastAsia="ru-RU"/>
              </w:rPr>
              <w:t>Духовно-нравственное воспитание</w:t>
            </w:r>
          </w:p>
        </w:tc>
        <w:tc>
          <w:tcPr>
            <w:tcW w:w="6971" w:type="dxa"/>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Уважает духовно-нравственную культуру своей семьи, своего народа, семейные ценности с учётом национальной, религиозной принадлежности.</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 </w:t>
            </w:r>
          </w:p>
        </w:tc>
      </w:tr>
      <w:tr w:rsidR="002E5ED9" w:rsidRPr="002E5ED9" w:rsidTr="00337417">
        <w:trPr>
          <w:trHeight w:val="461"/>
        </w:trPr>
        <w:tc>
          <w:tcPr>
            <w:tcW w:w="1960" w:type="dxa"/>
            <w:vMerge/>
            <w:tcBorders>
              <w:top w:val="single" w:sz="4" w:space="0" w:color="000000"/>
              <w:left w:val="single" w:sz="4" w:space="0" w:color="000000"/>
              <w:bottom w:val="single" w:sz="4" w:space="0" w:color="000000"/>
              <w:right w:val="nil"/>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Сознаёт ценность каждой человеческой жизни, признаёт индивидуальность и достоинство каждого человека.</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 </w:t>
            </w:r>
          </w:p>
        </w:tc>
      </w:tr>
      <w:tr w:rsidR="002E5ED9" w:rsidRPr="002E5ED9" w:rsidTr="00337417">
        <w:trPr>
          <w:trHeight w:val="243"/>
        </w:trPr>
        <w:tc>
          <w:tcPr>
            <w:tcW w:w="1960" w:type="dxa"/>
            <w:vMerge/>
            <w:tcBorders>
              <w:top w:val="single" w:sz="4" w:space="0" w:color="000000"/>
              <w:left w:val="single" w:sz="4" w:space="0" w:color="000000"/>
              <w:bottom w:val="single" w:sz="4" w:space="0" w:color="000000"/>
              <w:right w:val="nil"/>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 xml:space="preserve">Доброжелательный, проявляет сопереживание, готовность оказывать помощь. </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 </w:t>
            </w:r>
          </w:p>
        </w:tc>
      </w:tr>
      <w:tr w:rsidR="002E5ED9" w:rsidRPr="002E5ED9" w:rsidTr="00337417">
        <w:trPr>
          <w:trHeight w:val="451"/>
        </w:trPr>
        <w:tc>
          <w:tcPr>
            <w:tcW w:w="1960" w:type="dxa"/>
            <w:vMerge/>
            <w:tcBorders>
              <w:top w:val="single" w:sz="4" w:space="0" w:color="000000"/>
              <w:left w:val="single" w:sz="4" w:space="0" w:color="000000"/>
              <w:bottom w:val="single" w:sz="4" w:space="0" w:color="000000"/>
              <w:right w:val="nil"/>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Выражает неприятие поведения, причиняющего физический и моральный вред другим людям.</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p>
        </w:tc>
      </w:tr>
      <w:tr w:rsidR="002E5ED9" w:rsidRPr="002E5ED9" w:rsidTr="00337417">
        <w:trPr>
          <w:trHeight w:val="234"/>
        </w:trPr>
        <w:tc>
          <w:tcPr>
            <w:tcW w:w="1960" w:type="dxa"/>
            <w:vMerge/>
            <w:tcBorders>
              <w:top w:val="single" w:sz="4" w:space="0" w:color="000000"/>
              <w:left w:val="single" w:sz="4" w:space="0" w:color="000000"/>
              <w:bottom w:val="single" w:sz="4" w:space="0" w:color="000000"/>
              <w:right w:val="nil"/>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Уважает старших.</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p>
        </w:tc>
      </w:tr>
      <w:tr w:rsidR="002E5ED9" w:rsidRPr="002E5ED9" w:rsidTr="00337417">
        <w:trPr>
          <w:trHeight w:val="409"/>
        </w:trPr>
        <w:tc>
          <w:tcPr>
            <w:tcW w:w="1960" w:type="dxa"/>
            <w:vMerge/>
            <w:tcBorders>
              <w:top w:val="single" w:sz="4" w:space="0" w:color="000000"/>
              <w:left w:val="single" w:sz="4" w:space="0" w:color="000000"/>
              <w:bottom w:val="single" w:sz="4" w:space="0" w:color="000000"/>
              <w:right w:val="nil"/>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Умеет оценивать поступки с позиции их соответствия нравственным нормам, осознает ответственность за свои поступки.</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p>
        </w:tc>
      </w:tr>
      <w:tr w:rsidR="002E5ED9" w:rsidRPr="002E5ED9" w:rsidTr="00337417">
        <w:trPr>
          <w:trHeight w:val="630"/>
        </w:trPr>
        <w:tc>
          <w:tcPr>
            <w:tcW w:w="1960" w:type="dxa"/>
            <w:vMerge/>
            <w:tcBorders>
              <w:top w:val="single" w:sz="4" w:space="0" w:color="000000"/>
              <w:left w:val="single" w:sz="4" w:space="0" w:color="000000"/>
              <w:bottom w:val="single" w:sz="4" w:space="0" w:color="000000"/>
              <w:right w:val="nil"/>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Владеет представлениями о многообразии языкового и культурного пространства России, имеет первоначальные навыки общения с людьми разных народов, вероисповеданий.</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p>
        </w:tc>
      </w:tr>
      <w:tr w:rsidR="002E5ED9" w:rsidRPr="002E5ED9" w:rsidTr="00337417">
        <w:trPr>
          <w:trHeight w:val="375"/>
        </w:trPr>
        <w:tc>
          <w:tcPr>
            <w:tcW w:w="1960" w:type="dxa"/>
            <w:vMerge/>
            <w:tcBorders>
              <w:top w:val="single" w:sz="4" w:space="0" w:color="000000"/>
              <w:left w:val="single" w:sz="4" w:space="0" w:color="000000"/>
              <w:bottom w:val="single" w:sz="4" w:space="0" w:color="000000"/>
              <w:right w:val="nil"/>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Сознает нравственную и эстетическую ценность литературы, родного языка, русского языка, проявляет интерес к чтению.</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p>
        </w:tc>
      </w:tr>
      <w:tr w:rsidR="002E5ED9" w:rsidRPr="002E5ED9" w:rsidTr="00337417">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2E5ED9" w:rsidRPr="002E5ED9" w:rsidRDefault="002E5ED9" w:rsidP="002E5ED9">
            <w:pPr>
              <w:suppressAutoHyphens w:val="0"/>
              <w:spacing w:after="0" w:line="240" w:lineRule="auto"/>
              <w:jc w:val="right"/>
              <w:rPr>
                <w:rFonts w:ascii="Times New Roman" w:eastAsia="Times New Roman" w:hAnsi="Times New Roman" w:cs="Times New Roman"/>
                <w:b/>
                <w:i/>
                <w:color w:val="002060"/>
                <w:kern w:val="0"/>
                <w:sz w:val="18"/>
                <w:szCs w:val="20"/>
                <w:lang w:eastAsia="ru-RU"/>
              </w:rPr>
            </w:pPr>
            <w:r w:rsidRPr="002E5ED9">
              <w:rPr>
                <w:rFonts w:ascii="Times New Roman" w:eastAsia="Times New Roman" w:hAnsi="Times New Roman" w:cs="Times New Roman"/>
                <w:b/>
                <w:i/>
                <w:color w:val="002060"/>
                <w:kern w:val="0"/>
                <w:sz w:val="18"/>
                <w:szCs w:val="20"/>
                <w:lang w:eastAsia="ru-RU"/>
              </w:rPr>
              <w:t>Средний балл по направлению "Духовно-нравственное воспитание"</w:t>
            </w:r>
          </w:p>
        </w:tc>
        <w:tc>
          <w:tcPr>
            <w:tcW w:w="1033" w:type="dxa"/>
            <w:tcBorders>
              <w:top w:val="nil"/>
              <w:left w:val="nil"/>
              <w:bottom w:val="single" w:sz="4" w:space="0" w:color="000000"/>
              <w:right w:val="single" w:sz="4" w:space="0" w:color="000000"/>
            </w:tcBorders>
            <w:shd w:val="clear" w:color="auto" w:fill="D9E1F2"/>
          </w:tcPr>
          <w:p w:rsidR="002E5ED9" w:rsidRPr="002E5ED9" w:rsidRDefault="002E5ED9" w:rsidP="002E5ED9">
            <w:pPr>
              <w:suppressAutoHyphens w:val="0"/>
              <w:spacing w:after="0" w:line="240" w:lineRule="auto"/>
              <w:jc w:val="center"/>
              <w:rPr>
                <w:rFonts w:ascii="Times New Roman" w:eastAsia="Times New Roman" w:hAnsi="Times New Roman" w:cs="Times New Roman"/>
                <w:b/>
                <w:color w:val="000000"/>
                <w:kern w:val="0"/>
                <w:sz w:val="18"/>
                <w:szCs w:val="20"/>
                <w:lang w:eastAsia="ru-RU"/>
              </w:rPr>
            </w:pPr>
          </w:p>
        </w:tc>
      </w:tr>
      <w:tr w:rsidR="002E5ED9" w:rsidRPr="002E5ED9" w:rsidTr="00337417">
        <w:trPr>
          <w:trHeight w:val="433"/>
        </w:trPr>
        <w:tc>
          <w:tcPr>
            <w:tcW w:w="1960" w:type="dxa"/>
            <w:vMerge w:val="restart"/>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jc w:val="center"/>
              <w:rPr>
                <w:rFonts w:ascii="Times New Roman" w:eastAsia="Times New Roman" w:hAnsi="Times New Roman" w:cs="Times New Roman"/>
                <w:b/>
                <w:color w:val="000000"/>
                <w:kern w:val="0"/>
                <w:sz w:val="18"/>
                <w:szCs w:val="20"/>
                <w:lang w:eastAsia="ru-RU"/>
              </w:rPr>
            </w:pPr>
            <w:r w:rsidRPr="002E5ED9">
              <w:rPr>
                <w:rFonts w:ascii="Times New Roman" w:eastAsia="Times New Roman" w:hAnsi="Times New Roman" w:cs="Times New Roman"/>
                <w:b/>
                <w:color w:val="000000"/>
                <w:kern w:val="0"/>
                <w:sz w:val="18"/>
                <w:szCs w:val="20"/>
                <w:lang w:eastAsia="ru-RU"/>
              </w:rPr>
              <w:t>Эстетическое воспитания</w:t>
            </w:r>
          </w:p>
        </w:tc>
        <w:tc>
          <w:tcPr>
            <w:tcW w:w="6971" w:type="dxa"/>
            <w:tcBorders>
              <w:top w:val="nil"/>
              <w:left w:val="nil"/>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Демонстрирует способность воспринимать и чувствовать прекрасное в быту, природе, искусстве, творчестве людей.</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p>
        </w:tc>
      </w:tr>
      <w:tr w:rsidR="002E5ED9" w:rsidRPr="002E5ED9" w:rsidTr="00337417">
        <w:trPr>
          <w:trHeight w:val="415"/>
        </w:trPr>
        <w:tc>
          <w:tcPr>
            <w:tcW w:w="1960" w:type="dxa"/>
            <w:vMerge/>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nil"/>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Проявляет интерес и уважение к отечественной и мировой художественной культуре.</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p>
        </w:tc>
      </w:tr>
      <w:tr w:rsidR="002E5ED9" w:rsidRPr="002E5ED9" w:rsidTr="00337417">
        <w:trPr>
          <w:trHeight w:val="481"/>
        </w:trPr>
        <w:tc>
          <w:tcPr>
            <w:tcW w:w="1960" w:type="dxa"/>
            <w:vMerge/>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nil"/>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Проявляет стремление к самовыражению в разных видах художественной деятельности, искусстве.</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p>
        </w:tc>
      </w:tr>
      <w:tr w:rsidR="002E5ED9" w:rsidRPr="002E5ED9" w:rsidTr="00337417">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2E5ED9" w:rsidRPr="002E5ED9" w:rsidRDefault="002E5ED9" w:rsidP="002E5ED9">
            <w:pPr>
              <w:suppressAutoHyphens w:val="0"/>
              <w:spacing w:after="0" w:line="240" w:lineRule="auto"/>
              <w:jc w:val="right"/>
              <w:rPr>
                <w:rFonts w:ascii="Times New Roman" w:eastAsia="Times New Roman" w:hAnsi="Times New Roman" w:cs="Times New Roman"/>
                <w:b/>
                <w:i/>
                <w:color w:val="002060"/>
                <w:kern w:val="0"/>
                <w:sz w:val="18"/>
                <w:szCs w:val="20"/>
                <w:lang w:eastAsia="ru-RU"/>
              </w:rPr>
            </w:pPr>
            <w:r w:rsidRPr="002E5ED9">
              <w:rPr>
                <w:rFonts w:ascii="Times New Roman" w:eastAsia="Times New Roman" w:hAnsi="Times New Roman" w:cs="Times New Roman"/>
                <w:b/>
                <w:i/>
                <w:color w:val="002060"/>
                <w:kern w:val="0"/>
                <w:sz w:val="18"/>
                <w:szCs w:val="20"/>
                <w:lang w:eastAsia="ru-RU"/>
              </w:rPr>
              <w:t>Средний балл по направлению "Эстетическое воспитание"</w:t>
            </w:r>
          </w:p>
        </w:tc>
        <w:tc>
          <w:tcPr>
            <w:tcW w:w="1033" w:type="dxa"/>
            <w:tcBorders>
              <w:top w:val="nil"/>
              <w:left w:val="nil"/>
              <w:bottom w:val="single" w:sz="4" w:space="0" w:color="000000"/>
              <w:right w:val="single" w:sz="4" w:space="0" w:color="000000"/>
            </w:tcBorders>
            <w:shd w:val="clear" w:color="auto" w:fill="D9E1F2"/>
          </w:tcPr>
          <w:p w:rsidR="002E5ED9" w:rsidRPr="002E5ED9" w:rsidRDefault="002E5ED9" w:rsidP="002E5ED9">
            <w:pPr>
              <w:suppressAutoHyphens w:val="0"/>
              <w:spacing w:after="0" w:line="240" w:lineRule="auto"/>
              <w:jc w:val="center"/>
              <w:rPr>
                <w:rFonts w:ascii="Times New Roman" w:eastAsia="Times New Roman" w:hAnsi="Times New Roman" w:cs="Times New Roman"/>
                <w:b/>
                <w:color w:val="000000"/>
                <w:kern w:val="0"/>
                <w:sz w:val="18"/>
                <w:szCs w:val="20"/>
                <w:lang w:eastAsia="ru-RU"/>
              </w:rPr>
            </w:pPr>
          </w:p>
        </w:tc>
      </w:tr>
      <w:tr w:rsidR="002E5ED9" w:rsidRPr="002E5ED9" w:rsidTr="00337417">
        <w:trPr>
          <w:trHeight w:val="679"/>
        </w:trPr>
        <w:tc>
          <w:tcPr>
            <w:tcW w:w="1960" w:type="dxa"/>
            <w:vMerge w:val="restart"/>
            <w:tcBorders>
              <w:top w:val="nil"/>
              <w:left w:val="single" w:sz="4" w:space="0" w:color="000000"/>
              <w:bottom w:val="single" w:sz="4" w:space="0" w:color="000000"/>
              <w:right w:val="nil"/>
            </w:tcBorders>
            <w:shd w:val="clear" w:color="auto" w:fill="auto"/>
          </w:tcPr>
          <w:p w:rsidR="002E5ED9" w:rsidRPr="002E5ED9" w:rsidRDefault="002E5ED9" w:rsidP="002E5ED9">
            <w:pPr>
              <w:suppressAutoHyphens w:val="0"/>
              <w:spacing w:after="0" w:line="240" w:lineRule="auto"/>
              <w:jc w:val="center"/>
              <w:rPr>
                <w:rFonts w:ascii="Times New Roman" w:eastAsia="Times New Roman" w:hAnsi="Times New Roman" w:cs="Times New Roman"/>
                <w:b/>
                <w:color w:val="000000"/>
                <w:kern w:val="0"/>
                <w:sz w:val="18"/>
                <w:szCs w:val="20"/>
                <w:lang w:eastAsia="ru-RU"/>
              </w:rPr>
            </w:pPr>
            <w:r w:rsidRPr="002E5ED9">
              <w:rPr>
                <w:rFonts w:ascii="Times New Roman" w:eastAsia="Times New Roman" w:hAnsi="Times New Roman" w:cs="Times New Roman"/>
                <w:b/>
                <w:color w:val="000000"/>
                <w:kern w:val="0"/>
                <w:sz w:val="18"/>
                <w:szCs w:val="20"/>
                <w:lang w:eastAsia="ru-RU"/>
              </w:rPr>
              <w:t>Физическое воспитание, формирование культуры здоровья и эмоционального благополучия (далее - Физическое воспитание)</w:t>
            </w:r>
          </w:p>
        </w:tc>
        <w:tc>
          <w:tcPr>
            <w:tcW w:w="6971" w:type="dxa"/>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Бережно относится к физическому здоровью, соблюдает основные правила здорового и безопасного для себя и других людей образа жизни, в том числе в информационной среде.</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p>
        </w:tc>
      </w:tr>
      <w:tr w:rsidR="002E5ED9" w:rsidRPr="002E5ED9" w:rsidTr="00337417">
        <w:trPr>
          <w:trHeight w:val="451"/>
        </w:trPr>
        <w:tc>
          <w:tcPr>
            <w:tcW w:w="1960" w:type="dxa"/>
            <w:vMerge/>
            <w:tcBorders>
              <w:top w:val="nil"/>
              <w:left w:val="single" w:sz="4" w:space="0" w:color="000000"/>
              <w:bottom w:val="single" w:sz="4" w:space="0" w:color="000000"/>
              <w:right w:val="nil"/>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Владеет основными навыками личной и общественной гигиены, безопасного поведения в быту, природе, обществе.</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p>
        </w:tc>
      </w:tr>
      <w:tr w:rsidR="002E5ED9" w:rsidRPr="002E5ED9" w:rsidTr="00337417">
        <w:trPr>
          <w:trHeight w:val="333"/>
        </w:trPr>
        <w:tc>
          <w:tcPr>
            <w:tcW w:w="1960" w:type="dxa"/>
            <w:vMerge/>
            <w:tcBorders>
              <w:top w:val="nil"/>
              <w:left w:val="single" w:sz="4" w:space="0" w:color="000000"/>
              <w:bottom w:val="single" w:sz="4" w:space="0" w:color="000000"/>
              <w:right w:val="nil"/>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Ориентирован на физическое развитие с учётом возможностей здоровья, занятия физкультурой и спортом.</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p>
        </w:tc>
      </w:tr>
      <w:tr w:rsidR="002E5ED9" w:rsidRPr="002E5ED9" w:rsidTr="00337417">
        <w:trPr>
          <w:trHeight w:val="386"/>
        </w:trPr>
        <w:tc>
          <w:tcPr>
            <w:tcW w:w="1960" w:type="dxa"/>
            <w:vMerge/>
            <w:tcBorders>
              <w:top w:val="nil"/>
              <w:left w:val="single" w:sz="4" w:space="0" w:color="000000"/>
              <w:bottom w:val="single" w:sz="4" w:space="0" w:color="000000"/>
              <w:right w:val="nil"/>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Сознает и принимает свою половую принадлежность, соответствующие ей психофизические и поведенческие особенности с учётом возраста.</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p>
        </w:tc>
      </w:tr>
      <w:tr w:rsidR="002E5ED9" w:rsidRPr="002E5ED9" w:rsidTr="00337417">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2E5ED9" w:rsidRPr="002E5ED9" w:rsidRDefault="002E5ED9" w:rsidP="002E5ED9">
            <w:pPr>
              <w:suppressAutoHyphens w:val="0"/>
              <w:spacing w:after="0" w:line="240" w:lineRule="auto"/>
              <w:jc w:val="right"/>
              <w:rPr>
                <w:rFonts w:ascii="Times New Roman" w:eastAsia="Times New Roman" w:hAnsi="Times New Roman" w:cs="Times New Roman"/>
                <w:b/>
                <w:i/>
                <w:color w:val="002060"/>
                <w:kern w:val="0"/>
                <w:sz w:val="18"/>
                <w:szCs w:val="20"/>
                <w:lang w:eastAsia="ru-RU"/>
              </w:rPr>
            </w:pPr>
            <w:r w:rsidRPr="002E5ED9">
              <w:rPr>
                <w:rFonts w:ascii="Times New Roman" w:eastAsia="Times New Roman" w:hAnsi="Times New Roman" w:cs="Times New Roman"/>
                <w:b/>
                <w:i/>
                <w:color w:val="002060"/>
                <w:kern w:val="0"/>
                <w:sz w:val="18"/>
                <w:szCs w:val="20"/>
                <w:lang w:eastAsia="ru-RU"/>
              </w:rPr>
              <w:lastRenderedPageBreak/>
              <w:t>Средний балл по направлению "Физическое воспитание"</w:t>
            </w:r>
          </w:p>
        </w:tc>
        <w:tc>
          <w:tcPr>
            <w:tcW w:w="1033" w:type="dxa"/>
            <w:tcBorders>
              <w:top w:val="nil"/>
              <w:left w:val="nil"/>
              <w:bottom w:val="single" w:sz="4" w:space="0" w:color="000000"/>
              <w:right w:val="single" w:sz="4" w:space="0" w:color="000000"/>
            </w:tcBorders>
            <w:shd w:val="clear" w:color="auto" w:fill="D9E1F2"/>
          </w:tcPr>
          <w:p w:rsidR="002E5ED9" w:rsidRPr="002E5ED9" w:rsidRDefault="002E5ED9" w:rsidP="002E5ED9">
            <w:pPr>
              <w:suppressAutoHyphens w:val="0"/>
              <w:spacing w:after="0" w:line="240" w:lineRule="auto"/>
              <w:jc w:val="center"/>
              <w:rPr>
                <w:rFonts w:ascii="Times New Roman" w:eastAsia="Times New Roman" w:hAnsi="Times New Roman" w:cs="Times New Roman"/>
                <w:b/>
                <w:color w:val="000000"/>
                <w:kern w:val="0"/>
                <w:sz w:val="18"/>
                <w:szCs w:val="20"/>
                <w:lang w:eastAsia="ru-RU"/>
              </w:rPr>
            </w:pPr>
          </w:p>
        </w:tc>
      </w:tr>
      <w:tr w:rsidR="002E5ED9" w:rsidRPr="002E5ED9" w:rsidTr="00337417">
        <w:trPr>
          <w:trHeight w:val="360"/>
        </w:trPr>
        <w:tc>
          <w:tcPr>
            <w:tcW w:w="1960" w:type="dxa"/>
            <w:vMerge w:val="restart"/>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jc w:val="center"/>
              <w:rPr>
                <w:rFonts w:ascii="Times New Roman" w:eastAsia="Times New Roman" w:hAnsi="Times New Roman" w:cs="Times New Roman"/>
                <w:b/>
                <w:color w:val="000000"/>
                <w:kern w:val="0"/>
                <w:sz w:val="18"/>
                <w:szCs w:val="20"/>
                <w:lang w:eastAsia="ru-RU"/>
              </w:rPr>
            </w:pPr>
            <w:r w:rsidRPr="002E5ED9">
              <w:rPr>
                <w:rFonts w:ascii="Times New Roman" w:eastAsia="Times New Roman" w:hAnsi="Times New Roman" w:cs="Times New Roman"/>
                <w:b/>
                <w:color w:val="000000"/>
                <w:kern w:val="0"/>
                <w:sz w:val="18"/>
                <w:szCs w:val="20"/>
                <w:lang w:eastAsia="ru-RU"/>
              </w:rPr>
              <w:t>Трудовое воспитание</w:t>
            </w:r>
          </w:p>
        </w:tc>
        <w:tc>
          <w:tcPr>
            <w:tcW w:w="6971" w:type="dxa"/>
            <w:tcBorders>
              <w:top w:val="nil"/>
              <w:left w:val="nil"/>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Осознаёт ценность труда в жизни человека, семьи, общества.</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 </w:t>
            </w:r>
          </w:p>
        </w:tc>
      </w:tr>
      <w:tr w:rsidR="002E5ED9" w:rsidRPr="002E5ED9" w:rsidTr="00337417">
        <w:trPr>
          <w:trHeight w:val="405"/>
        </w:trPr>
        <w:tc>
          <w:tcPr>
            <w:tcW w:w="1960" w:type="dxa"/>
            <w:vMerge/>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nil"/>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Проявляет уважение к труду, людям труда, бережное отношение к результатам труда, ответственное потребление.</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 </w:t>
            </w:r>
          </w:p>
        </w:tc>
      </w:tr>
      <w:tr w:rsidR="002E5ED9" w:rsidRPr="002E5ED9" w:rsidTr="00337417">
        <w:trPr>
          <w:trHeight w:val="345"/>
        </w:trPr>
        <w:tc>
          <w:tcPr>
            <w:tcW w:w="1960" w:type="dxa"/>
            <w:vMerge/>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nil"/>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Проявляет интерес к разным профессиям.</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 </w:t>
            </w:r>
          </w:p>
        </w:tc>
      </w:tr>
      <w:tr w:rsidR="002E5ED9" w:rsidRPr="002E5ED9" w:rsidTr="00337417">
        <w:trPr>
          <w:trHeight w:val="392"/>
        </w:trPr>
        <w:tc>
          <w:tcPr>
            <w:tcW w:w="1960" w:type="dxa"/>
            <w:vMerge/>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nil"/>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Участвует в различных видах доступного по возрасту труда, трудовой деятельности.</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p>
        </w:tc>
      </w:tr>
      <w:tr w:rsidR="002E5ED9" w:rsidRPr="002E5ED9" w:rsidTr="00337417">
        <w:trPr>
          <w:trHeight w:val="345"/>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2E5ED9" w:rsidRPr="002E5ED9" w:rsidRDefault="002E5ED9" w:rsidP="002E5ED9">
            <w:pPr>
              <w:suppressAutoHyphens w:val="0"/>
              <w:spacing w:after="0" w:line="240" w:lineRule="auto"/>
              <w:jc w:val="right"/>
              <w:rPr>
                <w:rFonts w:ascii="Times New Roman" w:eastAsia="Times New Roman" w:hAnsi="Times New Roman" w:cs="Times New Roman"/>
                <w:b/>
                <w:i/>
                <w:color w:val="002060"/>
                <w:kern w:val="0"/>
                <w:sz w:val="18"/>
                <w:szCs w:val="20"/>
                <w:lang w:eastAsia="ru-RU"/>
              </w:rPr>
            </w:pPr>
            <w:r w:rsidRPr="002E5ED9">
              <w:rPr>
                <w:rFonts w:ascii="Times New Roman" w:eastAsia="Times New Roman" w:hAnsi="Times New Roman" w:cs="Times New Roman"/>
                <w:b/>
                <w:i/>
                <w:color w:val="002060"/>
                <w:kern w:val="0"/>
                <w:sz w:val="18"/>
                <w:szCs w:val="20"/>
                <w:lang w:eastAsia="ru-RU"/>
              </w:rPr>
              <w:t>Средний балл по направлению "Трудовое воспитание"</w:t>
            </w:r>
          </w:p>
        </w:tc>
        <w:tc>
          <w:tcPr>
            <w:tcW w:w="1033" w:type="dxa"/>
            <w:tcBorders>
              <w:top w:val="nil"/>
              <w:left w:val="nil"/>
              <w:bottom w:val="single" w:sz="4" w:space="0" w:color="000000"/>
              <w:right w:val="single" w:sz="4" w:space="0" w:color="000000"/>
            </w:tcBorders>
            <w:shd w:val="clear" w:color="auto" w:fill="D9E1F2"/>
          </w:tcPr>
          <w:p w:rsidR="002E5ED9" w:rsidRPr="002E5ED9" w:rsidRDefault="002E5ED9" w:rsidP="002E5ED9">
            <w:pPr>
              <w:suppressAutoHyphens w:val="0"/>
              <w:spacing w:after="0" w:line="240" w:lineRule="auto"/>
              <w:jc w:val="center"/>
              <w:rPr>
                <w:rFonts w:ascii="Times New Roman" w:eastAsia="Times New Roman" w:hAnsi="Times New Roman" w:cs="Times New Roman"/>
                <w:b/>
                <w:color w:val="000000"/>
                <w:kern w:val="0"/>
                <w:sz w:val="18"/>
                <w:szCs w:val="20"/>
                <w:lang w:eastAsia="ru-RU"/>
              </w:rPr>
            </w:pPr>
          </w:p>
        </w:tc>
      </w:tr>
      <w:tr w:rsidR="002E5ED9" w:rsidRPr="002E5ED9" w:rsidTr="00337417">
        <w:trPr>
          <w:trHeight w:val="392"/>
        </w:trPr>
        <w:tc>
          <w:tcPr>
            <w:tcW w:w="1960" w:type="dxa"/>
            <w:vMerge w:val="restart"/>
            <w:tcBorders>
              <w:top w:val="nil"/>
              <w:left w:val="single" w:sz="4" w:space="0" w:color="000000"/>
              <w:bottom w:val="single" w:sz="4" w:space="0" w:color="000000"/>
              <w:right w:val="nil"/>
            </w:tcBorders>
            <w:shd w:val="clear" w:color="auto" w:fill="auto"/>
          </w:tcPr>
          <w:p w:rsidR="002E5ED9" w:rsidRPr="002E5ED9" w:rsidRDefault="002E5ED9" w:rsidP="002E5ED9">
            <w:pPr>
              <w:suppressAutoHyphens w:val="0"/>
              <w:spacing w:after="0" w:line="240" w:lineRule="auto"/>
              <w:jc w:val="center"/>
              <w:rPr>
                <w:rFonts w:ascii="Times New Roman" w:eastAsia="Times New Roman" w:hAnsi="Times New Roman" w:cs="Times New Roman"/>
                <w:b/>
                <w:color w:val="000000"/>
                <w:kern w:val="0"/>
                <w:sz w:val="18"/>
                <w:szCs w:val="20"/>
                <w:lang w:eastAsia="ru-RU"/>
              </w:rPr>
            </w:pPr>
            <w:r w:rsidRPr="002E5ED9">
              <w:rPr>
                <w:rFonts w:ascii="Times New Roman" w:eastAsia="Times New Roman" w:hAnsi="Times New Roman" w:cs="Times New Roman"/>
                <w:b/>
                <w:color w:val="000000"/>
                <w:kern w:val="0"/>
                <w:sz w:val="18"/>
                <w:szCs w:val="20"/>
                <w:lang w:eastAsia="ru-RU"/>
              </w:rPr>
              <w:t>Экологическое воспитание</w:t>
            </w:r>
          </w:p>
        </w:tc>
        <w:tc>
          <w:tcPr>
            <w:tcW w:w="6971" w:type="dxa"/>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Понимает ценность природы, зависимость жизни людей от природы, влияние людей на природу, окружающую среду.</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p>
        </w:tc>
      </w:tr>
      <w:tr w:rsidR="002E5ED9" w:rsidRPr="002E5ED9" w:rsidTr="00337417">
        <w:trPr>
          <w:trHeight w:val="429"/>
        </w:trPr>
        <w:tc>
          <w:tcPr>
            <w:tcW w:w="1960" w:type="dxa"/>
            <w:vMerge/>
            <w:tcBorders>
              <w:top w:val="nil"/>
              <w:left w:val="single" w:sz="4" w:space="0" w:color="000000"/>
              <w:bottom w:val="single" w:sz="4" w:space="0" w:color="000000"/>
              <w:right w:val="nil"/>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Проявляет любовь и бережное отношение к природе, неприятие действий, приносящих вред природе, особенно живым существам.</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p>
        </w:tc>
      </w:tr>
      <w:tr w:rsidR="002E5ED9" w:rsidRPr="002E5ED9" w:rsidTr="00337417">
        <w:trPr>
          <w:trHeight w:val="367"/>
        </w:trPr>
        <w:tc>
          <w:tcPr>
            <w:tcW w:w="1960" w:type="dxa"/>
            <w:vMerge/>
            <w:tcBorders>
              <w:top w:val="nil"/>
              <w:left w:val="single" w:sz="4" w:space="0" w:color="000000"/>
              <w:bottom w:val="single" w:sz="4" w:space="0" w:color="000000"/>
              <w:right w:val="nil"/>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Выражает готовность в своей деятельности придерживаться экологических норм.</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p>
        </w:tc>
      </w:tr>
      <w:tr w:rsidR="002E5ED9" w:rsidRPr="002E5ED9" w:rsidTr="00337417">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2E5ED9" w:rsidRPr="002E5ED9" w:rsidRDefault="002E5ED9" w:rsidP="002E5ED9">
            <w:pPr>
              <w:suppressAutoHyphens w:val="0"/>
              <w:spacing w:after="0" w:line="240" w:lineRule="auto"/>
              <w:jc w:val="right"/>
              <w:rPr>
                <w:rFonts w:ascii="Times New Roman" w:eastAsia="Times New Roman" w:hAnsi="Times New Roman" w:cs="Times New Roman"/>
                <w:b/>
                <w:i/>
                <w:color w:val="002060"/>
                <w:kern w:val="0"/>
                <w:sz w:val="18"/>
                <w:szCs w:val="20"/>
                <w:lang w:eastAsia="ru-RU"/>
              </w:rPr>
            </w:pPr>
            <w:r w:rsidRPr="002E5ED9">
              <w:rPr>
                <w:rFonts w:ascii="Times New Roman" w:eastAsia="Times New Roman" w:hAnsi="Times New Roman" w:cs="Times New Roman"/>
                <w:b/>
                <w:i/>
                <w:color w:val="002060"/>
                <w:kern w:val="0"/>
                <w:sz w:val="18"/>
                <w:szCs w:val="20"/>
                <w:lang w:eastAsia="ru-RU"/>
              </w:rPr>
              <w:t>Средний балл по направлению "Экологическое воспитание"</w:t>
            </w:r>
          </w:p>
        </w:tc>
        <w:tc>
          <w:tcPr>
            <w:tcW w:w="1033" w:type="dxa"/>
            <w:tcBorders>
              <w:top w:val="nil"/>
              <w:left w:val="nil"/>
              <w:bottom w:val="single" w:sz="4" w:space="0" w:color="000000"/>
              <w:right w:val="single" w:sz="4" w:space="0" w:color="000000"/>
            </w:tcBorders>
            <w:shd w:val="clear" w:color="auto" w:fill="D9E1F2"/>
          </w:tcPr>
          <w:p w:rsidR="002E5ED9" w:rsidRPr="002E5ED9" w:rsidRDefault="002E5ED9" w:rsidP="002E5ED9">
            <w:pPr>
              <w:suppressAutoHyphens w:val="0"/>
              <w:spacing w:after="0" w:line="240" w:lineRule="auto"/>
              <w:jc w:val="center"/>
              <w:rPr>
                <w:rFonts w:ascii="Times New Roman" w:eastAsia="Times New Roman" w:hAnsi="Times New Roman" w:cs="Times New Roman"/>
                <w:b/>
                <w:color w:val="000000"/>
                <w:kern w:val="0"/>
                <w:sz w:val="18"/>
                <w:szCs w:val="20"/>
                <w:lang w:eastAsia="ru-RU"/>
              </w:rPr>
            </w:pPr>
          </w:p>
        </w:tc>
      </w:tr>
      <w:tr w:rsidR="002E5ED9" w:rsidRPr="002E5ED9" w:rsidTr="00337417">
        <w:trPr>
          <w:trHeight w:val="453"/>
        </w:trPr>
        <w:tc>
          <w:tcPr>
            <w:tcW w:w="1960" w:type="dxa"/>
            <w:vMerge w:val="restart"/>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jc w:val="center"/>
              <w:rPr>
                <w:rFonts w:ascii="Times New Roman" w:eastAsia="Times New Roman" w:hAnsi="Times New Roman" w:cs="Times New Roman"/>
                <w:b/>
                <w:color w:val="000000"/>
                <w:kern w:val="0"/>
                <w:sz w:val="18"/>
                <w:szCs w:val="20"/>
                <w:lang w:eastAsia="ru-RU"/>
              </w:rPr>
            </w:pPr>
            <w:r w:rsidRPr="002E5ED9">
              <w:rPr>
                <w:rFonts w:ascii="Times New Roman" w:eastAsia="Times New Roman" w:hAnsi="Times New Roman" w:cs="Times New Roman"/>
                <w:b/>
                <w:color w:val="000000"/>
                <w:kern w:val="0"/>
                <w:sz w:val="18"/>
                <w:szCs w:val="20"/>
                <w:lang w:eastAsia="ru-RU"/>
              </w:rPr>
              <w:t>Ценности научного познания</w:t>
            </w:r>
          </w:p>
        </w:tc>
        <w:tc>
          <w:tcPr>
            <w:tcW w:w="6971" w:type="dxa"/>
            <w:tcBorders>
              <w:top w:val="nil"/>
              <w:left w:val="nil"/>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Выражает познавательные интересы, активность, любознательность и самостоятельность в познании, интерес и уважение к научным знаниям, науке.</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p>
        </w:tc>
      </w:tr>
      <w:tr w:rsidR="002E5ED9" w:rsidRPr="002E5ED9" w:rsidTr="00337417">
        <w:trPr>
          <w:trHeight w:val="692"/>
        </w:trPr>
        <w:tc>
          <w:tcPr>
            <w:tcW w:w="1960" w:type="dxa"/>
            <w:vMerge/>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nil"/>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Обладает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p>
        </w:tc>
      </w:tr>
      <w:tr w:rsidR="002E5ED9" w:rsidRPr="002E5ED9" w:rsidTr="00337417">
        <w:trPr>
          <w:trHeight w:val="437"/>
        </w:trPr>
        <w:tc>
          <w:tcPr>
            <w:tcW w:w="1960" w:type="dxa"/>
            <w:vMerge/>
            <w:tcBorders>
              <w:top w:val="nil"/>
              <w:left w:val="single" w:sz="4" w:space="0" w:color="000000"/>
              <w:bottom w:val="single" w:sz="4" w:space="0" w:color="000000"/>
              <w:right w:val="single" w:sz="4" w:space="0" w:color="000000"/>
            </w:tcBorders>
            <w:shd w:val="clear" w:color="auto" w:fill="auto"/>
          </w:tcPr>
          <w:p w:rsidR="002E5ED9" w:rsidRPr="002E5ED9" w:rsidRDefault="002E5ED9" w:rsidP="002E5ED9">
            <w:pPr>
              <w:widowControl w:val="0"/>
              <w:pBdr>
                <w:top w:val="nil"/>
                <w:left w:val="nil"/>
                <w:bottom w:val="nil"/>
                <w:right w:val="nil"/>
                <w:between w:val="nil"/>
              </w:pBdr>
              <w:suppressAutoHyphens w:val="0"/>
              <w:spacing w:after="0" w:line="240" w:lineRule="auto"/>
              <w:rPr>
                <w:rFonts w:ascii="Times New Roman" w:eastAsia="Times New Roman" w:hAnsi="Times New Roman" w:cs="Times New Roman"/>
                <w:color w:val="000000"/>
                <w:kern w:val="0"/>
                <w:sz w:val="18"/>
                <w:szCs w:val="20"/>
                <w:lang w:eastAsia="ru-RU"/>
              </w:rPr>
            </w:pPr>
          </w:p>
        </w:tc>
        <w:tc>
          <w:tcPr>
            <w:tcW w:w="6971" w:type="dxa"/>
            <w:tcBorders>
              <w:top w:val="nil"/>
              <w:left w:val="nil"/>
              <w:bottom w:val="single" w:sz="4" w:space="0" w:color="000000"/>
              <w:right w:val="single" w:sz="4" w:space="0" w:color="000000"/>
            </w:tcBorders>
            <w:shd w:val="clear" w:color="auto" w:fill="auto"/>
          </w:tcPr>
          <w:p w:rsidR="002E5ED9" w:rsidRPr="002E5ED9" w:rsidRDefault="002E5ED9" w:rsidP="002E5ED9">
            <w:pPr>
              <w:suppressAutoHyphens w:val="0"/>
              <w:spacing w:after="0" w:line="240" w:lineRule="auto"/>
              <w:rPr>
                <w:rFonts w:ascii="Times New Roman" w:eastAsia="Times New Roman" w:hAnsi="Times New Roman" w:cs="Times New Roman"/>
                <w:color w:val="000000"/>
                <w:kern w:val="0"/>
                <w:sz w:val="18"/>
                <w:szCs w:val="20"/>
                <w:lang w:eastAsia="ru-RU"/>
              </w:rPr>
            </w:pPr>
            <w:r w:rsidRPr="002E5ED9">
              <w:rPr>
                <w:rFonts w:ascii="Times New Roman" w:eastAsia="Times New Roman" w:hAnsi="Times New Roman" w:cs="Times New Roman"/>
                <w:color w:val="000000"/>
                <w:kern w:val="0"/>
                <w:sz w:val="18"/>
                <w:szCs w:val="20"/>
                <w:lang w:eastAsia="ru-RU"/>
              </w:rPr>
              <w:t>Имеет первоначальные навыки наблюдений, систематизации и осмысления опыта в естественнонаучной и гуманитарной областях знания.</w:t>
            </w:r>
          </w:p>
        </w:tc>
        <w:tc>
          <w:tcPr>
            <w:tcW w:w="1033" w:type="dxa"/>
            <w:tcBorders>
              <w:top w:val="nil"/>
              <w:left w:val="nil"/>
              <w:bottom w:val="single" w:sz="4" w:space="0" w:color="000000"/>
              <w:right w:val="single" w:sz="4" w:space="0" w:color="000000"/>
            </w:tcBorders>
            <w:shd w:val="clear" w:color="auto" w:fill="FFF2CC"/>
          </w:tcPr>
          <w:p w:rsidR="002E5ED9" w:rsidRPr="002E5ED9" w:rsidRDefault="002E5ED9" w:rsidP="002E5ED9">
            <w:pPr>
              <w:suppressAutoHyphens w:val="0"/>
              <w:spacing w:after="0" w:line="240" w:lineRule="auto"/>
              <w:jc w:val="center"/>
              <w:rPr>
                <w:rFonts w:ascii="Times New Roman" w:eastAsia="Times New Roman" w:hAnsi="Times New Roman" w:cs="Times New Roman"/>
                <w:color w:val="000000"/>
                <w:kern w:val="0"/>
                <w:sz w:val="18"/>
                <w:szCs w:val="20"/>
                <w:lang w:eastAsia="ru-RU"/>
              </w:rPr>
            </w:pPr>
          </w:p>
        </w:tc>
      </w:tr>
      <w:tr w:rsidR="002E5ED9" w:rsidRPr="002E5ED9" w:rsidTr="00337417">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2E5ED9" w:rsidRPr="002E5ED9" w:rsidRDefault="002E5ED9" w:rsidP="002E5ED9">
            <w:pPr>
              <w:suppressAutoHyphens w:val="0"/>
              <w:spacing w:after="0" w:line="240" w:lineRule="auto"/>
              <w:jc w:val="right"/>
              <w:rPr>
                <w:rFonts w:ascii="Times New Roman" w:eastAsia="Times New Roman" w:hAnsi="Times New Roman" w:cs="Times New Roman"/>
                <w:b/>
                <w:i/>
                <w:color w:val="002060"/>
                <w:kern w:val="0"/>
                <w:sz w:val="18"/>
                <w:szCs w:val="20"/>
                <w:lang w:eastAsia="ru-RU"/>
              </w:rPr>
            </w:pPr>
            <w:r w:rsidRPr="002E5ED9">
              <w:rPr>
                <w:rFonts w:ascii="Times New Roman" w:eastAsia="Times New Roman" w:hAnsi="Times New Roman" w:cs="Times New Roman"/>
                <w:b/>
                <w:i/>
                <w:color w:val="002060"/>
                <w:kern w:val="0"/>
                <w:sz w:val="18"/>
                <w:szCs w:val="20"/>
                <w:lang w:eastAsia="ru-RU"/>
              </w:rPr>
              <w:t>Средний балл по направлению "Ценности научного познания"</w:t>
            </w:r>
          </w:p>
        </w:tc>
        <w:tc>
          <w:tcPr>
            <w:tcW w:w="1033" w:type="dxa"/>
            <w:tcBorders>
              <w:top w:val="nil"/>
              <w:left w:val="nil"/>
              <w:bottom w:val="single" w:sz="4" w:space="0" w:color="000000"/>
              <w:right w:val="single" w:sz="4" w:space="0" w:color="000000"/>
            </w:tcBorders>
            <w:shd w:val="clear" w:color="auto" w:fill="D9E1F2"/>
          </w:tcPr>
          <w:p w:rsidR="002E5ED9" w:rsidRPr="002E5ED9" w:rsidRDefault="002E5ED9" w:rsidP="002E5ED9">
            <w:pPr>
              <w:suppressAutoHyphens w:val="0"/>
              <w:spacing w:after="0" w:line="240" w:lineRule="auto"/>
              <w:jc w:val="center"/>
              <w:rPr>
                <w:rFonts w:ascii="Times New Roman" w:eastAsia="Times New Roman" w:hAnsi="Times New Roman" w:cs="Times New Roman"/>
                <w:b/>
                <w:color w:val="000000"/>
                <w:kern w:val="0"/>
                <w:sz w:val="18"/>
                <w:szCs w:val="20"/>
                <w:lang w:eastAsia="ru-RU"/>
              </w:rPr>
            </w:pPr>
          </w:p>
        </w:tc>
      </w:tr>
    </w:tbl>
    <w:p w:rsidR="002E5ED9" w:rsidRPr="002E5ED9" w:rsidRDefault="002E5ED9" w:rsidP="002E5ED9">
      <w:pPr>
        <w:widowControl w:val="0"/>
        <w:suppressAutoHyphens w:val="0"/>
        <w:spacing w:after="0" w:line="240" w:lineRule="auto"/>
        <w:rPr>
          <w:rFonts w:ascii="Times New Roman" w:eastAsia="Times New Roman" w:hAnsi="Times New Roman" w:cs="Times New Roman"/>
          <w:color w:val="auto"/>
          <w:kern w:val="0"/>
          <w:lang w:eastAsia="ru-RU"/>
        </w:rPr>
      </w:pPr>
    </w:p>
    <w:p w:rsidR="002E5ED9" w:rsidRPr="002E5ED9" w:rsidRDefault="002E5ED9" w:rsidP="002E5ED9">
      <w:pPr>
        <w:widowControl w:val="0"/>
        <w:tabs>
          <w:tab w:val="left" w:pos="3630"/>
        </w:tabs>
        <w:suppressAutoHyphens w:val="0"/>
        <w:spacing w:after="0" w:line="240" w:lineRule="auto"/>
        <w:jc w:val="right"/>
        <w:rPr>
          <w:rFonts w:ascii="Times New Roman" w:eastAsia="Times New Roman" w:hAnsi="Times New Roman" w:cs="Times New Roman"/>
          <w:color w:val="auto"/>
          <w:kern w:val="0"/>
          <w:sz w:val="24"/>
          <w:szCs w:val="24"/>
          <w:lang w:eastAsia="ru-RU"/>
        </w:rPr>
      </w:pPr>
      <w:r w:rsidRPr="002E5ED9">
        <w:rPr>
          <w:rFonts w:ascii="Times New Roman" w:eastAsia="Times New Roman" w:hAnsi="Times New Roman" w:cs="Times New Roman"/>
          <w:color w:val="auto"/>
          <w:kern w:val="0"/>
          <w:sz w:val="24"/>
          <w:szCs w:val="24"/>
          <w:lang w:eastAsia="ru-RU"/>
        </w:rPr>
        <w:t>Приложение 2</w:t>
      </w:r>
    </w:p>
    <w:p w:rsidR="002E5ED9" w:rsidRPr="002E5ED9" w:rsidRDefault="002E5ED9" w:rsidP="002E5ED9">
      <w:pPr>
        <w:widowControl w:val="0"/>
        <w:tabs>
          <w:tab w:val="left" w:pos="3630"/>
        </w:tabs>
        <w:suppressAutoHyphens w:val="0"/>
        <w:spacing w:after="0" w:line="240" w:lineRule="auto"/>
        <w:jc w:val="center"/>
        <w:rPr>
          <w:rFonts w:ascii="Times New Roman" w:eastAsia="Times New Roman" w:hAnsi="Times New Roman" w:cs="Times New Roman"/>
          <w:b/>
          <w:color w:val="auto"/>
          <w:kern w:val="0"/>
          <w:lang w:eastAsia="ru-RU"/>
        </w:rPr>
      </w:pPr>
      <w:bookmarkStart w:id="28" w:name="_heading=h.lnxbz9" w:colFirst="0" w:colLast="0"/>
      <w:bookmarkEnd w:id="28"/>
      <w:r w:rsidRPr="002E5ED9">
        <w:rPr>
          <w:rFonts w:ascii="Times New Roman" w:eastAsia="Times New Roman" w:hAnsi="Times New Roman" w:cs="Times New Roman"/>
          <w:b/>
          <w:color w:val="auto"/>
          <w:kern w:val="0"/>
          <w:lang w:eastAsia="ru-RU"/>
        </w:rPr>
        <w:t>Анализ видов совместной деятельности</w:t>
      </w:r>
    </w:p>
    <w:p w:rsidR="002E5ED9" w:rsidRPr="002E5ED9" w:rsidRDefault="002E5ED9" w:rsidP="002E5ED9">
      <w:pPr>
        <w:widowControl w:val="0"/>
        <w:suppressAutoHyphens w:val="0"/>
        <w:spacing w:after="0" w:line="240" w:lineRule="auto"/>
        <w:jc w:val="center"/>
        <w:rPr>
          <w:rFonts w:ascii="Times New Roman" w:eastAsia="Times New Roman" w:hAnsi="Times New Roman" w:cs="Times New Roman"/>
          <w:b/>
          <w:color w:val="auto"/>
          <w:kern w:val="0"/>
          <w:sz w:val="24"/>
          <w:szCs w:val="24"/>
          <w:lang w:eastAsia="ru-RU"/>
        </w:rPr>
      </w:pPr>
    </w:p>
    <w:p w:rsidR="002E5ED9" w:rsidRPr="002E5ED9" w:rsidRDefault="002E5ED9" w:rsidP="002E5ED9">
      <w:pPr>
        <w:widowControl w:val="0"/>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2E5ED9">
        <w:rPr>
          <w:rFonts w:ascii="Times New Roman" w:eastAsia="Times New Roman" w:hAnsi="Times New Roman" w:cs="Times New Roman"/>
          <w:b/>
          <w:color w:val="auto"/>
          <w:kern w:val="0"/>
          <w:sz w:val="24"/>
          <w:szCs w:val="24"/>
          <w:lang w:eastAsia="ru-RU"/>
        </w:rPr>
        <w:t>Анкета для учащихся 2-4 классов</w:t>
      </w:r>
    </w:p>
    <w:p w:rsidR="002E5ED9" w:rsidRPr="002E5ED9" w:rsidRDefault="002E5ED9" w:rsidP="002E5ED9">
      <w:pPr>
        <w:widowControl w:val="0"/>
        <w:suppressAutoHyphens w:val="0"/>
        <w:spacing w:after="0" w:line="240" w:lineRule="auto"/>
        <w:jc w:val="center"/>
        <w:rPr>
          <w:rFonts w:ascii="Times New Roman" w:eastAsia="Times New Roman" w:hAnsi="Times New Roman" w:cs="Times New Roman"/>
          <w:b/>
          <w:color w:val="auto"/>
          <w:kern w:val="0"/>
          <w:sz w:val="24"/>
          <w:szCs w:val="24"/>
          <w:lang w:eastAsia="ru-RU"/>
        </w:rPr>
      </w:pPr>
    </w:p>
    <w:p w:rsidR="002E5ED9" w:rsidRPr="002E5ED9" w:rsidRDefault="002E5ED9" w:rsidP="00BF7203">
      <w:pPr>
        <w:widowControl w:val="0"/>
        <w:numPr>
          <w:ilvl w:val="0"/>
          <w:numId w:val="34"/>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Мне нравится учиться в моём классе/моей школе.</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не всегда</w:t>
      </w:r>
    </w:p>
    <w:p w:rsidR="002E5ED9" w:rsidRPr="002E5ED9" w:rsidRDefault="002E5ED9" w:rsidP="00BF7203">
      <w:pPr>
        <w:widowControl w:val="0"/>
        <w:numPr>
          <w:ilvl w:val="0"/>
          <w:numId w:val="34"/>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Если нет или не всегда, напиши, что именно тебе не нравится: (развернутый ответ)</w:t>
      </w:r>
    </w:p>
    <w:p w:rsidR="002E5ED9" w:rsidRPr="002E5ED9" w:rsidRDefault="002E5ED9" w:rsidP="00BF7203">
      <w:pPr>
        <w:widowControl w:val="0"/>
        <w:numPr>
          <w:ilvl w:val="0"/>
          <w:numId w:val="34"/>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Большинство мероприятий, которые проводятся в школе или классе, мне интересны, и я с удовольствием принимаю в них участие.</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затрудняюсь ответить</w:t>
      </w:r>
    </w:p>
    <w:p w:rsidR="002E5ED9" w:rsidRPr="002E5ED9" w:rsidRDefault="002E5ED9" w:rsidP="00BF7203">
      <w:pPr>
        <w:widowControl w:val="0"/>
        <w:numPr>
          <w:ilvl w:val="0"/>
          <w:numId w:val="34"/>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Я с уважением отношусь к своему классному руководителю, доверяю ему.</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затрудняюсь ответить</w:t>
      </w:r>
    </w:p>
    <w:p w:rsidR="002E5ED9" w:rsidRPr="002E5ED9" w:rsidRDefault="002E5ED9" w:rsidP="00BF7203">
      <w:pPr>
        <w:widowControl w:val="0"/>
        <w:numPr>
          <w:ilvl w:val="0"/>
          <w:numId w:val="34"/>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 xml:space="preserve">В школе (классе) я чувствую себя в безопасности, комфортно, защищенно. </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не всегда</w:t>
      </w:r>
    </w:p>
    <w:p w:rsidR="002E5ED9" w:rsidRPr="002E5ED9" w:rsidRDefault="002E5ED9" w:rsidP="00BF7203">
      <w:pPr>
        <w:widowControl w:val="0"/>
        <w:numPr>
          <w:ilvl w:val="0"/>
          <w:numId w:val="34"/>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В моём классе (школе) есть ребята, которых постоянно обижают, задирают (травят).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затрудняюсь ответить</w:t>
      </w:r>
    </w:p>
    <w:p w:rsidR="002E5ED9" w:rsidRPr="002E5ED9" w:rsidRDefault="002E5ED9" w:rsidP="00BF7203">
      <w:pPr>
        <w:widowControl w:val="0"/>
        <w:numPr>
          <w:ilvl w:val="0"/>
          <w:numId w:val="34"/>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На уроках мне обычно интересно, и я с удовольствием выполняю задания, которые предлагает учитель.</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lastRenderedPageBreak/>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только на некоторых</w:t>
      </w:r>
    </w:p>
    <w:p w:rsidR="002E5ED9" w:rsidRPr="002E5ED9" w:rsidRDefault="002E5ED9" w:rsidP="00BF7203">
      <w:pPr>
        <w:widowControl w:val="0"/>
        <w:numPr>
          <w:ilvl w:val="0"/>
          <w:numId w:val="34"/>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Мы с классом ходим на экскурсии, в театр, музей, кинопарк и т.д.</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нет</w:t>
      </w:r>
    </w:p>
    <w:p w:rsidR="002E5ED9" w:rsidRPr="002E5ED9" w:rsidRDefault="002E5ED9" w:rsidP="00BF7203">
      <w:pPr>
        <w:widowControl w:val="0"/>
        <w:numPr>
          <w:ilvl w:val="0"/>
          <w:numId w:val="34"/>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 xml:space="preserve">Учитель рассказывает нам, как нужно себя вести; как общаться друг с другом, что можно делать, а чего - нельзя. </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нет</w:t>
      </w:r>
    </w:p>
    <w:p w:rsidR="002E5ED9" w:rsidRPr="002E5ED9" w:rsidRDefault="002E5ED9" w:rsidP="00BF7203">
      <w:pPr>
        <w:widowControl w:val="0"/>
        <w:numPr>
          <w:ilvl w:val="0"/>
          <w:numId w:val="34"/>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Если кто-то нарушает правила поведения, то учитель объясняет ему, что так делать нельзя.</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затрудняюсь ответить</w:t>
      </w:r>
    </w:p>
    <w:p w:rsidR="002E5ED9" w:rsidRPr="002E5ED9" w:rsidRDefault="002E5ED9" w:rsidP="00BF7203">
      <w:pPr>
        <w:widowControl w:val="0"/>
        <w:numPr>
          <w:ilvl w:val="0"/>
          <w:numId w:val="34"/>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Я знаю, что всегда могу обратиться к учителям за помощью.</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нет</w:t>
      </w:r>
    </w:p>
    <w:p w:rsidR="002E5ED9" w:rsidRPr="002E5ED9" w:rsidRDefault="002E5ED9" w:rsidP="00BF7203">
      <w:pPr>
        <w:widowControl w:val="0"/>
        <w:numPr>
          <w:ilvl w:val="0"/>
          <w:numId w:val="34"/>
        </w:numPr>
        <w:pBdr>
          <w:top w:val="nil"/>
          <w:left w:val="nil"/>
          <w:bottom w:val="nil"/>
          <w:right w:val="nil"/>
          <w:between w:val="nil"/>
        </w:pBdr>
        <w:tabs>
          <w:tab w:val="left" w:pos="426"/>
        </w:tabs>
        <w:suppressAutoHyphens w:val="0"/>
        <w:spacing w:after="0" w:line="240" w:lineRule="auto"/>
        <w:ind w:left="0"/>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shd w:val="clear" w:color="auto" w:fill="F8F9FA"/>
          <w:lang w:eastAsia="ru-RU"/>
        </w:rPr>
        <w:t>Если я что-то сделал не так, педагоги спокойно объясняют, в чем я был не прав, не кричат и не повышают голос.</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большинство 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большинство нет</w:t>
      </w:r>
    </w:p>
    <w:p w:rsidR="002E5ED9" w:rsidRPr="002E5ED9" w:rsidRDefault="002E5ED9" w:rsidP="00BF7203">
      <w:pPr>
        <w:widowControl w:val="0"/>
        <w:numPr>
          <w:ilvl w:val="0"/>
          <w:numId w:val="34"/>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Мне нравится, как оформлена наша школа, наш классный кабинет.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нет</w:t>
      </w:r>
    </w:p>
    <w:p w:rsidR="002E5ED9" w:rsidRPr="002E5ED9" w:rsidRDefault="002E5ED9" w:rsidP="00BF7203">
      <w:pPr>
        <w:widowControl w:val="0"/>
        <w:numPr>
          <w:ilvl w:val="0"/>
          <w:numId w:val="34"/>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На каникулах я скучаю по школе (по моим одноклассникам)</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нет</w:t>
      </w:r>
    </w:p>
    <w:p w:rsidR="002E5ED9" w:rsidRPr="002E5ED9" w:rsidRDefault="002E5ED9" w:rsidP="00BF7203">
      <w:pPr>
        <w:widowControl w:val="0"/>
        <w:numPr>
          <w:ilvl w:val="0"/>
          <w:numId w:val="34"/>
        </w:numPr>
        <w:pBdr>
          <w:top w:val="nil"/>
          <w:left w:val="nil"/>
          <w:bottom w:val="nil"/>
          <w:right w:val="nil"/>
          <w:between w:val="nil"/>
        </w:pBdr>
        <w:suppressAutoHyphens w:val="0"/>
        <w:spacing w:after="0" w:line="240" w:lineRule="auto"/>
        <w:ind w:left="0"/>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Наш класс можно назвать дружным.</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r w:rsidRPr="002E5ED9">
        <w:rPr>
          <w:rFonts w:ascii="Times New Roman" w:eastAsia="Times New Roman" w:hAnsi="Times New Roman" w:cs="Times New Roman"/>
          <w:i/>
          <w:color w:val="000000"/>
          <w:kern w:val="0"/>
          <w:sz w:val="24"/>
          <w:szCs w:val="24"/>
          <w:lang w:eastAsia="ru-RU"/>
        </w:rPr>
        <w:t xml:space="preserve">затрудняюсь ответить </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i/>
          <w:color w:val="000000"/>
          <w:kern w:val="0"/>
          <w:sz w:val="24"/>
          <w:szCs w:val="24"/>
          <w:lang w:eastAsia="ru-RU"/>
        </w:rPr>
      </w:pPr>
    </w:p>
    <w:p w:rsidR="002E5ED9" w:rsidRPr="002E5ED9" w:rsidRDefault="002E5ED9" w:rsidP="002E5ED9">
      <w:pPr>
        <w:widowControl w:val="0"/>
        <w:tabs>
          <w:tab w:val="left" w:pos="3210"/>
        </w:tabs>
        <w:suppressAutoHyphens w:val="0"/>
        <w:spacing w:after="0" w:line="240" w:lineRule="auto"/>
        <w:jc w:val="center"/>
        <w:rPr>
          <w:rFonts w:ascii="Times New Roman" w:eastAsia="Times New Roman" w:hAnsi="Times New Roman" w:cs="Times New Roman"/>
          <w:color w:val="auto"/>
          <w:kern w:val="0"/>
          <w:lang w:eastAsia="ru-RU"/>
        </w:rPr>
      </w:pPr>
      <w:r w:rsidRPr="002E5ED9">
        <w:rPr>
          <w:rFonts w:ascii="Times New Roman" w:eastAsia="Times New Roman" w:hAnsi="Times New Roman" w:cs="Times New Roman"/>
          <w:b/>
          <w:color w:val="auto"/>
          <w:kern w:val="0"/>
          <w:lang w:eastAsia="ru-RU"/>
        </w:rPr>
        <w:t>Анкета для родителей</w:t>
      </w:r>
    </w:p>
    <w:p w:rsidR="002E5ED9" w:rsidRPr="002E5ED9" w:rsidRDefault="002E5ED9" w:rsidP="002E5ED9">
      <w:pPr>
        <w:widowControl w:val="0"/>
        <w:suppressAutoHyphens w:val="0"/>
        <w:spacing w:after="0" w:line="240" w:lineRule="auto"/>
        <w:rPr>
          <w:rFonts w:ascii="Times New Roman" w:eastAsia="Times New Roman" w:hAnsi="Times New Roman" w:cs="Times New Roman"/>
          <w:color w:val="auto"/>
          <w:kern w:val="0"/>
          <w:lang w:eastAsia="ru-RU"/>
        </w:rPr>
      </w:pPr>
    </w:p>
    <w:p w:rsidR="002E5ED9" w:rsidRPr="002E5ED9" w:rsidRDefault="002E5ED9" w:rsidP="002E5ED9">
      <w:pPr>
        <w:widowControl w:val="0"/>
        <w:suppressAutoHyphens w:val="0"/>
        <w:spacing w:after="0" w:line="240" w:lineRule="auto"/>
        <w:ind w:firstLine="708"/>
        <w:jc w:val="both"/>
        <w:rPr>
          <w:rFonts w:ascii="Times New Roman" w:eastAsia="Times New Roman" w:hAnsi="Times New Roman" w:cs="Times New Roman"/>
          <w:color w:val="202124"/>
          <w:kern w:val="0"/>
          <w:sz w:val="24"/>
          <w:szCs w:val="24"/>
          <w:highlight w:val="white"/>
          <w:lang w:eastAsia="ru-RU"/>
        </w:rPr>
      </w:pPr>
      <w:r w:rsidRPr="002E5ED9">
        <w:rPr>
          <w:rFonts w:ascii="Times New Roman" w:eastAsia="Times New Roman" w:hAnsi="Times New Roman" w:cs="Times New Roman"/>
          <w:color w:val="202124"/>
          <w:kern w:val="0"/>
          <w:sz w:val="24"/>
          <w:szCs w:val="24"/>
          <w:highlight w:val="white"/>
          <w:lang w:eastAsia="ru-RU"/>
        </w:rPr>
        <w:t>Уважаемые родители, для повышения качества образования в школе просим Вас оценить утверждения, выбрав один из вариантов ответа.</w:t>
      </w:r>
    </w:p>
    <w:p w:rsidR="002E5ED9" w:rsidRPr="002E5ED9" w:rsidRDefault="002E5ED9" w:rsidP="002E5ED9">
      <w:pPr>
        <w:widowControl w:val="0"/>
        <w:suppressAutoHyphens w:val="0"/>
        <w:spacing w:after="0" w:line="240" w:lineRule="auto"/>
        <w:rPr>
          <w:rFonts w:ascii="Times New Roman" w:eastAsia="Times New Roman" w:hAnsi="Times New Roman" w:cs="Times New Roman"/>
          <w:color w:val="202124"/>
          <w:kern w:val="0"/>
          <w:sz w:val="24"/>
          <w:szCs w:val="24"/>
          <w:highlight w:val="white"/>
          <w:lang w:eastAsia="ru-RU"/>
        </w:rPr>
      </w:pPr>
      <w:r w:rsidRPr="002E5ED9">
        <w:rPr>
          <w:rFonts w:ascii="Times New Roman" w:eastAsia="Times New Roman" w:hAnsi="Times New Roman" w:cs="Times New Roman"/>
          <w:color w:val="202124"/>
          <w:kern w:val="0"/>
          <w:sz w:val="24"/>
          <w:szCs w:val="24"/>
          <w:highlight w:val="white"/>
          <w:lang w:eastAsia="ru-RU"/>
        </w:rPr>
        <w:t>Выберите класс, в котором обучается Ваш ребенок:</w:t>
      </w:r>
    </w:p>
    <w:p w:rsidR="002E5ED9" w:rsidRPr="002E5ED9" w:rsidRDefault="002E5ED9" w:rsidP="00BF7203">
      <w:pPr>
        <w:widowControl w:val="0"/>
        <w:numPr>
          <w:ilvl w:val="0"/>
          <w:numId w:val="33"/>
        </w:numPr>
        <w:pBdr>
          <w:top w:val="nil"/>
          <w:left w:val="nil"/>
          <w:bottom w:val="nil"/>
          <w:right w:val="nil"/>
          <w:between w:val="nil"/>
        </w:pBdr>
        <w:suppressAutoHyphens w:val="0"/>
        <w:spacing w:after="0" w:line="240" w:lineRule="auto"/>
        <w:ind w:left="0"/>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В школе уделяется достаточно внимания интеллектуальному развитию детей.</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Затрудняюсь ответить</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p>
    <w:p w:rsidR="002E5ED9" w:rsidRPr="002E5ED9" w:rsidRDefault="002E5ED9" w:rsidP="00BF7203">
      <w:pPr>
        <w:widowControl w:val="0"/>
        <w:numPr>
          <w:ilvl w:val="0"/>
          <w:numId w:val="33"/>
        </w:numPr>
        <w:pBdr>
          <w:top w:val="nil"/>
          <w:left w:val="nil"/>
          <w:bottom w:val="nil"/>
          <w:right w:val="nil"/>
          <w:between w:val="nil"/>
        </w:pBdr>
        <w:suppressAutoHyphens w:val="0"/>
        <w:spacing w:after="0" w:line="240" w:lineRule="auto"/>
        <w:ind w:left="0"/>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В школе уделяется достаточно внимания духовно-нравственному развитию детей.</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Затрудняюсь ответить</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p>
    <w:p w:rsidR="002E5ED9" w:rsidRPr="002E5ED9" w:rsidRDefault="002E5ED9" w:rsidP="00BF7203">
      <w:pPr>
        <w:widowControl w:val="0"/>
        <w:numPr>
          <w:ilvl w:val="0"/>
          <w:numId w:val="33"/>
        </w:numPr>
        <w:pBdr>
          <w:top w:val="nil"/>
          <w:left w:val="nil"/>
          <w:bottom w:val="nil"/>
          <w:right w:val="nil"/>
          <w:between w:val="nil"/>
        </w:pBdr>
        <w:suppressAutoHyphens w:val="0"/>
        <w:spacing w:after="0" w:line="240" w:lineRule="auto"/>
        <w:ind w:left="0"/>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В школе уделяется достаточно внимания социальному развитию детей.</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Затрудняюсь ответить</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p>
    <w:p w:rsidR="002E5ED9" w:rsidRPr="002E5ED9" w:rsidRDefault="002E5ED9" w:rsidP="00BF7203">
      <w:pPr>
        <w:widowControl w:val="0"/>
        <w:numPr>
          <w:ilvl w:val="0"/>
          <w:numId w:val="33"/>
        </w:numPr>
        <w:pBdr>
          <w:top w:val="nil"/>
          <w:left w:val="nil"/>
          <w:bottom w:val="nil"/>
          <w:right w:val="nil"/>
          <w:between w:val="nil"/>
        </w:pBdr>
        <w:suppressAutoHyphens w:val="0"/>
        <w:spacing w:after="0" w:line="240" w:lineRule="auto"/>
        <w:ind w:left="0"/>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Я регулярно получаю информацию об успехах, неудачах своего ребенка в школе.</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lastRenderedPageBreak/>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Затрудняюсь ответить</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p>
    <w:p w:rsidR="002E5ED9" w:rsidRPr="002E5ED9" w:rsidRDefault="002E5ED9" w:rsidP="00BF7203">
      <w:pPr>
        <w:widowControl w:val="0"/>
        <w:numPr>
          <w:ilvl w:val="0"/>
          <w:numId w:val="33"/>
        </w:numPr>
        <w:pBdr>
          <w:top w:val="nil"/>
          <w:left w:val="nil"/>
          <w:bottom w:val="nil"/>
          <w:right w:val="nil"/>
          <w:between w:val="nil"/>
        </w:pBdr>
        <w:suppressAutoHyphens w:val="0"/>
        <w:spacing w:after="0" w:line="240" w:lineRule="auto"/>
        <w:ind w:left="0"/>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Мой ребенок в школе всегда находится в безопасности (всегда защищен).</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Затрудняюсь ответить</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p>
    <w:p w:rsidR="002E5ED9" w:rsidRPr="002E5ED9" w:rsidRDefault="002E5ED9" w:rsidP="00BF7203">
      <w:pPr>
        <w:widowControl w:val="0"/>
        <w:numPr>
          <w:ilvl w:val="0"/>
          <w:numId w:val="33"/>
        </w:numPr>
        <w:pBdr>
          <w:top w:val="nil"/>
          <w:left w:val="nil"/>
          <w:bottom w:val="nil"/>
          <w:right w:val="nil"/>
          <w:between w:val="nil"/>
        </w:pBdr>
        <w:suppressAutoHyphens w:val="0"/>
        <w:spacing w:after="0" w:line="240" w:lineRule="auto"/>
        <w:ind w:left="0"/>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Педагоги школы всегда корректны, доброжелательны и конструктивны в общении с моим ребенком.</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Затрудняюсь ответить</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p>
    <w:p w:rsidR="002E5ED9" w:rsidRPr="002E5ED9" w:rsidRDefault="002E5ED9" w:rsidP="00BF7203">
      <w:pPr>
        <w:widowControl w:val="0"/>
        <w:numPr>
          <w:ilvl w:val="0"/>
          <w:numId w:val="33"/>
        </w:numPr>
        <w:pBdr>
          <w:top w:val="nil"/>
          <w:left w:val="nil"/>
          <w:bottom w:val="nil"/>
          <w:right w:val="nil"/>
          <w:between w:val="nil"/>
        </w:pBdr>
        <w:suppressAutoHyphens w:val="0"/>
        <w:spacing w:after="0" w:line="240" w:lineRule="auto"/>
        <w:ind w:left="0"/>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Педагоги школы всегда корректны, доброжелательны и конструктивны в общении с родителями.</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Затрудняюсь ответить</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p>
    <w:p w:rsidR="002E5ED9" w:rsidRPr="002E5ED9" w:rsidRDefault="002E5ED9" w:rsidP="00BF7203">
      <w:pPr>
        <w:widowControl w:val="0"/>
        <w:numPr>
          <w:ilvl w:val="0"/>
          <w:numId w:val="33"/>
        </w:numPr>
        <w:pBdr>
          <w:top w:val="nil"/>
          <w:left w:val="nil"/>
          <w:bottom w:val="nil"/>
          <w:right w:val="nil"/>
          <w:between w:val="nil"/>
        </w:pBdr>
        <w:suppressAutoHyphens w:val="0"/>
        <w:spacing w:after="0" w:line="240" w:lineRule="auto"/>
        <w:ind w:left="0"/>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Педагоги школы заинтересованы в успехах моего ребенка.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Затрудняюсь ответить</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p>
    <w:p w:rsidR="002E5ED9" w:rsidRPr="002E5ED9" w:rsidRDefault="002E5ED9" w:rsidP="00BF7203">
      <w:pPr>
        <w:widowControl w:val="0"/>
        <w:numPr>
          <w:ilvl w:val="0"/>
          <w:numId w:val="33"/>
        </w:numPr>
        <w:pBdr>
          <w:top w:val="nil"/>
          <w:left w:val="nil"/>
          <w:bottom w:val="nil"/>
          <w:right w:val="nil"/>
          <w:between w:val="nil"/>
        </w:pBdr>
        <w:suppressAutoHyphens w:val="0"/>
        <w:spacing w:after="0" w:line="240" w:lineRule="auto"/>
        <w:ind w:left="0"/>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В классе/школе проводятся мероприятия, в которых при желании могут принять участие родители.</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Затрудняюсь ответить</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p>
    <w:p w:rsidR="002E5ED9" w:rsidRPr="002E5ED9" w:rsidRDefault="002E5ED9" w:rsidP="00BF7203">
      <w:pPr>
        <w:widowControl w:val="0"/>
        <w:numPr>
          <w:ilvl w:val="0"/>
          <w:numId w:val="33"/>
        </w:numPr>
        <w:pBdr>
          <w:top w:val="nil"/>
          <w:left w:val="nil"/>
          <w:bottom w:val="nil"/>
          <w:right w:val="nil"/>
          <w:between w:val="nil"/>
        </w:pBdr>
        <w:suppressAutoHyphens w:val="0"/>
        <w:spacing w:after="0" w:line="240" w:lineRule="auto"/>
        <w:ind w:left="0"/>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В школе есть педагоги (в т. ч. педагоги-психологи, соц. педагоги, администрация), к которым я могу обратиться в трудной ситуации за советом, помощью.</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Затрудняюсь ответить</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p>
    <w:p w:rsidR="002E5ED9" w:rsidRPr="002E5ED9" w:rsidRDefault="002E5ED9" w:rsidP="00BF7203">
      <w:pPr>
        <w:widowControl w:val="0"/>
        <w:numPr>
          <w:ilvl w:val="0"/>
          <w:numId w:val="33"/>
        </w:numPr>
        <w:pBdr>
          <w:top w:val="nil"/>
          <w:left w:val="nil"/>
          <w:bottom w:val="nil"/>
          <w:right w:val="nil"/>
          <w:between w:val="nil"/>
        </w:pBdr>
        <w:suppressAutoHyphens w:val="0"/>
        <w:spacing w:after="0" w:line="240" w:lineRule="auto"/>
        <w:ind w:left="0"/>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Находясь в школе, я чувствую себя комфортно.</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Затрудняюсь ответить</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p>
    <w:p w:rsidR="002E5ED9" w:rsidRPr="002E5ED9" w:rsidRDefault="002E5ED9" w:rsidP="00BF7203">
      <w:pPr>
        <w:widowControl w:val="0"/>
        <w:numPr>
          <w:ilvl w:val="0"/>
          <w:numId w:val="33"/>
        </w:numPr>
        <w:pBdr>
          <w:top w:val="nil"/>
          <w:left w:val="nil"/>
          <w:bottom w:val="nil"/>
          <w:right w:val="nil"/>
          <w:between w:val="nil"/>
        </w:pBdr>
        <w:suppressAutoHyphens w:val="0"/>
        <w:spacing w:after="0" w:line="240" w:lineRule="auto"/>
        <w:ind w:left="0"/>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Мне понятны система управления школой, схема распределения функций и ответственности в школе. Я знаю к кому нужно обращаться по различным вопросам.</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Затрудняюсь ответить</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p>
    <w:p w:rsidR="002E5ED9" w:rsidRPr="002E5ED9" w:rsidRDefault="002E5ED9" w:rsidP="00BF7203">
      <w:pPr>
        <w:widowControl w:val="0"/>
        <w:numPr>
          <w:ilvl w:val="0"/>
          <w:numId w:val="33"/>
        </w:numPr>
        <w:pBdr>
          <w:top w:val="nil"/>
          <w:left w:val="nil"/>
          <w:bottom w:val="nil"/>
          <w:right w:val="nil"/>
          <w:between w:val="nil"/>
        </w:pBdr>
        <w:suppressAutoHyphens w:val="0"/>
        <w:spacing w:after="0" w:line="240" w:lineRule="auto"/>
        <w:ind w:left="0"/>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 xml:space="preserve">Меня устраивает качество проведения уроков </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lastRenderedPageBreak/>
        <w:t>Затрудняюсь ответить</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p>
    <w:p w:rsidR="002E5ED9" w:rsidRPr="002E5ED9" w:rsidRDefault="002E5ED9" w:rsidP="00BF7203">
      <w:pPr>
        <w:widowControl w:val="0"/>
        <w:numPr>
          <w:ilvl w:val="0"/>
          <w:numId w:val="33"/>
        </w:numPr>
        <w:pBdr>
          <w:top w:val="nil"/>
          <w:left w:val="nil"/>
          <w:bottom w:val="nil"/>
          <w:right w:val="nil"/>
          <w:between w:val="nil"/>
        </w:pBdr>
        <w:suppressAutoHyphens w:val="0"/>
        <w:spacing w:after="0" w:line="240" w:lineRule="auto"/>
        <w:ind w:left="0"/>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Меня устраивает качество организации внеурочной жизни класса.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Затрудняюсь ответить</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p>
    <w:p w:rsidR="002E5ED9" w:rsidRPr="002E5ED9" w:rsidRDefault="002E5ED9" w:rsidP="00BF7203">
      <w:pPr>
        <w:widowControl w:val="0"/>
        <w:numPr>
          <w:ilvl w:val="0"/>
          <w:numId w:val="33"/>
        </w:numPr>
        <w:pBdr>
          <w:top w:val="nil"/>
          <w:left w:val="nil"/>
          <w:bottom w:val="nil"/>
          <w:right w:val="nil"/>
          <w:between w:val="nil"/>
        </w:pBdr>
        <w:suppressAutoHyphens w:val="0"/>
        <w:spacing w:after="0" w:line="240" w:lineRule="auto"/>
        <w:ind w:left="0"/>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Меня устраивает качество проведения профориентационной работы в школе.</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Затрудняюсь ответить</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p>
    <w:p w:rsidR="002E5ED9" w:rsidRPr="002E5ED9" w:rsidRDefault="002E5ED9" w:rsidP="00BF7203">
      <w:pPr>
        <w:widowControl w:val="0"/>
        <w:numPr>
          <w:ilvl w:val="0"/>
          <w:numId w:val="33"/>
        </w:numPr>
        <w:pBdr>
          <w:top w:val="nil"/>
          <w:left w:val="nil"/>
          <w:bottom w:val="nil"/>
          <w:right w:val="nil"/>
          <w:between w:val="nil"/>
        </w:pBdr>
        <w:suppressAutoHyphens w:val="0"/>
        <w:spacing w:after="0" w:line="240" w:lineRule="auto"/>
        <w:ind w:left="0"/>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Меня устраивает качество взаимодействия с классным руководителем.</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Затрудняюсь ответить</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p>
    <w:p w:rsidR="002E5ED9" w:rsidRPr="002E5ED9" w:rsidRDefault="002E5ED9" w:rsidP="00BF7203">
      <w:pPr>
        <w:widowControl w:val="0"/>
        <w:numPr>
          <w:ilvl w:val="0"/>
          <w:numId w:val="33"/>
        </w:numPr>
        <w:pBdr>
          <w:top w:val="nil"/>
          <w:left w:val="nil"/>
          <w:bottom w:val="nil"/>
          <w:right w:val="nil"/>
          <w:between w:val="nil"/>
        </w:pBdr>
        <w:suppressAutoHyphens w:val="0"/>
        <w:spacing w:after="0" w:line="240" w:lineRule="auto"/>
        <w:ind w:left="0"/>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Я чувствую себя равноправным участником образовательного процесса.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Да</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Нет</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Затрудняюсь ответить</w:t>
      </w:r>
    </w:p>
    <w:p w:rsidR="002E5ED9" w:rsidRPr="002E5ED9" w:rsidRDefault="002E5ED9" w:rsidP="002E5ED9">
      <w:pPr>
        <w:widowControl w:val="0"/>
        <w:pBdr>
          <w:top w:val="nil"/>
          <w:left w:val="nil"/>
          <w:bottom w:val="nil"/>
          <w:right w:val="nil"/>
          <w:between w:val="nil"/>
        </w:pBdr>
        <w:suppressAutoHyphens w:val="0"/>
        <w:spacing w:after="0" w:line="240" w:lineRule="auto"/>
        <w:ind w:firstLine="707"/>
        <w:jc w:val="both"/>
        <w:rPr>
          <w:rFonts w:ascii="Times New Roman" w:eastAsia="Times New Roman" w:hAnsi="Times New Roman" w:cs="Times New Roman"/>
          <w:color w:val="000000"/>
          <w:kern w:val="0"/>
          <w:sz w:val="24"/>
          <w:szCs w:val="24"/>
          <w:lang w:eastAsia="ru-RU"/>
        </w:rPr>
      </w:pPr>
    </w:p>
    <w:p w:rsidR="002E5ED9" w:rsidRPr="002E5ED9" w:rsidRDefault="002E5ED9" w:rsidP="00BF7203">
      <w:pPr>
        <w:widowControl w:val="0"/>
        <w:numPr>
          <w:ilvl w:val="0"/>
          <w:numId w:val="33"/>
        </w:numPr>
        <w:pBdr>
          <w:top w:val="nil"/>
          <w:left w:val="nil"/>
          <w:bottom w:val="nil"/>
          <w:right w:val="nil"/>
          <w:between w:val="nil"/>
        </w:pBdr>
        <w:suppressAutoHyphens w:val="0"/>
        <w:spacing w:after="0" w:line="240" w:lineRule="auto"/>
        <w:ind w:left="0"/>
        <w:rPr>
          <w:rFonts w:ascii="Times New Roman" w:eastAsia="Times New Roman" w:hAnsi="Times New Roman" w:cs="Times New Roman"/>
          <w:color w:val="000000"/>
          <w:kern w:val="0"/>
          <w:sz w:val="24"/>
          <w:szCs w:val="24"/>
          <w:lang w:eastAsia="ru-RU"/>
        </w:rPr>
      </w:pPr>
      <w:r w:rsidRPr="002E5ED9">
        <w:rPr>
          <w:rFonts w:ascii="Times New Roman" w:eastAsia="Times New Roman" w:hAnsi="Times New Roman" w:cs="Times New Roman"/>
          <w:color w:val="000000"/>
          <w:kern w:val="0"/>
          <w:sz w:val="24"/>
          <w:szCs w:val="24"/>
          <w:lang w:eastAsia="ru-RU"/>
        </w:rPr>
        <w:t>Проблемы, которые, на мой взгляд, требуют внимания педагогического коллектива для повышения качества образования детей, создания комфортных условий пребывания в школе.</w:t>
      </w:r>
    </w:p>
    <w:p w:rsidR="001710B6" w:rsidRPr="007055E8" w:rsidRDefault="001710B6" w:rsidP="007055E8">
      <w:pPr>
        <w:spacing w:after="0" w:line="240" w:lineRule="auto"/>
        <w:ind w:firstLine="709"/>
        <w:jc w:val="both"/>
        <w:rPr>
          <w:rFonts w:ascii="Times New Roman" w:hAnsi="Times New Roman" w:cs="Times New Roman"/>
          <w:sz w:val="24"/>
          <w:szCs w:val="24"/>
        </w:rPr>
      </w:pPr>
    </w:p>
    <w:p w:rsidR="00752546" w:rsidRPr="007055E8" w:rsidRDefault="00752546" w:rsidP="007055E8">
      <w:pPr>
        <w:pStyle w:val="14TexstOSNOVA1012"/>
        <w:spacing w:before="120" w:after="120" w:line="240" w:lineRule="auto"/>
        <w:ind w:firstLine="0"/>
        <w:jc w:val="center"/>
        <w:outlineLvl w:val="2"/>
        <w:rPr>
          <w:rFonts w:ascii="Times New Roman" w:hAnsi="Times New Roman" w:cs="Times New Roman"/>
          <w:b/>
          <w:color w:val="auto"/>
          <w:spacing w:val="2"/>
          <w:sz w:val="24"/>
          <w:szCs w:val="24"/>
        </w:rPr>
      </w:pPr>
      <w:bookmarkStart w:id="29" w:name="_Toc415833134"/>
      <w:r w:rsidRPr="007055E8">
        <w:rPr>
          <w:rFonts w:ascii="Times New Roman" w:hAnsi="Times New Roman" w:cs="Times New Roman"/>
          <w:b/>
          <w:color w:val="auto"/>
          <w:spacing w:val="2"/>
          <w:sz w:val="24"/>
          <w:szCs w:val="24"/>
        </w:rPr>
        <w:t>2.2.</w:t>
      </w:r>
      <w:r w:rsidR="00A72C4F">
        <w:rPr>
          <w:rFonts w:ascii="Times New Roman" w:hAnsi="Times New Roman" w:cs="Times New Roman"/>
          <w:b/>
          <w:color w:val="auto"/>
          <w:spacing w:val="2"/>
          <w:sz w:val="24"/>
          <w:szCs w:val="24"/>
        </w:rPr>
        <w:t>5</w:t>
      </w:r>
      <w:r w:rsidRPr="007055E8">
        <w:rPr>
          <w:rFonts w:ascii="Times New Roman" w:hAnsi="Times New Roman" w:cs="Times New Roman"/>
          <w:b/>
          <w:color w:val="auto"/>
          <w:spacing w:val="2"/>
          <w:sz w:val="24"/>
          <w:szCs w:val="24"/>
        </w:rPr>
        <w:t>. Программа внеурочной деятельности</w:t>
      </w:r>
      <w:bookmarkEnd w:id="29"/>
    </w:p>
    <w:p w:rsidR="00187EE7" w:rsidRPr="007055E8" w:rsidRDefault="00187EE7" w:rsidP="007055E8">
      <w:pPr>
        <w:pStyle w:val="western"/>
        <w:spacing w:before="0" w:beforeAutospacing="0"/>
        <w:ind w:firstLine="709"/>
        <w:jc w:val="both"/>
      </w:pPr>
      <w:r w:rsidRPr="007055E8">
        <w:t>Программа внеурочной деятельности обеспечивает учет индивидуальных особенностей и потребностей обучающихся с ЗПР через организацию внеурочной деятельности.</w:t>
      </w:r>
    </w:p>
    <w:p w:rsidR="00187EE7" w:rsidRPr="007055E8" w:rsidRDefault="00187EE7" w:rsidP="007055E8">
      <w:pPr>
        <w:pStyle w:val="ad"/>
        <w:spacing w:after="0" w:line="240" w:lineRule="auto"/>
        <w:ind w:firstLine="709"/>
        <w:jc w:val="both"/>
        <w:rPr>
          <w:rFonts w:ascii="Times New Roman" w:hAnsi="Times New Roman"/>
          <w:sz w:val="24"/>
          <w:szCs w:val="24"/>
        </w:rPr>
      </w:pPr>
      <w:r w:rsidRPr="007055E8">
        <w:rPr>
          <w:rFonts w:ascii="Times New Roman" w:hAnsi="Times New Roman"/>
          <w:sz w:val="24"/>
          <w:szCs w:val="24"/>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w:t>
      </w:r>
      <w:r w:rsidR="0090391C" w:rsidRPr="007055E8">
        <w:rPr>
          <w:rFonts w:ascii="Times New Roman" w:hAnsi="Times New Roman"/>
          <w:sz w:val="24"/>
          <w:szCs w:val="24"/>
        </w:rPr>
        <w:t xml:space="preserve"> обучающихся с ЗПР</w:t>
      </w:r>
      <w:r w:rsidRPr="007055E8">
        <w:rPr>
          <w:rFonts w:ascii="Times New Roman" w:hAnsi="Times New Roman"/>
          <w:sz w:val="24"/>
          <w:szCs w:val="24"/>
        </w:rPr>
        <w:t>.</w:t>
      </w:r>
      <w:r w:rsidR="0090391C" w:rsidRPr="007055E8">
        <w:rPr>
          <w:rFonts w:ascii="Times New Roman" w:hAnsi="Times New Roman"/>
          <w:sz w:val="24"/>
          <w:szCs w:val="24"/>
        </w:rPr>
        <w:t xml:space="preserve">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187EE7" w:rsidRPr="007055E8" w:rsidRDefault="00187EE7" w:rsidP="007055E8">
      <w:pPr>
        <w:pStyle w:val="western"/>
        <w:spacing w:before="0" w:beforeAutospacing="0"/>
        <w:ind w:firstLine="709"/>
        <w:jc w:val="both"/>
      </w:pPr>
      <w:r w:rsidRPr="007055E8">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187EE7" w:rsidRPr="007055E8" w:rsidRDefault="00187EE7" w:rsidP="007055E8">
      <w:pPr>
        <w:pStyle w:val="western"/>
        <w:spacing w:before="0" w:beforeAutospacing="0"/>
        <w:ind w:firstLine="709"/>
        <w:jc w:val="both"/>
      </w:pPr>
      <w:r w:rsidRPr="007055E8">
        <w:t>Внеурочная деятельность ориентирована на создание условий для:</w:t>
      </w:r>
      <w:r w:rsidRPr="007055E8">
        <w:rPr>
          <w:b/>
          <w:bCs/>
          <w:i/>
          <w:iCs/>
        </w:rPr>
        <w:t xml:space="preserve"> </w:t>
      </w:r>
      <w:r w:rsidRPr="007055E8">
        <w:rPr>
          <w:bCs/>
          <w:iCs/>
        </w:rPr>
        <w:t>творческой самореализации обучающихся с ЗПР в комфортной р</w:t>
      </w:r>
      <w:r w:rsidRPr="007055E8">
        <w:t xml:space="preserve">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sidRPr="007055E8">
        <w:rPr>
          <w:bCs/>
          <w:iCs/>
        </w:rPr>
        <w:t xml:space="preserve">социального становления обучающегося </w:t>
      </w:r>
      <w:r w:rsidRPr="007055E8">
        <w:t>в процессе общения и совместной деятельности в детском сообществе, активного взаимодействия со сверстниками и педагогами.</w:t>
      </w:r>
    </w:p>
    <w:p w:rsidR="006E651B" w:rsidRPr="007055E8" w:rsidRDefault="006E651B" w:rsidP="007055E8">
      <w:pPr>
        <w:pStyle w:val="western"/>
        <w:spacing w:before="0" w:beforeAutospacing="0"/>
        <w:ind w:firstLine="709"/>
        <w:jc w:val="both"/>
      </w:pPr>
      <w:r w:rsidRPr="007055E8">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w:t>
      </w:r>
    </w:p>
    <w:p w:rsidR="00187EE7" w:rsidRPr="007055E8" w:rsidRDefault="00187EE7" w:rsidP="007055E8">
      <w:pPr>
        <w:pStyle w:val="western"/>
        <w:spacing w:before="0" w:beforeAutospacing="0"/>
        <w:ind w:firstLine="709"/>
        <w:jc w:val="both"/>
      </w:pPr>
      <w:r w:rsidRPr="007055E8">
        <w:rPr>
          <w:i/>
        </w:rPr>
        <w:t>Основными целями</w:t>
      </w:r>
      <w:r w:rsidRPr="007055E8">
        <w:t xml:space="preserve"> внеурочной деятельности являются создание условий для достижения обучающегося необходимого для жизни в обществе социального опыта и </w:t>
      </w:r>
      <w:r w:rsidRPr="007055E8">
        <w:lastRenderedPageBreak/>
        <w:t>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187EE7" w:rsidRPr="007055E8" w:rsidRDefault="00187EE7" w:rsidP="007055E8">
      <w:pPr>
        <w:shd w:val="clear" w:color="auto" w:fill="FFFFFF"/>
        <w:spacing w:after="0" w:line="240" w:lineRule="auto"/>
        <w:ind w:firstLine="709"/>
        <w:jc w:val="both"/>
        <w:rPr>
          <w:rFonts w:ascii="Times New Roman" w:hAnsi="Times New Roman" w:cs="Times New Roman"/>
          <w:i/>
          <w:color w:val="000000"/>
          <w:sz w:val="24"/>
          <w:szCs w:val="24"/>
        </w:rPr>
      </w:pPr>
      <w:r w:rsidRPr="007055E8">
        <w:rPr>
          <w:rFonts w:ascii="Times New Roman" w:hAnsi="Times New Roman" w:cs="Times New Roman"/>
          <w:i/>
          <w:color w:val="000000"/>
          <w:sz w:val="24"/>
          <w:szCs w:val="24"/>
        </w:rPr>
        <w:t>Основные задачи:</w:t>
      </w:r>
    </w:p>
    <w:p w:rsidR="00187EE7" w:rsidRPr="007055E8" w:rsidRDefault="00187EE7" w:rsidP="007055E8">
      <w:pPr>
        <w:pStyle w:val="a5"/>
        <w:tabs>
          <w:tab w:val="num" w:pos="900"/>
        </w:tabs>
        <w:spacing w:before="0" w:after="0" w:line="240" w:lineRule="auto"/>
        <w:ind w:firstLine="709"/>
        <w:jc w:val="both"/>
      </w:pPr>
      <w:r w:rsidRPr="007055E8">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187EE7" w:rsidRPr="007055E8" w:rsidRDefault="00187EE7" w:rsidP="007055E8">
      <w:pPr>
        <w:spacing w:after="0" w:line="240" w:lineRule="auto"/>
        <w:ind w:firstLine="709"/>
        <w:jc w:val="both"/>
        <w:rPr>
          <w:rFonts w:ascii="Times New Roman" w:hAnsi="Times New Roman" w:cs="Times New Roman"/>
          <w:bCs/>
          <w:sz w:val="24"/>
          <w:szCs w:val="24"/>
        </w:rPr>
      </w:pPr>
      <w:r w:rsidRPr="007055E8">
        <w:rPr>
          <w:rFonts w:ascii="Times New Roman" w:hAnsi="Times New Roman" w:cs="Times New Roman"/>
          <w:sz w:val="24"/>
          <w:szCs w:val="24"/>
        </w:rPr>
        <w:t>развитие активности, самостоятельности и независимости в повседневной жизни;</w:t>
      </w:r>
    </w:p>
    <w:p w:rsidR="00187EE7" w:rsidRPr="007055E8" w:rsidRDefault="00187EE7" w:rsidP="007055E8">
      <w:pPr>
        <w:spacing w:after="0" w:line="240" w:lineRule="auto"/>
        <w:ind w:firstLine="709"/>
        <w:jc w:val="both"/>
        <w:rPr>
          <w:rFonts w:ascii="Times New Roman" w:hAnsi="Times New Roman" w:cs="Times New Roman"/>
          <w:bCs/>
          <w:sz w:val="24"/>
          <w:szCs w:val="24"/>
        </w:rPr>
      </w:pPr>
      <w:r w:rsidRPr="007055E8">
        <w:rPr>
          <w:rFonts w:ascii="Times New Roman" w:hAnsi="Times New Roman" w:cs="Times New Roman"/>
          <w:bCs/>
          <w:sz w:val="24"/>
          <w:szCs w:val="24"/>
        </w:rPr>
        <w:t>развитие возможных избирательных способностей и интересов обучающегося в разных видах деятельности;</w:t>
      </w:r>
    </w:p>
    <w:p w:rsidR="00187EE7" w:rsidRPr="007055E8" w:rsidRDefault="00187EE7"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формирование основ нравственного самосознания личности, умения правильно оценивать окружающее и самих себя,</w:t>
      </w:r>
    </w:p>
    <w:p w:rsidR="00187EE7" w:rsidRPr="007055E8" w:rsidRDefault="00187EE7" w:rsidP="007055E8">
      <w:pPr>
        <w:tabs>
          <w:tab w:val="num" w:pos="563"/>
        </w:tabs>
        <w:overflowPunct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формирование эстетических потребностей, ценностей и чувств; </w:t>
      </w:r>
    </w:p>
    <w:p w:rsidR="00187EE7" w:rsidRPr="007055E8" w:rsidRDefault="00187EE7"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187EE7" w:rsidRPr="007055E8" w:rsidRDefault="00187EE7"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расширение представлений обучающегося о мире и о себе, его социального опыта;</w:t>
      </w:r>
    </w:p>
    <w:p w:rsidR="00187EE7" w:rsidRPr="007055E8" w:rsidRDefault="00187EE7"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формирование положительного отношения к базовым общественным ценностям;</w:t>
      </w:r>
    </w:p>
    <w:p w:rsidR="00187EE7" w:rsidRPr="007055E8" w:rsidRDefault="00187EE7"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color w:val="333333"/>
          <w:sz w:val="24"/>
          <w:szCs w:val="24"/>
          <w:shd w:val="clear" w:color="auto" w:fill="FFFFFF"/>
        </w:rPr>
        <w:t>формирование умений, навыков социального общения людей;</w:t>
      </w:r>
      <w:r w:rsidRPr="007055E8">
        <w:rPr>
          <w:rFonts w:ascii="Times New Roman" w:hAnsi="Times New Roman" w:cs="Times New Roman"/>
          <w:sz w:val="24"/>
          <w:szCs w:val="24"/>
        </w:rPr>
        <w:t xml:space="preserve"> </w:t>
      </w:r>
    </w:p>
    <w:p w:rsidR="00187EE7" w:rsidRPr="007055E8" w:rsidRDefault="00187EE7" w:rsidP="007055E8">
      <w:pPr>
        <w:spacing w:after="0" w:line="240" w:lineRule="auto"/>
        <w:ind w:firstLine="709"/>
        <w:jc w:val="both"/>
        <w:rPr>
          <w:rFonts w:ascii="Times New Roman" w:hAnsi="Times New Roman" w:cs="Times New Roman"/>
          <w:bCs/>
          <w:sz w:val="24"/>
          <w:szCs w:val="24"/>
        </w:rPr>
      </w:pPr>
      <w:r w:rsidRPr="007055E8">
        <w:rPr>
          <w:rFonts w:ascii="Times New Roman" w:hAnsi="Times New Roman" w:cs="Times New Roman"/>
          <w:bCs/>
          <w:sz w:val="24"/>
          <w:szCs w:val="24"/>
        </w:rPr>
        <w:t>расширение круга общения, выход обучающегося за пределы семьи и образовательной организации;</w:t>
      </w:r>
    </w:p>
    <w:p w:rsidR="00187EE7" w:rsidRPr="007055E8" w:rsidRDefault="00187EE7" w:rsidP="007055E8">
      <w:pPr>
        <w:overflowPunct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187EE7" w:rsidRPr="007055E8" w:rsidRDefault="00187EE7" w:rsidP="007055E8">
      <w:pPr>
        <w:overflowPunct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укрепление доверия к другим людям; </w:t>
      </w:r>
    </w:p>
    <w:p w:rsidR="00187EE7" w:rsidRPr="007055E8" w:rsidRDefault="00187EE7" w:rsidP="007055E8">
      <w:pPr>
        <w:overflowPunct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187EE7" w:rsidRPr="007055E8" w:rsidRDefault="00187EE7" w:rsidP="007055E8">
      <w:pPr>
        <w:pStyle w:val="western"/>
        <w:spacing w:before="0" w:beforeAutospacing="0"/>
        <w:ind w:firstLine="709"/>
        <w:jc w:val="both"/>
      </w:pPr>
      <w:r w:rsidRPr="007055E8">
        <w:t>Внеурочная деятельность организуется по направлениям развития личности: спортивно-оздоровительное, нравственное, социальное, обще</w:t>
      </w:r>
      <w:r w:rsidRPr="007055E8">
        <w:softHyphen/>
        <w:t>культурное в таких формах как индивидуальные и групповые занятия, экскурсии, кружки, секции, соревнования, общественно полезные практики и т.д.</w:t>
      </w:r>
    </w:p>
    <w:p w:rsidR="00F60FDE" w:rsidRPr="007055E8" w:rsidRDefault="00F60FDE" w:rsidP="007055E8">
      <w:pPr>
        <w:pStyle w:val="western"/>
        <w:tabs>
          <w:tab w:val="left" w:pos="709"/>
        </w:tabs>
        <w:spacing w:before="0" w:beforeAutospacing="0"/>
        <w:ind w:firstLine="709"/>
        <w:jc w:val="both"/>
        <w:rPr>
          <w:bCs/>
          <w:iCs/>
        </w:rPr>
      </w:pPr>
      <w:r w:rsidRPr="007055E8">
        <w:t>Образовательная организация вправе самостоятельно выбирать приоритетные направления внеурочной деятельности, определять формы её организации с учетом реальных условий, особых образовательных потребностей обучающихся (в том числе индивидуальных), пожеланий родителей (законных представителей).</w:t>
      </w:r>
    </w:p>
    <w:p w:rsidR="00187EE7" w:rsidRPr="007055E8" w:rsidRDefault="00187EE7" w:rsidP="007055E8">
      <w:pPr>
        <w:pStyle w:val="western"/>
        <w:tabs>
          <w:tab w:val="left" w:pos="709"/>
        </w:tabs>
        <w:spacing w:before="0" w:beforeAutospacing="0"/>
        <w:ind w:firstLine="709"/>
        <w:jc w:val="both"/>
        <w:rPr>
          <w:caps/>
        </w:rPr>
      </w:pPr>
      <w:r w:rsidRPr="007055E8">
        <w:rPr>
          <w:bCs/>
          <w:iCs/>
        </w:rPr>
        <w:t>Обязательной частью внеурочной деятельности</w:t>
      </w:r>
      <w:r w:rsidRPr="007055E8">
        <w:rPr>
          <w:iCs/>
        </w:rPr>
        <w:t>,</w:t>
      </w:r>
      <w:r w:rsidRPr="007055E8">
        <w:t xml:space="preserve"> поддерживающей процесс освоения содержания АООП НОО, является</w:t>
      </w:r>
      <w:r w:rsidRPr="007055E8">
        <w:rPr>
          <w:b/>
        </w:rPr>
        <w:t xml:space="preserve"> коррекционно-развивающая область</w:t>
      </w:r>
      <w:r w:rsidRPr="007055E8">
        <w:t xml:space="preserve">. </w:t>
      </w:r>
      <w:r w:rsidRPr="007055E8">
        <w:rPr>
          <w:caps/>
        </w:rPr>
        <w:t>С</w:t>
      </w:r>
      <w:r w:rsidRPr="007055E8">
        <w:t xml:space="preserve">одержание </w:t>
      </w:r>
      <w:r w:rsidRPr="007055E8">
        <w:rPr>
          <w:b/>
        </w:rPr>
        <w:t>коррекционно-развивающей области</w:t>
      </w:r>
      <w:r w:rsidRPr="007055E8">
        <w:t xml:space="preserve"> представлено коррекционно-развивающими занятиями (логопедическими и психо-коррекционными) и ритмикой</w:t>
      </w:r>
      <w:r w:rsidRPr="007055E8">
        <w:rPr>
          <w:caps/>
        </w:rPr>
        <w:t>.</w:t>
      </w:r>
    </w:p>
    <w:p w:rsidR="006E651B" w:rsidRPr="007055E8" w:rsidRDefault="006E651B" w:rsidP="007055E8">
      <w:pPr>
        <w:pStyle w:val="Standard"/>
        <w:tabs>
          <w:tab w:val="left" w:pos="4500"/>
          <w:tab w:val="left" w:pos="9180"/>
          <w:tab w:val="left" w:pos="9360"/>
        </w:tabs>
        <w:ind w:firstLine="709"/>
        <w:jc w:val="both"/>
        <w:rPr>
          <w:rFonts w:ascii="Times New Roman" w:hAnsi="Times New Roman" w:cs="Times New Roman"/>
        </w:rPr>
      </w:pPr>
      <w:r w:rsidRPr="007055E8">
        <w:rPr>
          <w:rFonts w:ascii="Times New Roman" w:hAnsi="Times New Roman"/>
        </w:rPr>
        <w:t xml:space="preserve">В соответствии с требованиями ФГОС НОО обучающихся с ОВЗ время, отводимое на внеурочную деятельность (с учетом часов на коррекционно-развивающую область), </w:t>
      </w:r>
      <w:r w:rsidRPr="007055E8">
        <w:rPr>
          <w:rFonts w:ascii="Times New Roman" w:hAnsi="Times New Roman" w:cs="Times New Roman"/>
        </w:rPr>
        <w:t xml:space="preserve">составляет в течение 5 учебных лет не менее 1680 часов. </w:t>
      </w:r>
    </w:p>
    <w:p w:rsidR="006E651B" w:rsidRPr="007055E8" w:rsidRDefault="006E651B" w:rsidP="007055E8">
      <w:pPr>
        <w:pStyle w:val="14TexstOSNOVA1012"/>
        <w:spacing w:line="240" w:lineRule="auto"/>
        <w:ind w:firstLine="709"/>
        <w:rPr>
          <w:rFonts w:ascii="Times New Roman" w:hAnsi="Times New Roman" w:cs="Times New Roman"/>
          <w:color w:val="auto"/>
          <w:kern w:val="2"/>
          <w:sz w:val="24"/>
          <w:szCs w:val="24"/>
        </w:rPr>
      </w:pPr>
      <w:r w:rsidRPr="007055E8">
        <w:rPr>
          <w:rFonts w:ascii="Times New Roman" w:hAnsi="Times New Roman" w:cs="Times New Roman"/>
          <w:color w:val="auto"/>
          <w:kern w:val="2"/>
          <w:sz w:val="24"/>
          <w:szCs w:val="24"/>
        </w:rPr>
        <w:t>Внеурочная деятельность  организуется в образовательной организации 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w:t>
      </w:r>
    </w:p>
    <w:p w:rsidR="00187EE7" w:rsidRPr="007055E8" w:rsidRDefault="00187EE7" w:rsidP="007055E8">
      <w:pPr>
        <w:pStyle w:val="western"/>
        <w:spacing w:before="0" w:beforeAutospacing="0"/>
        <w:ind w:firstLine="709"/>
        <w:jc w:val="both"/>
      </w:pPr>
      <w:r w:rsidRPr="007055E8">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 </w:t>
      </w:r>
    </w:p>
    <w:p w:rsidR="00187EE7" w:rsidRPr="007055E8" w:rsidRDefault="00187EE7" w:rsidP="007055E8">
      <w:pPr>
        <w:pStyle w:val="western"/>
        <w:spacing w:before="0" w:beforeAutospacing="0"/>
        <w:ind w:firstLine="709"/>
        <w:jc w:val="both"/>
      </w:pPr>
      <w:r w:rsidRPr="007055E8">
        <w:t xml:space="preserve">Организация самостоятельно разрабатывает и утверждает программу внеурочной деятельности с учётом, этнических, социально-экономических и иных особенностей региона, </w:t>
      </w:r>
      <w:r w:rsidRPr="007055E8">
        <w:lastRenderedPageBreak/>
        <w:t>запросов семей и других субъектов образовательного процесса</w:t>
      </w:r>
      <w:r w:rsidRPr="007055E8">
        <w:rPr>
          <w:spacing w:val="-4"/>
        </w:rPr>
        <w:t xml:space="preserve"> </w:t>
      </w:r>
      <w:r w:rsidR="00681551" w:rsidRPr="007055E8">
        <w:rPr>
          <w:spacing w:val="-4"/>
        </w:rPr>
        <w:t xml:space="preserve">на </w:t>
      </w:r>
      <w:r w:rsidRPr="007055E8">
        <w:rPr>
          <w:spacing w:val="-4"/>
        </w:rPr>
        <w:t>основе системно-деятельностного и культурно-исторического подходов</w:t>
      </w:r>
      <w:r w:rsidRPr="007055E8">
        <w:t>.</w:t>
      </w:r>
    </w:p>
    <w:p w:rsidR="006642AC" w:rsidRPr="007055E8" w:rsidRDefault="00103699" w:rsidP="007055E8">
      <w:pPr>
        <w:pStyle w:val="14TexstOSNOVA1012"/>
        <w:tabs>
          <w:tab w:val="left" w:pos="-180"/>
        </w:tabs>
        <w:spacing w:before="240" w:after="120" w:line="240" w:lineRule="auto"/>
        <w:ind w:firstLine="0"/>
        <w:jc w:val="center"/>
        <w:outlineLvl w:val="1"/>
        <w:rPr>
          <w:rFonts w:ascii="Times New Roman" w:hAnsi="Times New Roman" w:cs="Times New Roman"/>
          <w:b/>
          <w:color w:val="auto"/>
          <w:sz w:val="24"/>
          <w:szCs w:val="24"/>
        </w:rPr>
      </w:pPr>
      <w:bookmarkStart w:id="30" w:name="_Toc415833135"/>
      <w:r>
        <w:rPr>
          <w:rFonts w:ascii="Times New Roman" w:hAnsi="Times New Roman" w:cs="Times New Roman"/>
          <w:b/>
          <w:color w:val="auto"/>
          <w:sz w:val="24"/>
          <w:szCs w:val="24"/>
        </w:rPr>
        <w:t>2</w:t>
      </w:r>
      <w:r w:rsidR="00AA129E" w:rsidRPr="007055E8">
        <w:rPr>
          <w:rFonts w:ascii="Times New Roman" w:hAnsi="Times New Roman" w:cs="Times New Roman"/>
          <w:b/>
          <w:color w:val="auto"/>
          <w:sz w:val="24"/>
          <w:szCs w:val="24"/>
        </w:rPr>
        <w:t>.3. Организационный раздел</w:t>
      </w:r>
      <w:bookmarkEnd w:id="30"/>
    </w:p>
    <w:p w:rsidR="004431DF" w:rsidRPr="007055E8" w:rsidRDefault="00103699" w:rsidP="007055E8">
      <w:pPr>
        <w:autoSpaceDE w:val="0"/>
        <w:autoSpaceDN w:val="0"/>
        <w:adjustRightInd w:val="0"/>
        <w:spacing w:before="120" w:after="120" w:line="240" w:lineRule="auto"/>
        <w:jc w:val="center"/>
        <w:outlineLvl w:val="2"/>
        <w:rPr>
          <w:rFonts w:ascii="Times New Roman" w:hAnsi="Times New Roman" w:cs="Times New Roman"/>
          <w:b/>
          <w:color w:val="auto"/>
          <w:sz w:val="24"/>
          <w:szCs w:val="24"/>
        </w:rPr>
      </w:pPr>
      <w:bookmarkStart w:id="31" w:name="_Toc415833136"/>
      <w:r>
        <w:rPr>
          <w:rFonts w:ascii="Times New Roman" w:hAnsi="Times New Roman" w:cs="Times New Roman"/>
          <w:b/>
          <w:color w:val="auto"/>
          <w:sz w:val="24"/>
          <w:szCs w:val="24"/>
        </w:rPr>
        <w:t>2</w:t>
      </w:r>
      <w:r w:rsidR="00AA129E" w:rsidRPr="007055E8">
        <w:rPr>
          <w:rFonts w:ascii="Times New Roman" w:hAnsi="Times New Roman" w:cs="Times New Roman"/>
          <w:b/>
          <w:color w:val="auto"/>
          <w:sz w:val="24"/>
          <w:szCs w:val="24"/>
        </w:rPr>
        <w:t>.3.1. Учебный план</w:t>
      </w:r>
      <w:bookmarkEnd w:id="31"/>
    </w:p>
    <w:p w:rsidR="00337417" w:rsidRPr="00337417" w:rsidRDefault="00337417" w:rsidP="00337417">
      <w:pPr>
        <w:adjustRightInd w:val="0"/>
        <w:spacing w:after="0" w:line="240" w:lineRule="auto"/>
        <w:ind w:firstLine="709"/>
        <w:jc w:val="both"/>
        <w:rPr>
          <w:rFonts w:ascii="Times New Roman" w:eastAsia="Times New Roman" w:hAnsi="Times New Roman" w:cs="Times New Roman"/>
          <w:color w:val="auto"/>
          <w:spacing w:val="-2"/>
          <w:kern w:val="0"/>
          <w:sz w:val="24"/>
          <w:szCs w:val="24"/>
        </w:rPr>
      </w:pPr>
      <w:r w:rsidRPr="00337417">
        <w:rPr>
          <w:rFonts w:ascii="Times New Roman" w:eastAsia="Times New Roman" w:hAnsi="Times New Roman" w:cs="Times New Roman"/>
          <w:color w:val="auto"/>
          <w:spacing w:val="-2"/>
          <w:kern w:val="0"/>
          <w:sz w:val="24"/>
          <w:szCs w:val="24"/>
        </w:rPr>
        <w:t>Учебный план для обучающихся 1 доп.-4 классов с задержкой психического развития разработан на основе Федеральной адаптированной образовательной программы начального общего образования для обучающихся с ограниченными возможностями здоровья (вариант 7.2) , вариант 2 Федерального учебного плана — для образовательных организаций, в которых обучение ведётся на русском языке, но наряду с ним изучается один из языков народов России),Федеральной образовательной программы начального общего образования (вариант 3: 5-дневная учебная неделя с изучением родного языка) в соответствии с ФГОС НОО обучающихся с ограниченными возможностями здоровья и ФГОС НОО, в целях реализации ФАОП НОО обучающихся с ЗПР, рассчитанной на получение данной категорией детей образования, сопоставимого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 (пять лет) за счет введения первого дополнительного класса). Содержание образования реализуется преимущественно за счет введения учебных курсов, обеспечивающих целостное восприятие мира, системно-деятельностный подход и индивидуализацию обучения.</w:t>
      </w:r>
    </w:p>
    <w:p w:rsidR="00337417" w:rsidRPr="00337417" w:rsidRDefault="00337417" w:rsidP="00337417">
      <w:pPr>
        <w:adjustRightInd w:val="0"/>
        <w:spacing w:after="0" w:line="240" w:lineRule="auto"/>
        <w:ind w:firstLine="709"/>
        <w:jc w:val="both"/>
        <w:rPr>
          <w:rFonts w:ascii="Times New Roman" w:eastAsia="Times New Roman" w:hAnsi="Times New Roman" w:cs="Times New Roman"/>
          <w:color w:val="auto"/>
          <w:spacing w:val="-2"/>
          <w:kern w:val="0"/>
          <w:sz w:val="24"/>
          <w:szCs w:val="24"/>
        </w:rPr>
      </w:pPr>
      <w:r w:rsidRPr="00337417">
        <w:rPr>
          <w:rFonts w:ascii="Times New Roman" w:eastAsia="Times New Roman" w:hAnsi="Times New Roman" w:cs="Times New Roman"/>
          <w:color w:val="auto"/>
          <w:spacing w:val="-2"/>
          <w:kern w:val="0"/>
          <w:sz w:val="24"/>
          <w:szCs w:val="24"/>
        </w:rPr>
        <w:t xml:space="preserve">         Обязательным условием в 1 доп.-4 классах является систематическая специальная и психолого-педагогическая поддержка обучающихся с ЗПР, заключающаяся в удовлетворении их особых образовательных потребностей, в оказании коррекционной помощи в овладении базовым содержанием обучения, развитии познавательной деятельности и целенаправленном формировании высших психических функций, формировании произвольной регуляции деятельности и поведения, коррекции нарушений устной и письменной речи, организации специальных условий обучения и воспитания, проведении групповых и индивидуальных коррекционно-развивающих занятий, направленных на коррекцию недостатков в психическом и физическом развитии и формирование жизненных компетенций. Часы коррекционно-развивающей работы представлены групповыми и индивидуальными коррекционно-развивающими занятиями (логопедическими, дефектологическими и психокоррекционными),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которые проводятся за рамкой допустимой недельной нагрузки обучающихся. </w:t>
      </w:r>
    </w:p>
    <w:p w:rsidR="00337417" w:rsidRPr="00337417" w:rsidRDefault="00337417" w:rsidP="00337417">
      <w:pPr>
        <w:adjustRightInd w:val="0"/>
        <w:spacing w:after="0" w:line="240" w:lineRule="auto"/>
        <w:ind w:firstLine="709"/>
        <w:jc w:val="both"/>
        <w:rPr>
          <w:rFonts w:ascii="Times New Roman" w:eastAsia="Times New Roman" w:hAnsi="Times New Roman" w:cs="Times New Roman"/>
          <w:color w:val="auto"/>
          <w:spacing w:val="-2"/>
          <w:kern w:val="0"/>
          <w:sz w:val="24"/>
          <w:szCs w:val="24"/>
        </w:rPr>
      </w:pPr>
      <w:r w:rsidRPr="00337417">
        <w:rPr>
          <w:rFonts w:ascii="Times New Roman" w:eastAsia="Times New Roman" w:hAnsi="Times New Roman" w:cs="Times New Roman"/>
          <w:color w:val="auto"/>
          <w:spacing w:val="-2"/>
          <w:kern w:val="0"/>
          <w:sz w:val="24"/>
          <w:szCs w:val="24"/>
        </w:rPr>
        <w:t xml:space="preserve">         Коррекционно-развивающие занятия проводятся индивидуально или в малых группах (4-6 обучающихся одновременно на каждого специалиста), укомплектованных на основе сходства корригируемых недостатков (в учебном плане «1/2» или «2/3» обозначает, что с каждым обучающимся проводится не менее 2-х (одного) индивидуальных занятий со специалистами службы сопровождения, а с отдельными обучающимися, в зависимости от степени тяжести и характера нарушений, – не менее 3-х  (2-х) индивидуальных занятий специалистов).</w:t>
      </w:r>
    </w:p>
    <w:p w:rsidR="00337417" w:rsidRPr="00337417" w:rsidRDefault="00337417" w:rsidP="00337417">
      <w:pPr>
        <w:adjustRightInd w:val="0"/>
        <w:spacing w:after="0" w:line="240" w:lineRule="auto"/>
        <w:ind w:firstLine="709"/>
        <w:jc w:val="both"/>
        <w:rPr>
          <w:rFonts w:ascii="Times New Roman" w:eastAsia="Times New Roman" w:hAnsi="Times New Roman" w:cs="Times New Roman"/>
          <w:color w:val="auto"/>
          <w:spacing w:val="-2"/>
          <w:kern w:val="0"/>
          <w:sz w:val="24"/>
          <w:szCs w:val="24"/>
        </w:rPr>
      </w:pPr>
      <w:r w:rsidRPr="00337417">
        <w:rPr>
          <w:rFonts w:ascii="Times New Roman" w:eastAsia="Times New Roman" w:hAnsi="Times New Roman" w:cs="Times New Roman"/>
          <w:color w:val="auto"/>
          <w:spacing w:val="-2"/>
          <w:kern w:val="0"/>
          <w:sz w:val="24"/>
          <w:szCs w:val="24"/>
        </w:rPr>
        <w:t xml:space="preserve">         Изучение учебного предмета «Иностранный язык (английский)», организуемое в целях приобретения обучающимися с ЗПР начального опыта использования иностранного языка как средства межкультурного общения, как нового инструмента познания мира и культуры других народов,  начинается со 2-го класса, на его изучение отводится 2 часа в неделю в 2-4 классах, как и в других общеобразовательных организациях, реализующих ФОП НОО (2 часа во 2 классе и дополнительно по 1 часу в 3-4 классах используются из части, формируемой участниками образовательных отношений) в целях создания равных условий с обучающимися, не имеющими ограничений по возможностям здоровья (в практике образовательного учреждения часты случаи перевода обучающихся в общеобразовательные  школы по месту жительства в результате успешно проведенного комплекса мероприятий по </w:t>
      </w:r>
      <w:r w:rsidRPr="00337417">
        <w:rPr>
          <w:rFonts w:ascii="Times New Roman" w:eastAsia="Times New Roman" w:hAnsi="Times New Roman" w:cs="Times New Roman"/>
          <w:color w:val="auto"/>
          <w:spacing w:val="-2"/>
          <w:kern w:val="0"/>
          <w:sz w:val="24"/>
          <w:szCs w:val="24"/>
        </w:rPr>
        <w:lastRenderedPageBreak/>
        <w:t xml:space="preserve">коррекции недостатков в их физическом и психическом развитии, формировании социальных (жизненных) компетенций и снятия статуса «ребенок с ОВЗ»), а также в целях формирования готовности  четвероклассников к продолжению образования на следующем уровне основного общего образования. При проведении занятий класс делится на две подгруппы. </w:t>
      </w:r>
    </w:p>
    <w:p w:rsidR="00337417" w:rsidRPr="00337417" w:rsidRDefault="00337417" w:rsidP="00337417">
      <w:pPr>
        <w:adjustRightInd w:val="0"/>
        <w:spacing w:after="0" w:line="240" w:lineRule="auto"/>
        <w:ind w:firstLine="709"/>
        <w:jc w:val="both"/>
        <w:rPr>
          <w:rFonts w:ascii="Times New Roman" w:eastAsia="Times New Roman" w:hAnsi="Times New Roman" w:cs="Times New Roman"/>
          <w:color w:val="auto"/>
          <w:spacing w:val="-2"/>
          <w:kern w:val="0"/>
          <w:sz w:val="24"/>
          <w:szCs w:val="24"/>
        </w:rPr>
      </w:pPr>
      <w:r w:rsidRPr="00337417">
        <w:rPr>
          <w:rFonts w:ascii="Times New Roman" w:eastAsia="Times New Roman" w:hAnsi="Times New Roman" w:cs="Times New Roman"/>
          <w:color w:val="auto"/>
          <w:spacing w:val="-2"/>
          <w:kern w:val="0"/>
          <w:sz w:val="24"/>
          <w:szCs w:val="24"/>
        </w:rPr>
        <w:t xml:space="preserve">         Количество часов на физическую культуру (Адаптивная физическая культура) в 1доп.-3 классах составляет по 3 часа в неделю, в 4 классе – 2 часа (третий час реализуется образовательным учреждением за счет часов внеурочной деятельности - посещения обучающимися спортивных секций по общей физической подготовке). </w:t>
      </w:r>
    </w:p>
    <w:p w:rsidR="00337417" w:rsidRPr="00337417" w:rsidRDefault="00337417" w:rsidP="00337417">
      <w:pPr>
        <w:adjustRightInd w:val="0"/>
        <w:spacing w:after="0" w:line="240" w:lineRule="auto"/>
        <w:ind w:firstLine="709"/>
        <w:jc w:val="both"/>
        <w:rPr>
          <w:rFonts w:ascii="Times New Roman" w:eastAsia="Times New Roman" w:hAnsi="Times New Roman" w:cs="Times New Roman"/>
          <w:color w:val="auto"/>
          <w:spacing w:val="-2"/>
          <w:kern w:val="0"/>
          <w:sz w:val="24"/>
          <w:szCs w:val="24"/>
        </w:rPr>
      </w:pPr>
      <w:r w:rsidRPr="00337417">
        <w:rPr>
          <w:rFonts w:ascii="Times New Roman" w:eastAsia="Times New Roman" w:hAnsi="Times New Roman" w:cs="Times New Roman"/>
          <w:color w:val="auto"/>
          <w:spacing w:val="-2"/>
          <w:kern w:val="0"/>
          <w:sz w:val="24"/>
          <w:szCs w:val="24"/>
        </w:rPr>
        <w:t xml:space="preserve">         На изучение предмета «Родной язык (чувашский) и литературное чтение на родном языке (чувашском)» или «Родной язык (русский) и литературное чтение на родном языке (русском)» по выбору родителей (законных представителей) несовершеннолетних обучающихся во всех классах в обязательной части учебного плана отводится по 1 часу, при проведении занятий классы с выбором того и другого языка в качестве родного делятся на две группы.  На изучение Государственного языка Чувашской Республики (чувашский) отводится 1 час в неделю из части, формируемой участниками образовательных отношений. Вопросы этнокультурной, национальной, краеведческой направленности включены также в предметное содержание учебных предметов «Музыка», «Изобразительное искусство», «Технология», «Окружающий мир» и во внеурочную деятельность.</w:t>
      </w:r>
    </w:p>
    <w:p w:rsidR="00337417" w:rsidRPr="00337417" w:rsidRDefault="00337417" w:rsidP="00337417">
      <w:pPr>
        <w:adjustRightInd w:val="0"/>
        <w:spacing w:after="0" w:line="240" w:lineRule="auto"/>
        <w:ind w:firstLine="709"/>
        <w:jc w:val="both"/>
        <w:rPr>
          <w:rFonts w:ascii="Times New Roman" w:eastAsia="Times New Roman" w:hAnsi="Times New Roman" w:cs="Times New Roman"/>
          <w:color w:val="auto"/>
          <w:spacing w:val="-2"/>
          <w:kern w:val="0"/>
          <w:sz w:val="24"/>
          <w:szCs w:val="24"/>
        </w:rPr>
      </w:pPr>
      <w:r w:rsidRPr="00337417">
        <w:rPr>
          <w:rFonts w:ascii="Times New Roman" w:eastAsia="Times New Roman" w:hAnsi="Times New Roman" w:cs="Times New Roman"/>
          <w:color w:val="auto"/>
          <w:spacing w:val="-2"/>
          <w:kern w:val="0"/>
          <w:sz w:val="24"/>
          <w:szCs w:val="24"/>
        </w:rPr>
        <w:t xml:space="preserve">         Родителями (законными представителями) для изучения учебного предмета «Основы религиозных культур и светской этики» в 4 классе выбран модуль «Основы мировых религиозных культур».</w:t>
      </w:r>
    </w:p>
    <w:p w:rsidR="00337417" w:rsidRPr="00337417" w:rsidRDefault="00337417" w:rsidP="00337417">
      <w:pPr>
        <w:adjustRightInd w:val="0"/>
        <w:spacing w:after="0" w:line="240" w:lineRule="auto"/>
        <w:ind w:firstLine="709"/>
        <w:jc w:val="both"/>
        <w:rPr>
          <w:rFonts w:ascii="Times New Roman" w:eastAsia="Times New Roman" w:hAnsi="Times New Roman" w:cs="Times New Roman"/>
          <w:color w:val="auto"/>
          <w:spacing w:val="-2"/>
          <w:kern w:val="0"/>
          <w:sz w:val="24"/>
          <w:szCs w:val="24"/>
        </w:rPr>
      </w:pPr>
      <w:r w:rsidRPr="00337417">
        <w:rPr>
          <w:rFonts w:ascii="Times New Roman" w:eastAsia="Times New Roman" w:hAnsi="Times New Roman" w:cs="Times New Roman"/>
          <w:color w:val="auto"/>
          <w:spacing w:val="-2"/>
          <w:kern w:val="0"/>
          <w:sz w:val="24"/>
          <w:szCs w:val="24"/>
        </w:rPr>
        <w:t xml:space="preserve">         В соответствии со статьей 58 Федерального закона от 29.12.2012 N 273-ФЗ "Об образовании в Российской Федерации» в учебном плане определена форма промежуточной аттестации для 2-4 классов по всем учебным предметам на основании Положения о системе оценок, формах, порядке и периодичности промежуточной и итоговой аттестации (годовая отметка успеваемости).</w:t>
      </w:r>
    </w:p>
    <w:p w:rsidR="00337417" w:rsidRPr="00337417" w:rsidRDefault="00337417" w:rsidP="00337417">
      <w:pPr>
        <w:adjustRightInd w:val="0"/>
        <w:spacing w:after="0" w:line="240" w:lineRule="auto"/>
        <w:ind w:firstLine="709"/>
        <w:jc w:val="both"/>
        <w:rPr>
          <w:rFonts w:ascii="Times New Roman" w:eastAsia="Times New Roman" w:hAnsi="Times New Roman" w:cs="Times New Roman"/>
          <w:color w:val="auto"/>
          <w:spacing w:val="-2"/>
          <w:kern w:val="0"/>
          <w:sz w:val="24"/>
          <w:szCs w:val="24"/>
        </w:rPr>
      </w:pPr>
      <w:r w:rsidRPr="00337417">
        <w:rPr>
          <w:rFonts w:ascii="Times New Roman" w:eastAsia="Times New Roman" w:hAnsi="Times New Roman" w:cs="Times New Roman"/>
          <w:color w:val="auto"/>
          <w:spacing w:val="-2"/>
          <w:kern w:val="0"/>
          <w:sz w:val="24"/>
          <w:szCs w:val="24"/>
        </w:rPr>
        <w:t xml:space="preserve">         Реализация программы воспитания и плана внеурочной деятельности обеспечивает личностное развитие младших школьников и осуществляется по следующим направлениям развития личности: духовно-нравственное, социальное, общеинтеллектуальное, общекультурное и спортивно-оздоровительное. Внеурочная деятельность проводится за счет дополнительного образования учителями в рамках предметных, тематических недель (декад, месячников), воспитателями в рамках основной деятельности в воспитательские часы, педагогами дополнительного образования, классными руководителями, специалистами службы сопровождения на клубных часах, коррекционно-развивающих занятиях и за счет реализации программ и планов внеурочной деятельности, привлекаются также специалисты ДДТ и ФОК пос. Кугеси, ресурсы социальных партнеров, шефствующих организаций.</w:t>
      </w:r>
    </w:p>
    <w:p w:rsidR="00337417" w:rsidRPr="00337417" w:rsidRDefault="00337417" w:rsidP="00337417">
      <w:pPr>
        <w:adjustRightInd w:val="0"/>
        <w:spacing w:after="0" w:line="240" w:lineRule="auto"/>
        <w:ind w:firstLine="709"/>
        <w:jc w:val="both"/>
        <w:rPr>
          <w:rFonts w:ascii="Times New Roman" w:eastAsia="Times New Roman" w:hAnsi="Times New Roman" w:cs="Times New Roman"/>
          <w:color w:val="auto"/>
          <w:spacing w:val="-2"/>
          <w:kern w:val="0"/>
          <w:sz w:val="24"/>
          <w:szCs w:val="24"/>
        </w:rPr>
      </w:pPr>
      <w:r w:rsidRPr="00337417">
        <w:rPr>
          <w:rFonts w:ascii="Times New Roman" w:eastAsia="Times New Roman" w:hAnsi="Times New Roman" w:cs="Times New Roman"/>
          <w:color w:val="auto"/>
          <w:spacing w:val="-2"/>
          <w:kern w:val="0"/>
          <w:sz w:val="24"/>
          <w:szCs w:val="24"/>
        </w:rPr>
        <w:t xml:space="preserve">         Все обучение на уровне начального общего образования имеет коррекционно-развивающий характер, индивидуально-групповые коррекционные занятия специалистов (педагога-психолога, учителя-логопеда, социального педагога, учителя-дефектолога) дополняют эту работу, будучи направленными на преодоление характерных для детей с задержкой психического развития и расстройствами аутистического спектра специфических трудностей и недостатков в овладении базовым содержанием обучения, коррекцию нарушений речи и поведения, развитие эмоционально-личностной сферы и коррекцию ее недостатков,  развитие познавательной деятельности и целенаправленное формирование высших психических функций, обеспечение успеха в доступных видах деятельности и предупреждение негативного отношения к школе. </w:t>
      </w:r>
    </w:p>
    <w:p w:rsidR="00337417" w:rsidRPr="00337417" w:rsidRDefault="00337417" w:rsidP="00337417">
      <w:pPr>
        <w:adjustRightInd w:val="0"/>
        <w:spacing w:after="0" w:line="240" w:lineRule="auto"/>
        <w:ind w:firstLine="709"/>
        <w:jc w:val="both"/>
        <w:rPr>
          <w:rFonts w:ascii="Times New Roman" w:eastAsia="Times New Roman" w:hAnsi="Times New Roman" w:cs="Times New Roman"/>
          <w:color w:val="auto"/>
          <w:spacing w:val="-2"/>
          <w:kern w:val="0"/>
          <w:sz w:val="24"/>
          <w:szCs w:val="24"/>
        </w:rPr>
      </w:pPr>
      <w:r w:rsidRPr="00337417">
        <w:rPr>
          <w:rFonts w:ascii="Times New Roman" w:eastAsia="Times New Roman" w:hAnsi="Times New Roman" w:cs="Times New Roman"/>
          <w:color w:val="auto"/>
          <w:spacing w:val="-2"/>
          <w:kern w:val="0"/>
          <w:sz w:val="24"/>
          <w:szCs w:val="24"/>
        </w:rPr>
        <w:t>Сроки освоения АООП НОО (вариант 7.2) обучающимися с ЗПР составляют 5 лет, с обязательным введение 1 дополнительного класса.</w:t>
      </w:r>
    </w:p>
    <w:p w:rsidR="00337417" w:rsidRPr="00337417" w:rsidRDefault="00337417" w:rsidP="00337417">
      <w:pPr>
        <w:adjustRightInd w:val="0"/>
        <w:spacing w:after="0" w:line="240" w:lineRule="auto"/>
        <w:ind w:firstLine="709"/>
        <w:jc w:val="both"/>
        <w:rPr>
          <w:rFonts w:ascii="Times New Roman" w:eastAsia="Times New Roman" w:hAnsi="Times New Roman" w:cs="Times New Roman"/>
          <w:color w:val="auto"/>
          <w:spacing w:val="-2"/>
          <w:kern w:val="0"/>
          <w:sz w:val="24"/>
          <w:szCs w:val="24"/>
        </w:rPr>
      </w:pPr>
      <w:r w:rsidRPr="00337417">
        <w:rPr>
          <w:rFonts w:ascii="Times New Roman" w:eastAsia="Times New Roman" w:hAnsi="Times New Roman" w:cs="Times New Roman"/>
          <w:color w:val="auto"/>
          <w:spacing w:val="-2"/>
          <w:kern w:val="0"/>
          <w:sz w:val="24"/>
          <w:szCs w:val="24"/>
        </w:rPr>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w:t>
      </w:r>
    </w:p>
    <w:p w:rsidR="00337417" w:rsidRPr="00337417" w:rsidRDefault="00337417" w:rsidP="00337417">
      <w:pPr>
        <w:adjustRightInd w:val="0"/>
        <w:spacing w:after="0" w:line="240" w:lineRule="auto"/>
        <w:ind w:firstLine="709"/>
        <w:jc w:val="both"/>
        <w:rPr>
          <w:rFonts w:ascii="Times New Roman" w:eastAsia="Times New Roman" w:hAnsi="Times New Roman" w:cs="Times New Roman"/>
          <w:color w:val="auto"/>
          <w:spacing w:val="-2"/>
          <w:kern w:val="0"/>
          <w:sz w:val="24"/>
          <w:szCs w:val="24"/>
        </w:rPr>
      </w:pPr>
    </w:p>
    <w:p w:rsidR="007A2E9B" w:rsidRPr="007055E8" w:rsidRDefault="007A2E9B" w:rsidP="007055E8">
      <w:pPr>
        <w:adjustRightInd w:val="0"/>
        <w:spacing w:after="0" w:line="240" w:lineRule="auto"/>
        <w:ind w:firstLine="709"/>
        <w:jc w:val="both"/>
        <w:rPr>
          <w:rFonts w:ascii="Times New Roman" w:hAnsi="Times New Roman" w:cs="Times New Roman"/>
          <w:sz w:val="24"/>
          <w:szCs w:val="24"/>
        </w:rPr>
      </w:pPr>
    </w:p>
    <w:p w:rsidR="007A2E9B" w:rsidRPr="007055E8" w:rsidRDefault="007A2E9B"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lastRenderedPageBreak/>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7055E8">
        <w:rPr>
          <w:rFonts w:ascii="Times New Roman" w:hAnsi="Times New Roman" w:cs="Times New Roman"/>
          <w:color w:val="auto"/>
          <w:spacing w:val="2"/>
          <w:sz w:val="24"/>
          <w:szCs w:val="24"/>
        </w:rPr>
        <w:t>обучающихся в соответствии с сани</w:t>
      </w:r>
      <w:r w:rsidRPr="007055E8">
        <w:rPr>
          <w:rFonts w:ascii="Times New Roman" w:hAnsi="Times New Roman" w:cs="Times New Roman"/>
          <w:color w:val="auto"/>
          <w:sz w:val="24"/>
          <w:szCs w:val="24"/>
        </w:rPr>
        <w:t>тарно­гигиеническими требованиями</w:t>
      </w:r>
      <w:r w:rsidRPr="007055E8">
        <w:rPr>
          <w:rFonts w:ascii="Times New Roman" w:hAnsi="Times New Roman" w:cs="Times New Roman"/>
          <w:sz w:val="24"/>
          <w:szCs w:val="24"/>
        </w:rPr>
        <w:t>.</w:t>
      </w:r>
    </w:p>
    <w:p w:rsidR="007A2E9B" w:rsidRPr="007055E8" w:rsidRDefault="00261BEB" w:rsidP="007055E8">
      <w:pPr>
        <w:tabs>
          <w:tab w:val="left" w:pos="1260"/>
        </w:tabs>
        <w:autoSpaceDE w:val="0"/>
        <w:autoSpaceDN w:val="0"/>
        <w:adjustRightInd w:val="0"/>
        <w:spacing w:after="0" w:line="240" w:lineRule="auto"/>
        <w:ind w:firstLine="709"/>
        <w:jc w:val="both"/>
        <w:rPr>
          <w:rFonts w:ascii="Times New Roman" w:hAnsi="Times New Roman" w:cs="Times New Roman"/>
          <w:color w:val="auto"/>
          <w:spacing w:val="2"/>
          <w:sz w:val="24"/>
          <w:szCs w:val="24"/>
        </w:rPr>
      </w:pPr>
      <w:r w:rsidRPr="007055E8">
        <w:rPr>
          <w:rFonts w:ascii="Times New Roman" w:hAnsi="Times New Roman" w:cs="Times New Roman"/>
          <w:sz w:val="24"/>
          <w:szCs w:val="24"/>
        </w:rPr>
        <w:t>Обязательным компонентом учебного плана является</w:t>
      </w:r>
      <w:r w:rsidR="007A2E9B" w:rsidRPr="007055E8">
        <w:rPr>
          <w:rFonts w:ascii="Times New Roman" w:hAnsi="Times New Roman" w:cs="Times New Roman"/>
          <w:sz w:val="24"/>
          <w:szCs w:val="24"/>
        </w:rPr>
        <w:t xml:space="preserve"> </w:t>
      </w:r>
      <w:r w:rsidR="007A2E9B" w:rsidRPr="007055E8">
        <w:rPr>
          <w:rFonts w:ascii="Times New Roman" w:hAnsi="Times New Roman" w:cs="Times New Roman"/>
          <w:b/>
          <w:i/>
          <w:sz w:val="24"/>
          <w:szCs w:val="24"/>
        </w:rPr>
        <w:t>внеурочная деятельность</w:t>
      </w:r>
      <w:r w:rsidR="007A2E9B" w:rsidRPr="007055E8">
        <w:rPr>
          <w:rFonts w:ascii="Times New Roman" w:hAnsi="Times New Roman" w:cs="Times New Roman"/>
          <w:sz w:val="24"/>
          <w:szCs w:val="24"/>
        </w:rPr>
        <w:t xml:space="preserve">. В соответствии с требованиями ФГОС НОО обучающихся с </w:t>
      </w:r>
      <w:r w:rsidRPr="007055E8">
        <w:rPr>
          <w:rFonts w:ascii="Times New Roman" w:hAnsi="Times New Roman" w:cs="Times New Roman"/>
          <w:sz w:val="24"/>
          <w:szCs w:val="24"/>
        </w:rPr>
        <w:t>ОВЗ</w:t>
      </w:r>
      <w:r w:rsidR="007A2E9B" w:rsidRPr="007055E8">
        <w:rPr>
          <w:rFonts w:ascii="Times New Roman" w:hAnsi="Times New Roman" w:cs="Times New Roman"/>
          <w:b/>
          <w:bCs/>
          <w:sz w:val="24"/>
          <w:szCs w:val="24"/>
        </w:rPr>
        <w:t xml:space="preserve"> </w:t>
      </w:r>
      <w:r w:rsidR="007A2E9B" w:rsidRPr="007055E8">
        <w:rPr>
          <w:rFonts w:ascii="Times New Roman" w:hAnsi="Times New Roman" w:cs="Times New Roman"/>
          <w:bCs/>
          <w:sz w:val="24"/>
          <w:szCs w:val="24"/>
        </w:rPr>
        <w:t>внеурочная деятельность</w:t>
      </w:r>
      <w:r w:rsidR="007A2E9B" w:rsidRPr="007055E8">
        <w:rPr>
          <w:rFonts w:ascii="Times New Roman" w:hAnsi="Times New Roman" w:cs="Times New Roman"/>
          <w:b/>
          <w:bCs/>
          <w:sz w:val="24"/>
          <w:szCs w:val="24"/>
        </w:rPr>
        <w:t xml:space="preserve"> </w:t>
      </w:r>
      <w:r w:rsidR="007A2E9B" w:rsidRPr="007055E8">
        <w:rPr>
          <w:rFonts w:ascii="Times New Roman" w:hAnsi="Times New Roman" w:cs="Times New Roman"/>
          <w:sz w:val="24"/>
          <w:szCs w:val="24"/>
        </w:rPr>
        <w:t>организ</w:t>
      </w:r>
      <w:r w:rsidR="007A2E9B" w:rsidRPr="007055E8">
        <w:rPr>
          <w:rFonts w:ascii="Times New Roman" w:hAnsi="Times New Roman" w:cs="Times New Roman"/>
          <w:spacing w:val="2"/>
          <w:sz w:val="24"/>
          <w:szCs w:val="24"/>
        </w:rPr>
        <w:t>уется по направлениям развития личности (духовно­нравственное, социальное, общеинтеллектуальное, общекультур</w:t>
      </w:r>
      <w:r w:rsidR="007A2E9B" w:rsidRPr="007055E8">
        <w:rPr>
          <w:rFonts w:ascii="Times New Roman" w:hAnsi="Times New Roman" w:cs="Times New Roman"/>
          <w:sz w:val="24"/>
          <w:szCs w:val="24"/>
        </w:rPr>
        <w:t xml:space="preserve">ное, спортивно­оздоровительное). </w:t>
      </w:r>
      <w:r w:rsidR="007A2E9B" w:rsidRPr="007055E8">
        <w:rPr>
          <w:rFonts w:ascii="Times New Roman" w:hAnsi="Times New Roman" w:cs="Times New Roman"/>
          <w:color w:val="auto"/>
          <w:spacing w:val="2"/>
          <w:sz w:val="24"/>
          <w:szCs w:val="24"/>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7A2E9B" w:rsidRPr="007055E8" w:rsidRDefault="007A2E9B" w:rsidP="007055E8">
      <w:pPr>
        <w:pStyle w:val="af"/>
        <w:spacing w:line="240" w:lineRule="auto"/>
        <w:ind w:firstLine="709"/>
        <w:rPr>
          <w:rFonts w:ascii="Times New Roman" w:hAnsi="Times New Roman"/>
          <w:color w:val="auto"/>
          <w:sz w:val="24"/>
          <w:szCs w:val="24"/>
        </w:rPr>
      </w:pPr>
      <w:r w:rsidRPr="007055E8">
        <w:rPr>
          <w:rFonts w:ascii="Times New Roman" w:hAnsi="Times New Roman"/>
          <w:color w:val="auto"/>
          <w:sz w:val="24"/>
          <w:szCs w:val="24"/>
        </w:rPr>
        <w:t>Выбор направлений внеурочной деятельности определяется Организацией.</w:t>
      </w:r>
    </w:p>
    <w:p w:rsidR="007A2E9B" w:rsidRPr="007055E8" w:rsidRDefault="007A2E9B" w:rsidP="007055E8">
      <w:pPr>
        <w:pStyle w:val="af"/>
        <w:spacing w:line="240" w:lineRule="auto"/>
        <w:ind w:firstLine="709"/>
        <w:rPr>
          <w:rFonts w:ascii="Times New Roman" w:hAnsi="Times New Roman"/>
          <w:spacing w:val="1"/>
          <w:sz w:val="24"/>
          <w:szCs w:val="24"/>
        </w:rPr>
      </w:pPr>
      <w:r w:rsidRPr="007055E8">
        <w:rPr>
          <w:rFonts w:ascii="Times New Roman" w:hAnsi="Times New Roman"/>
          <w:b/>
          <w:i/>
          <w:sz w:val="24"/>
          <w:szCs w:val="24"/>
        </w:rPr>
        <w:t>Коррекционно-развивающая область</w:t>
      </w:r>
      <w:r w:rsidRPr="007055E8">
        <w:rPr>
          <w:rFonts w:ascii="Times New Roman" w:hAnsi="Times New Roman"/>
          <w:sz w:val="24"/>
          <w:szCs w:val="24"/>
        </w:rPr>
        <w:t xml:space="preserve">, согласно требованиям Стандарта, является </w:t>
      </w:r>
      <w:r w:rsidRPr="007055E8">
        <w:rPr>
          <w:rFonts w:ascii="Times New Roman" w:hAnsi="Times New Roman"/>
          <w:b/>
          <w:sz w:val="24"/>
          <w:szCs w:val="24"/>
        </w:rPr>
        <w:t>обязательной частью внеурочной деятельности</w:t>
      </w:r>
      <w:r w:rsidRPr="007055E8">
        <w:rPr>
          <w:rFonts w:ascii="Times New Roman" w:hAnsi="Times New Roman"/>
          <w:sz w:val="24"/>
          <w:szCs w:val="24"/>
        </w:rPr>
        <w:t xml:space="preserve"> и представлено </w:t>
      </w:r>
      <w:r w:rsidRPr="007055E8">
        <w:rPr>
          <w:rFonts w:ascii="Times New Roman" w:hAnsi="Times New Roman"/>
          <w:spacing w:val="1"/>
          <w:sz w:val="24"/>
          <w:szCs w:val="24"/>
        </w:rPr>
        <w:t xml:space="preserve">фронтальными и индивидуальными </w:t>
      </w:r>
      <w:r w:rsidRPr="007055E8">
        <w:rPr>
          <w:rFonts w:ascii="Times New Roman" w:hAnsi="Times New Roman"/>
          <w:sz w:val="24"/>
          <w:szCs w:val="24"/>
        </w:rPr>
        <w:t xml:space="preserve">коррекционно-развивающими занятиями (логопедическими и психокоррекционными) и ритмикой, </w:t>
      </w:r>
      <w:r w:rsidRPr="007055E8">
        <w:rPr>
          <w:rFonts w:ascii="Times New Roman" w:hAnsi="Times New Roman"/>
          <w:spacing w:val="1"/>
          <w:sz w:val="24"/>
          <w:szCs w:val="24"/>
        </w:rPr>
        <w:t xml:space="preserve">направленными на </w:t>
      </w:r>
      <w:r w:rsidRPr="007055E8">
        <w:rPr>
          <w:rFonts w:ascii="Times New Roman" w:hAnsi="Times New Roman"/>
          <w:sz w:val="24"/>
          <w:szCs w:val="24"/>
        </w:rPr>
        <w:t>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Организацией самостоятельно, исходя из психофизических особенностей обучающихся с ЗПР на основании рекомендаций ПМПК и индивидуальной программы реабилитации инвалида. К</w:t>
      </w:r>
      <w:r w:rsidRPr="007055E8">
        <w:rPr>
          <w:rFonts w:ascii="Times New Roman" w:hAnsi="Times New Roman"/>
          <w:kern w:val="2"/>
          <w:sz w:val="24"/>
          <w:szCs w:val="24"/>
        </w:rPr>
        <w:t>оррекционно-развивающие занятия могут проводиться в индивидуальной и групповой форме.</w:t>
      </w:r>
    </w:p>
    <w:p w:rsidR="007A2E9B" w:rsidRPr="007055E8" w:rsidRDefault="007A2E9B" w:rsidP="007055E8">
      <w:pPr>
        <w:pStyle w:val="af"/>
        <w:spacing w:line="240" w:lineRule="auto"/>
        <w:ind w:firstLine="709"/>
        <w:rPr>
          <w:rFonts w:ascii="Times New Roman" w:hAnsi="Times New Roman"/>
          <w:sz w:val="24"/>
          <w:szCs w:val="24"/>
        </w:rPr>
      </w:pPr>
      <w:r w:rsidRPr="007055E8">
        <w:rPr>
          <w:rFonts w:ascii="Times New Roman" w:hAnsi="Times New Roman"/>
          <w:sz w:val="24"/>
          <w:szCs w:val="24"/>
        </w:rPr>
        <w:t>Организация внеурочной деятельности предполагает, что в этой работе принимают участие все педагогические работники (учителя-дефектологи, учителя, воспитатели, учителя-логопеды, педагоги-психологи, социальные педагоги, педагоги дополнительного образования и др.), также и медицинские работники.</w:t>
      </w:r>
    </w:p>
    <w:p w:rsidR="007A2E9B" w:rsidRPr="007055E8" w:rsidRDefault="007A2E9B" w:rsidP="007055E8">
      <w:pPr>
        <w:pStyle w:val="af"/>
        <w:spacing w:line="240" w:lineRule="auto"/>
        <w:ind w:firstLine="709"/>
        <w:rPr>
          <w:rFonts w:ascii="Times New Roman" w:hAnsi="Times New Roman"/>
          <w:color w:val="auto"/>
          <w:sz w:val="24"/>
          <w:szCs w:val="24"/>
        </w:rPr>
      </w:pPr>
      <w:r w:rsidRPr="007055E8">
        <w:rPr>
          <w:rFonts w:ascii="Times New Roman" w:hAnsi="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w:t>
      </w:r>
      <w:r w:rsidRPr="007055E8">
        <w:rPr>
          <w:rFonts w:ascii="Times New Roman" w:hAnsi="Times New Roman"/>
          <w:sz w:val="24"/>
          <w:szCs w:val="24"/>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коррекционных занятий.</w:t>
      </w:r>
    </w:p>
    <w:p w:rsidR="007A2E9B" w:rsidRPr="007055E8" w:rsidRDefault="007A2E9B" w:rsidP="007055E8">
      <w:pPr>
        <w:pStyle w:val="af"/>
        <w:spacing w:line="240" w:lineRule="auto"/>
        <w:ind w:firstLine="709"/>
        <w:rPr>
          <w:rFonts w:ascii="Times New Roman" w:hAnsi="Times New Roman"/>
          <w:color w:val="auto"/>
          <w:sz w:val="24"/>
          <w:szCs w:val="24"/>
        </w:rPr>
      </w:pPr>
      <w:r w:rsidRPr="007055E8">
        <w:rPr>
          <w:rFonts w:ascii="Times New Roman" w:hAnsi="Times New Roman"/>
          <w:color w:val="auto"/>
          <w:sz w:val="24"/>
          <w:szCs w:val="24"/>
        </w:rPr>
        <w:t>Чередование учебной и внеурочной деятельности в рамках реализации АООП НОО определяет Организация.</w:t>
      </w:r>
    </w:p>
    <w:p w:rsidR="007A2E9B" w:rsidRPr="007055E8" w:rsidRDefault="007A2E9B" w:rsidP="007055E8">
      <w:pPr>
        <w:tabs>
          <w:tab w:val="left" w:pos="1260"/>
        </w:tabs>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АООП НОО обучающихся с ЗПР может включать как один, так и несколько учебных планов. </w:t>
      </w:r>
      <w:r w:rsidRPr="007055E8">
        <w:rPr>
          <w:rFonts w:ascii="Times New Roman" w:hAnsi="Times New Roman" w:cs="Times New Roman"/>
          <w:color w:val="auto"/>
          <w:sz w:val="24"/>
          <w:szCs w:val="24"/>
        </w:rPr>
        <w:t xml:space="preserve">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w:t>
      </w:r>
      <w:r w:rsidRPr="007055E8">
        <w:rPr>
          <w:rFonts w:ascii="Times New Roman" w:hAnsi="Times New Roman" w:cs="Times New Roman"/>
          <w:color w:val="auto"/>
          <w:spacing w:val="2"/>
          <w:sz w:val="24"/>
          <w:szCs w:val="24"/>
        </w:rPr>
        <w:t>учебные программы (содержание дисциплин, курсов, моду</w:t>
      </w:r>
      <w:r w:rsidRPr="007055E8">
        <w:rPr>
          <w:rFonts w:ascii="Times New Roman" w:hAnsi="Times New Roman" w:cs="Times New Roman"/>
          <w:color w:val="auto"/>
          <w:sz w:val="24"/>
          <w:szCs w:val="24"/>
        </w:rPr>
        <w:t xml:space="preserve">лей, формы образования). </w:t>
      </w:r>
    </w:p>
    <w:p w:rsidR="007A2E9B" w:rsidRPr="007055E8" w:rsidRDefault="007A2E9B"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w:t>
      </w:r>
      <w:r w:rsidRPr="007055E8">
        <w:rPr>
          <w:rFonts w:ascii="Times New Roman" w:eastAsia="Times New Roman" w:hAnsi="Times New Roman" w:cs="Times New Roman"/>
          <w:color w:val="auto"/>
          <w:kern w:val="0"/>
          <w:sz w:val="24"/>
          <w:szCs w:val="24"/>
          <w:lang w:eastAsia="ru-RU"/>
        </w:rPr>
        <w:t>коррекцию недостатков психофизического развития обучающихся и восполнение пробелов в знаниях, а также</w:t>
      </w:r>
      <w:r w:rsidRPr="007055E8">
        <w:rPr>
          <w:rFonts w:ascii="Times New Roman" w:hAnsi="Times New Roman" w:cs="Times New Roman"/>
          <w:sz w:val="24"/>
          <w:szCs w:val="24"/>
        </w:rPr>
        <w:t xml:space="preserve">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w:t>
      </w:r>
      <w:r w:rsidR="00261BEB" w:rsidRPr="007055E8">
        <w:rPr>
          <w:rFonts w:ascii="Times New Roman" w:hAnsi="Times New Roman" w:cs="Times New Roman"/>
          <w:sz w:val="24"/>
          <w:szCs w:val="24"/>
        </w:rPr>
        <w:t>до 25 </w:t>
      </w:r>
      <w:r w:rsidRPr="007055E8">
        <w:rPr>
          <w:rFonts w:ascii="Times New Roman" w:hAnsi="Times New Roman" w:cs="Times New Roman"/>
          <w:sz w:val="24"/>
          <w:szCs w:val="24"/>
        </w:rPr>
        <w:t xml:space="preserve">мин., на групповые занятия – </w:t>
      </w:r>
      <w:r w:rsidR="00261BEB" w:rsidRPr="007055E8">
        <w:rPr>
          <w:rFonts w:ascii="Times New Roman" w:hAnsi="Times New Roman" w:cs="Times New Roman"/>
          <w:sz w:val="24"/>
          <w:szCs w:val="24"/>
        </w:rPr>
        <w:t xml:space="preserve">до </w:t>
      </w:r>
      <w:r w:rsidRPr="007055E8">
        <w:rPr>
          <w:rFonts w:ascii="Times New Roman" w:hAnsi="Times New Roman" w:cs="Times New Roman"/>
          <w:sz w:val="24"/>
          <w:szCs w:val="24"/>
        </w:rPr>
        <w:t>40 минут.</w:t>
      </w:r>
    </w:p>
    <w:p w:rsidR="00D82F6A" w:rsidRDefault="00D82F6A" w:rsidP="00323F6E">
      <w:pPr>
        <w:widowControl w:val="0"/>
        <w:shd w:val="clear" w:color="auto" w:fill="FFFFFF"/>
        <w:suppressAutoHyphens w:val="0"/>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eastAsia="ru-RU"/>
        </w:rPr>
      </w:pPr>
    </w:p>
    <w:p w:rsidR="00D82F6A" w:rsidRDefault="00D82F6A" w:rsidP="00323F6E">
      <w:pPr>
        <w:widowControl w:val="0"/>
        <w:shd w:val="clear" w:color="auto" w:fill="FFFFFF"/>
        <w:suppressAutoHyphens w:val="0"/>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eastAsia="ru-RU"/>
        </w:rPr>
      </w:pPr>
    </w:p>
    <w:p w:rsidR="00323F6E" w:rsidRPr="00323F6E" w:rsidRDefault="00323F6E" w:rsidP="00323F6E">
      <w:pPr>
        <w:widowControl w:val="0"/>
        <w:shd w:val="clear" w:color="auto" w:fill="FFFFFF"/>
        <w:suppressAutoHyphens w:val="0"/>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eastAsia="ru-RU"/>
        </w:rPr>
      </w:pPr>
      <w:r w:rsidRPr="00323F6E">
        <w:rPr>
          <w:rFonts w:ascii="Times New Roman" w:eastAsia="Times New Roman" w:hAnsi="Times New Roman" w:cs="Times New Roman"/>
          <w:b/>
          <w:bCs/>
          <w:color w:val="000000"/>
          <w:kern w:val="0"/>
          <w:sz w:val="24"/>
          <w:szCs w:val="24"/>
          <w:lang w:eastAsia="ru-RU"/>
        </w:rPr>
        <w:lastRenderedPageBreak/>
        <w:t xml:space="preserve">УЧЕБНЫЙ ПЛАН </w:t>
      </w:r>
    </w:p>
    <w:p w:rsidR="00323F6E" w:rsidRPr="00323F6E" w:rsidRDefault="00323F6E" w:rsidP="00323F6E">
      <w:pPr>
        <w:widowControl w:val="0"/>
        <w:shd w:val="clear" w:color="auto" w:fill="FFFFFF"/>
        <w:suppressAutoHyphens w:val="0"/>
        <w:autoSpaceDE w:val="0"/>
        <w:autoSpaceDN w:val="0"/>
        <w:adjustRightInd w:val="0"/>
        <w:spacing w:after="0" w:line="240" w:lineRule="auto"/>
        <w:jc w:val="center"/>
        <w:rPr>
          <w:rFonts w:ascii="Times New Roman" w:eastAsia="Times New Roman" w:hAnsi="Times New Roman" w:cs="Times New Roman"/>
          <w:bCs/>
          <w:color w:val="000000"/>
          <w:kern w:val="0"/>
          <w:sz w:val="24"/>
          <w:szCs w:val="24"/>
          <w:lang w:eastAsia="ru-RU"/>
        </w:rPr>
      </w:pPr>
      <w:r w:rsidRPr="00323F6E">
        <w:rPr>
          <w:rFonts w:ascii="Times New Roman" w:eastAsia="Times New Roman" w:hAnsi="Times New Roman" w:cs="Times New Roman"/>
          <w:bCs/>
          <w:color w:val="000000"/>
          <w:kern w:val="0"/>
          <w:sz w:val="24"/>
          <w:szCs w:val="24"/>
          <w:lang w:eastAsia="ru-RU"/>
        </w:rPr>
        <w:t xml:space="preserve">для обучающихся с задержкой психического развития 1 доп.-4 классов </w:t>
      </w:r>
    </w:p>
    <w:tbl>
      <w:tblPr>
        <w:tblW w:w="11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062"/>
        <w:gridCol w:w="142"/>
        <w:gridCol w:w="1706"/>
        <w:gridCol w:w="567"/>
        <w:gridCol w:w="283"/>
        <w:gridCol w:w="709"/>
        <w:gridCol w:w="567"/>
        <w:gridCol w:w="142"/>
        <w:gridCol w:w="425"/>
        <w:gridCol w:w="709"/>
        <w:gridCol w:w="567"/>
        <w:gridCol w:w="1842"/>
        <w:gridCol w:w="850"/>
      </w:tblGrid>
      <w:tr w:rsidR="00323F6E" w:rsidRPr="00323F6E" w:rsidTr="0082634C">
        <w:trPr>
          <w:gridAfter w:val="1"/>
          <w:wAfter w:w="850" w:type="dxa"/>
          <w:trHeight w:val="480"/>
          <w:jc w:val="center"/>
        </w:trPr>
        <w:tc>
          <w:tcPr>
            <w:tcW w:w="4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w:t>
            </w:r>
          </w:p>
        </w:tc>
        <w:tc>
          <w:tcPr>
            <w:tcW w:w="20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Предметные области</w:t>
            </w:r>
          </w:p>
        </w:tc>
        <w:tc>
          <w:tcPr>
            <w:tcW w:w="2698"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Учебные предметы/</w:t>
            </w: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классы</w:t>
            </w:r>
          </w:p>
        </w:tc>
        <w:tc>
          <w:tcPr>
            <w:tcW w:w="3119" w:type="dxa"/>
            <w:gridSpan w:val="6"/>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Кол-во часов в неделю</w:t>
            </w:r>
          </w:p>
        </w:tc>
        <w:tc>
          <w:tcPr>
            <w:tcW w:w="1842" w:type="dxa"/>
            <w:vMerge w:val="restart"/>
            <w:tcBorders>
              <w:top w:val="single" w:sz="4" w:space="0" w:color="auto"/>
              <w:left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323F6E">
              <w:rPr>
                <w:rFonts w:ascii="Times New Roman" w:eastAsia="Times New Roman" w:hAnsi="Times New Roman" w:cs="Times New Roman"/>
                <w:color w:val="auto"/>
                <w:kern w:val="0"/>
                <w:lang w:eastAsia="ru-RU"/>
              </w:rPr>
              <w:t>Форма проведения промежуточной аттестации</w:t>
            </w:r>
          </w:p>
        </w:tc>
      </w:tr>
      <w:tr w:rsidR="00323F6E" w:rsidRPr="00323F6E" w:rsidTr="0082634C">
        <w:trPr>
          <w:gridAfter w:val="1"/>
          <w:wAfter w:w="850" w:type="dxa"/>
          <w:trHeight w:val="153"/>
          <w:jc w:val="center"/>
        </w:trPr>
        <w:tc>
          <w:tcPr>
            <w:tcW w:w="4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p>
        </w:tc>
        <w:tc>
          <w:tcPr>
            <w:tcW w:w="20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p>
        </w:tc>
        <w:tc>
          <w:tcPr>
            <w:tcW w:w="2698"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 доп.</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 xml:space="preserve">2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3</w:t>
            </w:r>
          </w:p>
        </w:tc>
        <w:tc>
          <w:tcPr>
            <w:tcW w:w="567" w:type="dxa"/>
            <w:tcBorders>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4</w:t>
            </w:r>
          </w:p>
        </w:tc>
        <w:tc>
          <w:tcPr>
            <w:tcW w:w="1842" w:type="dxa"/>
            <w:vMerge/>
            <w:tcBorders>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0"/>
                <w:szCs w:val="20"/>
                <w:lang w:eastAsia="ru-RU"/>
              </w:rPr>
            </w:pPr>
          </w:p>
        </w:tc>
      </w:tr>
      <w:tr w:rsidR="00323F6E" w:rsidRPr="00323F6E" w:rsidTr="0082634C">
        <w:trPr>
          <w:gridAfter w:val="1"/>
          <w:wAfter w:w="850" w:type="dxa"/>
          <w:trHeight w:val="241"/>
          <w:jc w:val="center"/>
        </w:trPr>
        <w:tc>
          <w:tcPr>
            <w:tcW w:w="10206"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i/>
                <w:color w:val="000000"/>
                <w:spacing w:val="1"/>
                <w:kern w:val="0"/>
                <w:sz w:val="20"/>
                <w:szCs w:val="20"/>
                <w:lang w:eastAsia="ru-RU"/>
              </w:rPr>
              <w:t xml:space="preserve"> </w:t>
            </w:r>
            <w:r w:rsidRPr="00323F6E">
              <w:rPr>
                <w:rFonts w:ascii="Times New Roman" w:eastAsia="Times New Roman" w:hAnsi="Times New Roman" w:cs="Times New Roman"/>
                <w:color w:val="000000"/>
                <w:spacing w:val="1"/>
                <w:kern w:val="0"/>
                <w:sz w:val="24"/>
                <w:szCs w:val="24"/>
                <w:lang w:eastAsia="ru-RU"/>
              </w:rPr>
              <w:t>Обязательная часть</w:t>
            </w:r>
          </w:p>
        </w:tc>
      </w:tr>
      <w:tr w:rsidR="00323F6E" w:rsidRPr="00323F6E" w:rsidTr="0082634C">
        <w:trPr>
          <w:gridAfter w:val="1"/>
          <w:wAfter w:w="850" w:type="dxa"/>
          <w:trHeight w:val="338"/>
          <w:jc w:val="center"/>
        </w:trPr>
        <w:tc>
          <w:tcPr>
            <w:tcW w:w="485" w:type="dxa"/>
            <w:vMerge w:val="restart"/>
            <w:tcBorders>
              <w:top w:val="single" w:sz="4" w:space="0" w:color="auto"/>
              <w:left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20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323F6E">
              <w:rPr>
                <w:rFonts w:ascii="Times New Roman" w:eastAsia="Times New Roman" w:hAnsi="Times New Roman" w:cs="Times New Roman"/>
                <w:color w:val="auto"/>
                <w:kern w:val="0"/>
                <w:sz w:val="24"/>
                <w:szCs w:val="24"/>
                <w:lang w:eastAsia="ru-RU"/>
              </w:rPr>
              <w:t>Русский язык и литературное чтение</w:t>
            </w:r>
          </w:p>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2698" w:type="dxa"/>
            <w:gridSpan w:val="4"/>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both"/>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Русский язык</w:t>
            </w:r>
          </w:p>
          <w:p w:rsidR="00323F6E" w:rsidRPr="00323F6E" w:rsidRDefault="00323F6E" w:rsidP="00323F6E">
            <w:pPr>
              <w:widowControl w:val="0"/>
              <w:suppressAutoHyphens w:val="0"/>
              <w:autoSpaceDE w:val="0"/>
              <w:autoSpaceDN w:val="0"/>
              <w:adjustRightInd w:val="0"/>
              <w:spacing w:after="0" w:line="240" w:lineRule="auto"/>
              <w:jc w:val="both"/>
              <w:rPr>
                <w:rFonts w:ascii="Times New Roman" w:eastAsia="Times New Roman" w:hAnsi="Times New Roman" w:cs="Times New Roman"/>
                <w:color w:val="000000"/>
                <w:spacing w:val="1"/>
                <w:kern w:val="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auto"/>
                <w:kern w:val="0"/>
              </w:rPr>
            </w:pPr>
            <w:r w:rsidRPr="00323F6E">
              <w:rPr>
                <w:rFonts w:ascii="Times New Roman" w:eastAsia="Times New Roman" w:hAnsi="Times New Roman" w:cs="Times New Roman"/>
                <w:color w:val="000000"/>
                <w:spacing w:val="1"/>
                <w:kern w:val="0"/>
                <w:lang w:eastAsia="ru-RU"/>
              </w:rPr>
              <w:t xml:space="preserve">2-4 классы: </w:t>
            </w:r>
            <w:r w:rsidRPr="00323F6E">
              <w:rPr>
                <w:rFonts w:ascii="Times New Roman" w:eastAsia="Times New Roman" w:hAnsi="Times New Roman" w:cs="Times New Roman"/>
                <w:b/>
                <w:color w:val="000000"/>
                <w:spacing w:val="1"/>
                <w:kern w:val="0"/>
                <w:vertAlign w:val="superscript"/>
                <w:lang w:eastAsia="ru-RU"/>
              </w:rPr>
              <w:t>3</w:t>
            </w:r>
            <w:r w:rsidRPr="00323F6E">
              <w:rPr>
                <w:rFonts w:ascii="Times New Roman" w:eastAsia="Times New Roman" w:hAnsi="Times New Roman" w:cs="Times New Roman"/>
                <w:color w:val="000000"/>
                <w:spacing w:val="1"/>
                <w:kern w:val="0"/>
                <w:lang w:eastAsia="ru-RU"/>
              </w:rPr>
              <w:t>ГОУ</w:t>
            </w:r>
          </w:p>
        </w:tc>
      </w:tr>
      <w:tr w:rsidR="00323F6E" w:rsidRPr="00323F6E" w:rsidTr="0082634C">
        <w:trPr>
          <w:gridAfter w:val="1"/>
          <w:wAfter w:w="850" w:type="dxa"/>
          <w:trHeight w:val="155"/>
          <w:jc w:val="center"/>
        </w:trPr>
        <w:tc>
          <w:tcPr>
            <w:tcW w:w="485" w:type="dxa"/>
            <w:vMerge/>
            <w:tcBorders>
              <w:left w:val="single" w:sz="4" w:space="0" w:color="auto"/>
              <w:right w:val="single" w:sz="4" w:space="0" w:color="auto"/>
            </w:tcBorders>
            <w:shd w:val="clear" w:color="auto" w:fill="auto"/>
            <w:vAlign w:val="center"/>
            <w:hideMark/>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p>
        </w:tc>
        <w:tc>
          <w:tcPr>
            <w:tcW w:w="20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p>
        </w:tc>
        <w:tc>
          <w:tcPr>
            <w:tcW w:w="2698" w:type="dxa"/>
            <w:gridSpan w:val="4"/>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both"/>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 xml:space="preserve">Литературное чтение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suppressAutoHyphens w:val="0"/>
              <w:spacing w:after="0" w:line="259" w:lineRule="auto"/>
              <w:jc w:val="center"/>
              <w:rPr>
                <w:rFonts w:eastAsia="Calibri" w:cs="Times New Roman"/>
                <w:color w:val="auto"/>
                <w:kern w:val="0"/>
              </w:rPr>
            </w:pPr>
            <w:r w:rsidRPr="00323F6E">
              <w:rPr>
                <w:rFonts w:ascii="Times New Roman" w:eastAsia="Times New Roman" w:hAnsi="Times New Roman" w:cs="Times New Roman"/>
                <w:color w:val="000000"/>
                <w:spacing w:val="1"/>
                <w:kern w:val="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suppressAutoHyphens w:val="0"/>
              <w:spacing w:after="0" w:line="259" w:lineRule="auto"/>
              <w:jc w:val="center"/>
              <w:rPr>
                <w:rFonts w:eastAsia="Calibri" w:cs="Times New Roman"/>
                <w:color w:val="auto"/>
                <w:kern w:val="0"/>
              </w:rPr>
            </w:pPr>
            <w:r w:rsidRPr="00323F6E">
              <w:rPr>
                <w:rFonts w:ascii="Times New Roman" w:eastAsia="Times New Roman" w:hAnsi="Times New Roman" w:cs="Times New Roman"/>
                <w:color w:val="000000"/>
                <w:spacing w:val="1"/>
                <w:kern w:val="0"/>
                <w:sz w:val="24"/>
                <w:szCs w:val="24"/>
                <w:lang w:eastAsia="ru-RU"/>
              </w:rPr>
              <w:t>3</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suppressAutoHyphens w:val="0"/>
              <w:spacing w:after="0" w:line="259" w:lineRule="auto"/>
              <w:jc w:val="center"/>
              <w:rPr>
                <w:rFonts w:eastAsia="Calibri" w:cs="Times New Roman"/>
                <w:color w:val="auto"/>
                <w:kern w:val="0"/>
              </w:rPr>
            </w:pPr>
            <w:r w:rsidRPr="00323F6E">
              <w:rPr>
                <w:rFonts w:ascii="Times New Roman" w:eastAsia="Times New Roman" w:hAnsi="Times New Roman" w:cs="Times New Roman"/>
                <w:color w:val="000000"/>
                <w:spacing w:val="1"/>
                <w:kern w:val="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suppressAutoHyphens w:val="0"/>
              <w:spacing w:after="160" w:line="259" w:lineRule="auto"/>
              <w:rPr>
                <w:rFonts w:ascii="Times New Roman" w:eastAsia="Calibri" w:hAnsi="Times New Roman" w:cs="Times New Roman"/>
                <w:color w:val="auto"/>
                <w:kern w:val="0"/>
              </w:rPr>
            </w:pPr>
            <w:r w:rsidRPr="00323F6E">
              <w:rPr>
                <w:rFonts w:ascii="Times New Roman" w:eastAsia="Calibri" w:hAnsi="Times New Roman" w:cs="Times New Roman"/>
                <w:color w:val="auto"/>
                <w:kern w:val="0"/>
              </w:rPr>
              <w:t xml:space="preserve">2-4 классы: ГОУ </w:t>
            </w:r>
          </w:p>
        </w:tc>
      </w:tr>
      <w:tr w:rsidR="00323F6E" w:rsidRPr="00323F6E" w:rsidTr="0082634C">
        <w:trPr>
          <w:gridAfter w:val="1"/>
          <w:wAfter w:w="850" w:type="dxa"/>
          <w:trHeight w:val="155"/>
          <w:jc w:val="center"/>
        </w:trPr>
        <w:tc>
          <w:tcPr>
            <w:tcW w:w="485" w:type="dxa"/>
            <w:tcBorders>
              <w:left w:val="single" w:sz="4" w:space="0" w:color="auto"/>
              <w:right w:val="single" w:sz="4" w:space="0" w:color="auto"/>
            </w:tcBorders>
            <w:shd w:val="clear" w:color="auto" w:fill="auto"/>
            <w:vAlign w:val="center"/>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2.</w:t>
            </w:r>
          </w:p>
        </w:tc>
        <w:tc>
          <w:tcPr>
            <w:tcW w:w="2062" w:type="dxa"/>
            <w:tcBorders>
              <w:top w:val="single" w:sz="4" w:space="0" w:color="auto"/>
              <w:left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vertAlign w:val="superscript"/>
                <w:lang w:eastAsia="ru-RU"/>
              </w:rPr>
            </w:pPr>
            <w:r w:rsidRPr="00323F6E">
              <w:rPr>
                <w:rFonts w:ascii="Times New Roman" w:eastAsia="Times New Roman" w:hAnsi="Times New Roman" w:cs="Times New Roman"/>
                <w:color w:val="auto"/>
                <w:kern w:val="0"/>
                <w:sz w:val="24"/>
                <w:szCs w:val="24"/>
                <w:lang w:eastAsia="ru-RU"/>
              </w:rPr>
              <w:t>Родной язык и литературное чтение на родном языке</w:t>
            </w:r>
          </w:p>
        </w:tc>
        <w:tc>
          <w:tcPr>
            <w:tcW w:w="2698" w:type="dxa"/>
            <w:gridSpan w:val="4"/>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323F6E">
              <w:rPr>
                <w:rFonts w:ascii="Times New Roman" w:eastAsia="Times New Roman" w:hAnsi="Times New Roman" w:cs="Times New Roman"/>
                <w:color w:val="auto"/>
                <w:kern w:val="0"/>
                <w:sz w:val="24"/>
                <w:szCs w:val="24"/>
                <w:lang w:eastAsia="ru-RU"/>
              </w:rPr>
              <w:t>Родной язык</w:t>
            </w:r>
            <w:r w:rsidRPr="00323F6E">
              <w:rPr>
                <w:rFonts w:ascii="Times New Roman" w:eastAsia="Times New Roman" w:hAnsi="Times New Roman" w:cs="Times New Roman"/>
                <w:color w:val="auto"/>
                <w:kern w:val="0"/>
                <w:sz w:val="24"/>
                <w:szCs w:val="24"/>
                <w:vertAlign w:val="superscript"/>
                <w:lang w:eastAsia="ru-RU"/>
              </w:rPr>
              <w:t>2</w:t>
            </w:r>
            <w:r w:rsidRPr="00323F6E">
              <w:rPr>
                <w:rFonts w:ascii="Times New Roman" w:eastAsia="Times New Roman" w:hAnsi="Times New Roman" w:cs="Times New Roman"/>
                <w:color w:val="auto"/>
                <w:kern w:val="0"/>
                <w:sz w:val="24"/>
                <w:szCs w:val="24"/>
                <w:lang w:eastAsia="ru-RU"/>
              </w:rPr>
              <w:t xml:space="preserve"> </w:t>
            </w:r>
          </w:p>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vertAlign w:val="superscript"/>
                <w:lang w:eastAsia="ru-RU"/>
              </w:rPr>
            </w:pPr>
            <w:r w:rsidRPr="00323F6E">
              <w:rPr>
                <w:rFonts w:ascii="Times New Roman" w:eastAsia="Times New Roman" w:hAnsi="Times New Roman" w:cs="Times New Roman"/>
                <w:color w:val="auto"/>
                <w:kern w:val="0"/>
                <w:sz w:val="24"/>
                <w:szCs w:val="24"/>
                <w:lang w:eastAsia="ru-RU"/>
              </w:rPr>
              <w:t xml:space="preserve"> (чув/рус.) и литературное чтение (на чув./рус.) и (или) государственный язык Чувашской Республики (чувашский)</w:t>
            </w:r>
          </w:p>
        </w:tc>
        <w:tc>
          <w:tcPr>
            <w:tcW w:w="709" w:type="dxa"/>
            <w:tcBorders>
              <w:top w:val="single" w:sz="4" w:space="0" w:color="auto"/>
              <w:left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1/1</w:t>
            </w: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vertAlign w:val="superscript"/>
                <w:lang w:eastAsia="ru-RU"/>
              </w:rPr>
            </w:pPr>
            <w:r w:rsidRPr="00323F6E">
              <w:rPr>
                <w:rFonts w:ascii="Times New Roman" w:eastAsia="Times New Roman" w:hAnsi="Times New Roman" w:cs="Times New Roman"/>
                <w:color w:val="000000"/>
                <w:spacing w:val="1"/>
                <w:kern w:val="0"/>
                <w:sz w:val="24"/>
                <w:szCs w:val="24"/>
                <w:lang w:eastAsia="ru-RU"/>
              </w:rPr>
              <w:t>1</w:t>
            </w:r>
          </w:p>
        </w:tc>
        <w:tc>
          <w:tcPr>
            <w:tcW w:w="567" w:type="dxa"/>
            <w:tcBorders>
              <w:top w:val="single" w:sz="4" w:space="0" w:color="auto"/>
              <w:left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1/1</w:t>
            </w: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vertAlign w:val="superscript"/>
                <w:lang w:eastAsia="ru-RU"/>
              </w:rPr>
            </w:pPr>
            <w:r w:rsidRPr="00323F6E">
              <w:rPr>
                <w:rFonts w:ascii="Times New Roman" w:eastAsia="Times New Roman" w:hAnsi="Times New Roman" w:cs="Times New Roman"/>
                <w:color w:val="000000"/>
                <w:spacing w:val="1"/>
                <w:kern w:val="0"/>
                <w:sz w:val="24"/>
                <w:szCs w:val="24"/>
                <w:lang w:eastAsia="ru-RU"/>
              </w:rPr>
              <w:t>1</w:t>
            </w:r>
          </w:p>
        </w:tc>
        <w:tc>
          <w:tcPr>
            <w:tcW w:w="567" w:type="dxa"/>
            <w:gridSpan w:val="2"/>
            <w:tcBorders>
              <w:top w:val="single" w:sz="4" w:space="0" w:color="auto"/>
              <w:left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1/1</w:t>
            </w: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vertAlign w:val="superscript"/>
                <w:lang w:eastAsia="ru-RU"/>
              </w:rPr>
            </w:pPr>
            <w:r w:rsidRPr="00323F6E">
              <w:rPr>
                <w:rFonts w:ascii="Times New Roman" w:eastAsia="Times New Roman" w:hAnsi="Times New Roman" w:cs="Times New Roman"/>
                <w:color w:val="000000"/>
                <w:spacing w:val="1"/>
                <w:kern w:val="0"/>
                <w:sz w:val="24"/>
                <w:szCs w:val="24"/>
                <w:lang w:eastAsia="ru-RU"/>
              </w:rPr>
              <w:t>1</w:t>
            </w:r>
          </w:p>
        </w:tc>
        <w:tc>
          <w:tcPr>
            <w:tcW w:w="709" w:type="dxa"/>
            <w:tcBorders>
              <w:top w:val="single" w:sz="4" w:space="0" w:color="auto"/>
              <w:left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1/1</w:t>
            </w: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vertAlign w:val="superscript"/>
                <w:lang w:eastAsia="ru-RU"/>
              </w:rPr>
            </w:pPr>
            <w:r w:rsidRPr="00323F6E">
              <w:rPr>
                <w:rFonts w:ascii="Times New Roman" w:eastAsia="Times New Roman" w:hAnsi="Times New Roman" w:cs="Times New Roman"/>
                <w:color w:val="000000"/>
                <w:spacing w:val="1"/>
                <w:kern w:val="0"/>
                <w:sz w:val="24"/>
                <w:szCs w:val="24"/>
                <w:lang w:eastAsia="ru-RU"/>
              </w:rPr>
              <w:t>1</w:t>
            </w:r>
          </w:p>
        </w:tc>
        <w:tc>
          <w:tcPr>
            <w:tcW w:w="567" w:type="dxa"/>
            <w:tcBorders>
              <w:top w:val="single" w:sz="4" w:space="0" w:color="auto"/>
              <w:left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1/1</w:t>
            </w: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vertAlign w:val="superscript"/>
                <w:lang w:eastAsia="ru-RU"/>
              </w:rPr>
            </w:pP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vertAlign w:val="superscript"/>
                <w:lang w:eastAsia="ru-RU"/>
              </w:rPr>
            </w:pP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
                <w:szCs w:val="2"/>
                <w:vertAlign w:val="superscript"/>
                <w:lang w:eastAsia="ru-RU"/>
              </w:rPr>
            </w:pP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vertAlign w:val="superscript"/>
                <w:lang w:eastAsia="ru-RU"/>
              </w:rPr>
            </w:pPr>
            <w:r w:rsidRPr="00323F6E">
              <w:rPr>
                <w:rFonts w:ascii="Times New Roman" w:eastAsia="Times New Roman" w:hAnsi="Times New Roman" w:cs="Times New Roman"/>
                <w:color w:val="000000"/>
                <w:spacing w:val="1"/>
                <w:kern w:val="0"/>
                <w:sz w:val="24"/>
                <w:szCs w:val="24"/>
                <w:lang w:eastAsia="ru-RU"/>
              </w:rPr>
              <w:t>1</w:t>
            </w:r>
          </w:p>
        </w:tc>
        <w:tc>
          <w:tcPr>
            <w:tcW w:w="1842" w:type="dxa"/>
            <w:tcBorders>
              <w:top w:val="single" w:sz="4" w:space="0" w:color="auto"/>
              <w:left w:val="single" w:sz="4" w:space="0" w:color="auto"/>
              <w:right w:val="single" w:sz="4" w:space="0" w:color="auto"/>
            </w:tcBorders>
            <w:shd w:val="clear" w:color="auto" w:fill="auto"/>
          </w:tcPr>
          <w:p w:rsidR="00323F6E" w:rsidRPr="00323F6E" w:rsidRDefault="00323F6E" w:rsidP="00323F6E">
            <w:pPr>
              <w:suppressAutoHyphens w:val="0"/>
              <w:spacing w:after="160" w:line="259" w:lineRule="auto"/>
              <w:rPr>
                <w:rFonts w:ascii="Times New Roman" w:eastAsia="Calibri" w:hAnsi="Times New Roman" w:cs="Times New Roman"/>
                <w:color w:val="auto"/>
                <w:kern w:val="0"/>
              </w:rPr>
            </w:pPr>
            <w:r w:rsidRPr="00323F6E">
              <w:rPr>
                <w:rFonts w:ascii="Times New Roman" w:eastAsia="Calibri" w:hAnsi="Times New Roman" w:cs="Times New Roman"/>
                <w:color w:val="auto"/>
                <w:kern w:val="0"/>
              </w:rPr>
              <w:t xml:space="preserve">2-4 классы: ГОУ </w:t>
            </w:r>
          </w:p>
          <w:p w:rsidR="00323F6E" w:rsidRPr="00323F6E" w:rsidRDefault="00323F6E" w:rsidP="00323F6E">
            <w:pPr>
              <w:suppressAutoHyphens w:val="0"/>
              <w:spacing w:after="160" w:line="259" w:lineRule="auto"/>
              <w:rPr>
                <w:rFonts w:ascii="Times New Roman" w:eastAsia="Calibri" w:hAnsi="Times New Roman" w:cs="Times New Roman"/>
                <w:color w:val="auto"/>
                <w:kern w:val="0"/>
              </w:rPr>
            </w:pPr>
          </w:p>
          <w:p w:rsidR="00323F6E" w:rsidRPr="00323F6E" w:rsidRDefault="00323F6E" w:rsidP="00323F6E">
            <w:pPr>
              <w:suppressAutoHyphens w:val="0"/>
              <w:spacing w:after="160" w:line="259" w:lineRule="auto"/>
              <w:rPr>
                <w:rFonts w:ascii="Times New Roman" w:eastAsia="Calibri" w:hAnsi="Times New Roman" w:cs="Times New Roman"/>
                <w:color w:val="auto"/>
                <w:kern w:val="0"/>
              </w:rPr>
            </w:pPr>
          </w:p>
          <w:p w:rsidR="00323F6E" w:rsidRPr="00323F6E" w:rsidRDefault="00323F6E" w:rsidP="00323F6E">
            <w:pPr>
              <w:suppressAutoHyphens w:val="0"/>
              <w:spacing w:after="160" w:line="259" w:lineRule="auto"/>
              <w:rPr>
                <w:rFonts w:ascii="Times New Roman" w:eastAsia="Calibri" w:hAnsi="Times New Roman" w:cs="Times New Roman"/>
                <w:color w:val="auto"/>
                <w:kern w:val="0"/>
              </w:rPr>
            </w:pPr>
            <w:r w:rsidRPr="00323F6E">
              <w:rPr>
                <w:rFonts w:ascii="Times New Roman" w:eastAsia="Calibri" w:hAnsi="Times New Roman" w:cs="Times New Roman"/>
                <w:color w:val="auto"/>
                <w:kern w:val="0"/>
              </w:rPr>
              <w:t>2-4 классы: ГОУ</w:t>
            </w:r>
          </w:p>
        </w:tc>
      </w:tr>
      <w:tr w:rsidR="00323F6E" w:rsidRPr="00323F6E" w:rsidTr="0082634C">
        <w:trPr>
          <w:gridAfter w:val="1"/>
          <w:wAfter w:w="850" w:type="dxa"/>
          <w:trHeight w:val="155"/>
          <w:jc w:val="center"/>
        </w:trPr>
        <w:tc>
          <w:tcPr>
            <w:tcW w:w="485" w:type="dxa"/>
            <w:tcBorders>
              <w:left w:val="single" w:sz="4" w:space="0" w:color="auto"/>
              <w:bottom w:val="single" w:sz="4" w:space="0" w:color="auto"/>
              <w:right w:val="single" w:sz="4" w:space="0" w:color="auto"/>
            </w:tcBorders>
            <w:shd w:val="clear" w:color="auto" w:fill="auto"/>
            <w:vAlign w:val="center"/>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3.</w:t>
            </w:r>
          </w:p>
        </w:tc>
        <w:tc>
          <w:tcPr>
            <w:tcW w:w="2062" w:type="dxa"/>
            <w:tcBorders>
              <w:left w:val="single" w:sz="4" w:space="0" w:color="auto"/>
              <w:bottom w:val="single" w:sz="4" w:space="0" w:color="auto"/>
              <w:right w:val="single" w:sz="4" w:space="0" w:color="auto"/>
            </w:tcBorders>
            <w:shd w:val="clear" w:color="auto" w:fill="auto"/>
            <w:vAlign w:val="center"/>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323F6E">
              <w:rPr>
                <w:rFonts w:ascii="Times New Roman" w:eastAsia="Times New Roman" w:hAnsi="Times New Roman" w:cs="Times New Roman"/>
                <w:color w:val="auto"/>
                <w:kern w:val="0"/>
                <w:sz w:val="24"/>
                <w:szCs w:val="24"/>
                <w:lang w:eastAsia="ru-RU"/>
              </w:rPr>
              <w:t>Иностранный язык</w:t>
            </w:r>
          </w:p>
        </w:tc>
        <w:tc>
          <w:tcPr>
            <w:tcW w:w="2698" w:type="dxa"/>
            <w:gridSpan w:val="4"/>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323F6E">
              <w:rPr>
                <w:rFonts w:ascii="Times New Roman" w:eastAsia="Times New Roman" w:hAnsi="Times New Roman" w:cs="Times New Roman"/>
                <w:color w:val="auto"/>
                <w:kern w:val="0"/>
                <w:sz w:val="24"/>
                <w:szCs w:val="24"/>
                <w:lang w:eastAsia="ru-RU"/>
              </w:rPr>
              <w:t>Иностранный язык (английский)</w:t>
            </w:r>
            <w:r w:rsidRPr="00323F6E">
              <w:rPr>
                <w:rFonts w:ascii="Times New Roman" w:eastAsia="Times New Roman" w:hAnsi="Times New Roman" w:cs="Times New Roman"/>
                <w:b/>
                <w:color w:val="000000"/>
                <w:spacing w:val="1"/>
                <w:kern w:val="0"/>
                <w:sz w:val="24"/>
                <w:szCs w:val="24"/>
                <w:vertAlign w:val="superscript"/>
                <w:lang w:eastAsia="ru-RU"/>
              </w:rPr>
              <w:t xml:space="preserve"> </w:t>
            </w:r>
            <w:r w:rsidRPr="00323F6E">
              <w:rPr>
                <w:rFonts w:ascii="Times New Roman" w:eastAsia="Times New Roman" w:hAnsi="Times New Roman" w:cs="Times New Roman"/>
                <w:color w:val="000000"/>
                <w:spacing w:val="1"/>
                <w:kern w:val="0"/>
                <w:sz w:val="24"/>
                <w:szCs w:val="24"/>
                <w:vertAlign w:val="superscript"/>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suppressAutoHyphens w:val="0"/>
              <w:spacing w:after="0" w:line="259" w:lineRule="auto"/>
              <w:rPr>
                <w:rFonts w:ascii="Times New Roman" w:eastAsia="Times New Roman" w:hAnsi="Times New Roman" w:cs="Times New Roman"/>
                <w:color w:val="000000"/>
                <w:spacing w:val="1"/>
                <w:kern w:val="0"/>
                <w:sz w:val="24"/>
                <w:szCs w:val="24"/>
                <w:vertAlign w:val="superscript"/>
                <w:lang w:eastAsia="ru-RU"/>
              </w:rPr>
            </w:pPr>
            <w:r w:rsidRPr="00323F6E">
              <w:rPr>
                <w:rFonts w:ascii="Times New Roman" w:eastAsia="Times New Roman" w:hAnsi="Times New Roman" w:cs="Times New Roman"/>
                <w:color w:val="000000"/>
                <w:spacing w:val="1"/>
                <w:kern w:val="0"/>
                <w:sz w:val="24"/>
                <w:szCs w:val="24"/>
                <w:lang w:eastAsia="ru-RU"/>
              </w:rPr>
              <w:t>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suppressAutoHyphens w:val="0"/>
              <w:spacing w:after="160" w:line="259" w:lineRule="auto"/>
              <w:rPr>
                <w:rFonts w:ascii="Times New Roman" w:eastAsia="Calibri" w:hAnsi="Times New Roman" w:cs="Times New Roman"/>
                <w:color w:val="auto"/>
                <w:kern w:val="0"/>
              </w:rPr>
            </w:pPr>
            <w:r w:rsidRPr="00323F6E">
              <w:rPr>
                <w:rFonts w:ascii="Times New Roman" w:eastAsia="Calibri" w:hAnsi="Times New Roman" w:cs="Times New Roman"/>
                <w:color w:val="auto"/>
                <w:kern w:val="0"/>
              </w:rPr>
              <w:t xml:space="preserve">2-4 классы: ГОУ </w:t>
            </w:r>
          </w:p>
        </w:tc>
      </w:tr>
      <w:tr w:rsidR="00323F6E" w:rsidRPr="00323F6E" w:rsidTr="0082634C">
        <w:trPr>
          <w:gridAfter w:val="1"/>
          <w:wAfter w:w="850" w:type="dxa"/>
          <w:trHeight w:val="543"/>
          <w:jc w:val="center"/>
        </w:trPr>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4.</w:t>
            </w:r>
          </w:p>
        </w:tc>
        <w:tc>
          <w:tcPr>
            <w:tcW w:w="2062" w:type="dxa"/>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Математика и информатика</w:t>
            </w:r>
          </w:p>
        </w:tc>
        <w:tc>
          <w:tcPr>
            <w:tcW w:w="2698" w:type="dxa"/>
            <w:gridSpan w:val="4"/>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jc w:val="both"/>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Математика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suppressAutoHyphens w:val="0"/>
              <w:spacing w:after="0" w:line="259"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suppressAutoHyphens w:val="0"/>
              <w:spacing w:after="160" w:line="259" w:lineRule="auto"/>
              <w:rPr>
                <w:rFonts w:ascii="Times New Roman" w:eastAsia="Calibri" w:hAnsi="Times New Roman" w:cs="Times New Roman"/>
                <w:color w:val="auto"/>
                <w:kern w:val="0"/>
              </w:rPr>
            </w:pPr>
            <w:r w:rsidRPr="00323F6E">
              <w:rPr>
                <w:rFonts w:ascii="Times New Roman" w:eastAsia="Calibri" w:hAnsi="Times New Roman" w:cs="Times New Roman"/>
                <w:color w:val="auto"/>
                <w:kern w:val="0"/>
              </w:rPr>
              <w:t xml:space="preserve">2-4 классы: ГОУ </w:t>
            </w:r>
          </w:p>
        </w:tc>
      </w:tr>
      <w:tr w:rsidR="00323F6E" w:rsidRPr="00323F6E" w:rsidTr="0082634C">
        <w:trPr>
          <w:gridAfter w:val="1"/>
          <w:wAfter w:w="850" w:type="dxa"/>
          <w:trHeight w:val="453"/>
          <w:jc w:val="center"/>
        </w:trPr>
        <w:tc>
          <w:tcPr>
            <w:tcW w:w="485" w:type="dxa"/>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5.</w:t>
            </w:r>
          </w:p>
        </w:tc>
        <w:tc>
          <w:tcPr>
            <w:tcW w:w="2062" w:type="dxa"/>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Обществознание и естествознание</w:t>
            </w:r>
          </w:p>
        </w:tc>
        <w:tc>
          <w:tcPr>
            <w:tcW w:w="2698" w:type="dxa"/>
            <w:gridSpan w:val="4"/>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jc w:val="both"/>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Окружающий мир</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suppressAutoHyphens w:val="0"/>
              <w:spacing w:after="0" w:line="259"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suppressAutoHyphens w:val="0"/>
              <w:spacing w:after="160" w:line="259" w:lineRule="auto"/>
              <w:rPr>
                <w:rFonts w:ascii="Times New Roman" w:eastAsia="Calibri" w:hAnsi="Times New Roman" w:cs="Times New Roman"/>
                <w:color w:val="auto"/>
                <w:kern w:val="0"/>
              </w:rPr>
            </w:pPr>
            <w:r w:rsidRPr="00323F6E">
              <w:rPr>
                <w:rFonts w:ascii="Times New Roman" w:eastAsia="Calibri" w:hAnsi="Times New Roman" w:cs="Times New Roman"/>
                <w:color w:val="auto"/>
                <w:kern w:val="0"/>
              </w:rPr>
              <w:t xml:space="preserve">2-4 классы: ГОУ </w:t>
            </w:r>
          </w:p>
        </w:tc>
      </w:tr>
      <w:tr w:rsidR="00323F6E" w:rsidRPr="00323F6E" w:rsidTr="0082634C">
        <w:trPr>
          <w:gridAfter w:val="1"/>
          <w:wAfter w:w="850" w:type="dxa"/>
          <w:trHeight w:val="453"/>
          <w:jc w:val="center"/>
        </w:trPr>
        <w:tc>
          <w:tcPr>
            <w:tcW w:w="485"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6.</w:t>
            </w:r>
          </w:p>
        </w:tc>
        <w:tc>
          <w:tcPr>
            <w:tcW w:w="206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Основы религиозных культур и светской этики</w:t>
            </w:r>
          </w:p>
        </w:tc>
        <w:tc>
          <w:tcPr>
            <w:tcW w:w="2698" w:type="dxa"/>
            <w:gridSpan w:val="4"/>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both"/>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Основы 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suppressAutoHyphens w:val="0"/>
              <w:spacing w:after="0" w:line="259"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suppressAutoHyphens w:val="0"/>
              <w:spacing w:after="0" w:line="259" w:lineRule="auto"/>
              <w:rPr>
                <w:rFonts w:ascii="Times New Roman" w:eastAsia="Times New Roman" w:hAnsi="Times New Roman" w:cs="Times New Roman"/>
                <w:color w:val="000000"/>
                <w:spacing w:val="1"/>
                <w:kern w:val="0"/>
                <w:lang w:eastAsia="ru-RU"/>
              </w:rPr>
            </w:pPr>
          </w:p>
        </w:tc>
      </w:tr>
      <w:tr w:rsidR="00323F6E" w:rsidRPr="00323F6E" w:rsidTr="0082634C">
        <w:trPr>
          <w:gridAfter w:val="1"/>
          <w:wAfter w:w="850" w:type="dxa"/>
          <w:trHeight w:val="491"/>
          <w:jc w:val="center"/>
        </w:trPr>
        <w:tc>
          <w:tcPr>
            <w:tcW w:w="4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p>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7.</w:t>
            </w:r>
          </w:p>
        </w:tc>
        <w:tc>
          <w:tcPr>
            <w:tcW w:w="20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Искусство</w:t>
            </w:r>
            <w:r w:rsidRPr="00323F6E">
              <w:rPr>
                <w:rFonts w:ascii="Times New Roman" w:eastAsia="Times New Roman" w:hAnsi="Times New Roman" w:cs="Times New Roman"/>
                <w:color w:val="auto"/>
                <w:kern w:val="0"/>
                <w:sz w:val="24"/>
                <w:szCs w:val="24"/>
                <w:lang w:eastAsia="ru-RU"/>
              </w:rPr>
              <w:t xml:space="preserve"> </w:t>
            </w:r>
          </w:p>
        </w:tc>
        <w:tc>
          <w:tcPr>
            <w:tcW w:w="2698" w:type="dxa"/>
            <w:gridSpan w:val="4"/>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323F6E">
              <w:rPr>
                <w:rFonts w:ascii="Times New Roman" w:eastAsia="Times New Roman" w:hAnsi="Times New Roman" w:cs="Times New Roman"/>
                <w:color w:val="auto"/>
                <w:kern w:val="0"/>
                <w:sz w:val="24"/>
                <w:szCs w:val="24"/>
                <w:lang w:eastAsia="ru-RU"/>
              </w:rPr>
              <w:t>Музыка</w:t>
            </w:r>
          </w:p>
          <w:p w:rsidR="00323F6E" w:rsidRPr="00323F6E" w:rsidRDefault="00323F6E" w:rsidP="00323F6E">
            <w:pPr>
              <w:widowControl w:val="0"/>
              <w:suppressAutoHyphens w:val="0"/>
              <w:autoSpaceDE w:val="0"/>
              <w:autoSpaceDN w:val="0"/>
              <w:adjustRightInd w:val="0"/>
              <w:spacing w:after="0" w:line="240" w:lineRule="auto"/>
              <w:jc w:val="both"/>
              <w:rPr>
                <w:rFonts w:ascii="Times New Roman" w:eastAsia="Times New Roman" w:hAnsi="Times New Roman" w:cs="Times New Roman"/>
                <w:color w:val="000000"/>
                <w:spacing w:val="1"/>
                <w:kern w:val="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suppressAutoHyphens w:val="0"/>
              <w:spacing w:after="0" w:line="259"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auto"/>
                <w:kern w:val="0"/>
              </w:rPr>
            </w:pPr>
            <w:r w:rsidRPr="00323F6E">
              <w:rPr>
                <w:rFonts w:ascii="Times New Roman" w:eastAsia="Times New Roman" w:hAnsi="Times New Roman" w:cs="Times New Roman"/>
                <w:color w:val="000000"/>
                <w:spacing w:val="1"/>
                <w:kern w:val="0"/>
                <w:lang w:eastAsia="ru-RU"/>
              </w:rPr>
              <w:t xml:space="preserve">2-4 классы: ГОУ </w:t>
            </w:r>
          </w:p>
        </w:tc>
      </w:tr>
      <w:tr w:rsidR="00323F6E" w:rsidRPr="00323F6E" w:rsidTr="0082634C">
        <w:trPr>
          <w:gridAfter w:val="1"/>
          <w:wAfter w:w="850" w:type="dxa"/>
          <w:trHeight w:val="542"/>
          <w:jc w:val="center"/>
        </w:trPr>
        <w:tc>
          <w:tcPr>
            <w:tcW w:w="485" w:type="dxa"/>
            <w:vMerge/>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p>
        </w:tc>
        <w:tc>
          <w:tcPr>
            <w:tcW w:w="20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p>
        </w:tc>
        <w:tc>
          <w:tcPr>
            <w:tcW w:w="2698" w:type="dxa"/>
            <w:gridSpan w:val="4"/>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323F6E">
              <w:rPr>
                <w:rFonts w:ascii="Times New Roman" w:eastAsia="Times New Roman" w:hAnsi="Times New Roman" w:cs="Times New Roman"/>
                <w:color w:val="auto"/>
                <w:kern w:val="0"/>
                <w:sz w:val="24"/>
                <w:szCs w:val="24"/>
                <w:lang w:eastAsia="ru-RU"/>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suppressAutoHyphens w:val="0"/>
              <w:spacing w:after="0" w:line="259"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auto"/>
                <w:kern w:val="0"/>
              </w:rPr>
            </w:pPr>
            <w:r w:rsidRPr="00323F6E">
              <w:rPr>
                <w:rFonts w:ascii="Times New Roman" w:eastAsia="Times New Roman" w:hAnsi="Times New Roman" w:cs="Times New Roman"/>
                <w:color w:val="000000"/>
                <w:spacing w:val="1"/>
                <w:kern w:val="0"/>
                <w:lang w:eastAsia="ru-RU"/>
              </w:rPr>
              <w:t xml:space="preserve">2-4 классы: ГОУ </w:t>
            </w:r>
          </w:p>
        </w:tc>
      </w:tr>
      <w:tr w:rsidR="00323F6E" w:rsidRPr="00323F6E" w:rsidTr="0082634C">
        <w:trPr>
          <w:gridAfter w:val="1"/>
          <w:wAfter w:w="850" w:type="dxa"/>
          <w:trHeight w:val="289"/>
          <w:jc w:val="center"/>
        </w:trPr>
        <w:tc>
          <w:tcPr>
            <w:tcW w:w="485"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8.</w:t>
            </w:r>
          </w:p>
        </w:tc>
        <w:tc>
          <w:tcPr>
            <w:tcW w:w="2062" w:type="dxa"/>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Технология</w:t>
            </w:r>
          </w:p>
        </w:tc>
        <w:tc>
          <w:tcPr>
            <w:tcW w:w="2698" w:type="dxa"/>
            <w:gridSpan w:val="4"/>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323F6E">
              <w:rPr>
                <w:rFonts w:ascii="Times New Roman" w:eastAsia="Times New Roman" w:hAnsi="Times New Roman" w:cs="Times New Roman"/>
                <w:color w:val="auto"/>
                <w:kern w:val="0"/>
                <w:sz w:val="24"/>
                <w:szCs w:val="24"/>
                <w:lang w:eastAsia="ru-RU"/>
              </w:rPr>
              <w:t>Технология</w:t>
            </w:r>
          </w:p>
          <w:p w:rsidR="00323F6E" w:rsidRPr="00323F6E" w:rsidRDefault="00323F6E" w:rsidP="00323F6E">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suppressAutoHyphens w:val="0"/>
              <w:spacing w:after="0" w:line="259"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auto"/>
                <w:kern w:val="0"/>
              </w:rPr>
            </w:pPr>
            <w:r w:rsidRPr="00323F6E">
              <w:rPr>
                <w:rFonts w:ascii="Times New Roman" w:eastAsia="Times New Roman" w:hAnsi="Times New Roman" w:cs="Times New Roman"/>
                <w:color w:val="000000"/>
                <w:spacing w:val="1"/>
                <w:kern w:val="0"/>
                <w:lang w:eastAsia="ru-RU"/>
              </w:rPr>
              <w:t xml:space="preserve">2-4 классы: ГОУ </w:t>
            </w:r>
          </w:p>
        </w:tc>
      </w:tr>
      <w:tr w:rsidR="00323F6E" w:rsidRPr="00323F6E" w:rsidTr="0082634C">
        <w:trPr>
          <w:gridAfter w:val="1"/>
          <w:wAfter w:w="850" w:type="dxa"/>
          <w:trHeight w:val="289"/>
          <w:jc w:val="center"/>
        </w:trPr>
        <w:tc>
          <w:tcPr>
            <w:tcW w:w="485"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9.</w:t>
            </w:r>
          </w:p>
        </w:tc>
        <w:tc>
          <w:tcPr>
            <w:tcW w:w="2062" w:type="dxa"/>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Физическая культура</w:t>
            </w:r>
          </w:p>
        </w:tc>
        <w:tc>
          <w:tcPr>
            <w:tcW w:w="2698" w:type="dxa"/>
            <w:gridSpan w:val="4"/>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both"/>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Физическая культура (Адаптивная физическая культура)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3</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suppressAutoHyphens w:val="0"/>
              <w:spacing w:after="0" w:line="259"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2</w:t>
            </w:r>
            <w:r w:rsidRPr="00323F6E">
              <w:rPr>
                <w:rFonts w:ascii="Times New Roman" w:eastAsia="Times New Roman" w:hAnsi="Times New Roman" w:cs="Times New Roman"/>
                <w:b/>
                <w:color w:val="000000"/>
                <w:spacing w:val="1"/>
                <w:kern w:val="0"/>
                <w:sz w:val="24"/>
                <w:szCs w:val="24"/>
                <w:vertAlign w:val="superscript"/>
                <w:lang w:eastAsia="ru-RU"/>
              </w:rPr>
              <w:t>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auto"/>
                <w:kern w:val="0"/>
              </w:rPr>
            </w:pPr>
            <w:r w:rsidRPr="00323F6E">
              <w:rPr>
                <w:rFonts w:ascii="Times New Roman" w:eastAsia="Times New Roman" w:hAnsi="Times New Roman" w:cs="Times New Roman"/>
                <w:color w:val="000000"/>
                <w:spacing w:val="1"/>
                <w:kern w:val="0"/>
                <w:lang w:eastAsia="ru-RU"/>
              </w:rPr>
              <w:t xml:space="preserve">2-4 классы: ГОУ </w:t>
            </w:r>
          </w:p>
        </w:tc>
      </w:tr>
      <w:tr w:rsidR="00323F6E" w:rsidRPr="00323F6E" w:rsidTr="0082634C">
        <w:trPr>
          <w:gridAfter w:val="1"/>
          <w:wAfter w:w="850" w:type="dxa"/>
          <w:trHeight w:val="289"/>
          <w:jc w:val="center"/>
        </w:trPr>
        <w:tc>
          <w:tcPr>
            <w:tcW w:w="485"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p>
        </w:tc>
        <w:tc>
          <w:tcPr>
            <w:tcW w:w="206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Итого</w:t>
            </w:r>
          </w:p>
        </w:tc>
        <w:tc>
          <w:tcPr>
            <w:tcW w:w="2698" w:type="dxa"/>
            <w:gridSpan w:val="4"/>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both"/>
              <w:rPr>
                <w:rFonts w:ascii="Times New Roman" w:eastAsia="Times New Roman" w:hAnsi="Times New Roman" w:cs="Times New Roman"/>
                <w:color w:val="000000"/>
                <w:spacing w:val="1"/>
                <w:kern w:val="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21</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21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23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23</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lang w:eastAsia="ru-RU"/>
              </w:rPr>
            </w:pPr>
          </w:p>
        </w:tc>
      </w:tr>
      <w:tr w:rsidR="00323F6E" w:rsidRPr="00323F6E" w:rsidTr="0082634C">
        <w:trPr>
          <w:gridAfter w:val="1"/>
          <w:wAfter w:w="850" w:type="dxa"/>
          <w:trHeight w:val="289"/>
          <w:jc w:val="center"/>
        </w:trPr>
        <w:tc>
          <w:tcPr>
            <w:tcW w:w="5245" w:type="dxa"/>
            <w:gridSpan w:val="6"/>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lang w:eastAsia="ru-RU"/>
              </w:rPr>
            </w:pPr>
            <w:r w:rsidRPr="00323F6E">
              <w:rPr>
                <w:rFonts w:ascii="Times New Roman" w:eastAsia="Calibri" w:hAnsi="Times New Roman" w:cs="Times New Roman"/>
                <w:color w:val="000000"/>
                <w:spacing w:val="1"/>
                <w:kern w:val="0"/>
                <w:lang w:eastAsia="ru-RU"/>
              </w:rPr>
              <w:t xml:space="preserve">Часть, формируемая участниками образовательных отношений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lang w:eastAsia="ru-RU"/>
              </w:rPr>
            </w:pPr>
            <w:r w:rsidRPr="00323F6E">
              <w:rPr>
                <w:rFonts w:ascii="Times New Roman" w:eastAsia="Times New Roman" w:hAnsi="Times New Roman" w:cs="Times New Roman"/>
                <w:color w:val="000000"/>
                <w:spacing w:val="1"/>
                <w:kern w:val="0"/>
                <w:lang w:eastAsia="ru-RU"/>
              </w:rPr>
              <w:t>2-4 классы: ГОУ</w:t>
            </w:r>
          </w:p>
        </w:tc>
      </w:tr>
      <w:tr w:rsidR="00323F6E" w:rsidRPr="00323F6E" w:rsidTr="0082634C">
        <w:trPr>
          <w:gridAfter w:val="1"/>
          <w:wAfter w:w="850" w:type="dxa"/>
          <w:trHeight w:val="289"/>
          <w:jc w:val="center"/>
        </w:trPr>
        <w:tc>
          <w:tcPr>
            <w:tcW w:w="5245" w:type="dxa"/>
            <w:gridSpan w:val="6"/>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Calibri" w:hAnsi="Times New Roman" w:cs="Times New Roman"/>
                <w:b/>
                <w:i/>
                <w:color w:val="000000"/>
                <w:spacing w:val="1"/>
                <w:kern w:val="0"/>
                <w:lang w:eastAsia="ru-RU"/>
              </w:rPr>
            </w:pPr>
            <w:r w:rsidRPr="00323F6E">
              <w:rPr>
                <w:rFonts w:ascii="Times New Roman" w:eastAsia="Calibri" w:hAnsi="Times New Roman" w:cs="Times New Roman"/>
                <w:color w:val="000000"/>
                <w:spacing w:val="1"/>
                <w:kern w:val="0"/>
                <w:lang w:eastAsia="ru-RU"/>
              </w:rPr>
              <w:t>Учебные недели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33</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33</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34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34</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34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lang w:eastAsia="ru-RU"/>
              </w:rPr>
            </w:pPr>
          </w:p>
        </w:tc>
      </w:tr>
      <w:tr w:rsidR="00323F6E" w:rsidRPr="00323F6E" w:rsidTr="0082634C">
        <w:trPr>
          <w:gridAfter w:val="1"/>
          <w:wAfter w:w="850" w:type="dxa"/>
          <w:trHeight w:val="289"/>
          <w:jc w:val="center"/>
        </w:trPr>
        <w:tc>
          <w:tcPr>
            <w:tcW w:w="5245" w:type="dxa"/>
            <w:gridSpan w:val="6"/>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kern w:val="0"/>
                <w:sz w:val="24"/>
                <w:szCs w:val="20"/>
                <w:lang w:eastAsia="ru-RU"/>
              </w:rPr>
              <w:t>Максимально допустимая недельная нагрузка</w:t>
            </w:r>
            <w:r w:rsidRPr="00323F6E">
              <w:rPr>
                <w:rFonts w:ascii="Times New Roman" w:eastAsia="Times New Roman" w:hAnsi="Times New Roman" w:cs="Times New Roman"/>
                <w:b/>
                <w:kern w:val="0"/>
                <w:sz w:val="24"/>
                <w:szCs w:val="20"/>
                <w:lang w:eastAsia="ru-RU"/>
              </w:rPr>
              <w:t xml:space="preserve"> </w:t>
            </w:r>
            <w:r w:rsidRPr="00323F6E">
              <w:rPr>
                <w:rFonts w:ascii="Times New Roman" w:eastAsia="Times New Roman" w:hAnsi="Times New Roman" w:cs="Times New Roman"/>
                <w:kern w:val="0"/>
                <w:sz w:val="24"/>
                <w:szCs w:val="20"/>
                <w:lang w:eastAsia="ru-RU"/>
              </w:rPr>
              <w:t>(при 5-дневной учебной неделе)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b/>
                <w:color w:val="000000"/>
                <w:spacing w:val="1"/>
                <w:kern w:val="0"/>
                <w:sz w:val="24"/>
                <w:szCs w:val="24"/>
                <w:lang w:eastAsia="ru-RU"/>
              </w:rPr>
            </w:pPr>
            <w:r w:rsidRPr="00323F6E">
              <w:rPr>
                <w:rFonts w:ascii="Times New Roman" w:eastAsia="Times New Roman" w:hAnsi="Times New Roman" w:cs="Times New Roman"/>
                <w:b/>
                <w:color w:val="000000"/>
                <w:spacing w:val="1"/>
                <w:kern w:val="0"/>
                <w:sz w:val="24"/>
                <w:szCs w:val="24"/>
                <w:lang w:eastAsia="ru-RU"/>
              </w:rPr>
              <w:t>21</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b/>
                <w:color w:val="000000"/>
                <w:spacing w:val="1"/>
                <w:kern w:val="0"/>
                <w:sz w:val="24"/>
                <w:szCs w:val="24"/>
                <w:lang w:eastAsia="ru-RU"/>
              </w:rPr>
            </w:pPr>
            <w:r w:rsidRPr="00323F6E">
              <w:rPr>
                <w:rFonts w:ascii="Times New Roman" w:eastAsia="Times New Roman" w:hAnsi="Times New Roman" w:cs="Times New Roman"/>
                <w:b/>
                <w:color w:val="000000"/>
                <w:spacing w:val="1"/>
                <w:kern w:val="0"/>
                <w:sz w:val="24"/>
                <w:szCs w:val="24"/>
                <w:lang w:eastAsia="ru-RU"/>
              </w:rPr>
              <w:t>21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b/>
                <w:color w:val="000000"/>
                <w:spacing w:val="1"/>
                <w:kern w:val="0"/>
                <w:sz w:val="24"/>
                <w:szCs w:val="24"/>
                <w:lang w:eastAsia="ru-RU"/>
              </w:rPr>
            </w:pPr>
            <w:r w:rsidRPr="00323F6E">
              <w:rPr>
                <w:rFonts w:ascii="Times New Roman" w:eastAsia="Times New Roman" w:hAnsi="Times New Roman" w:cs="Times New Roman"/>
                <w:b/>
                <w:color w:val="000000"/>
                <w:spacing w:val="1"/>
                <w:kern w:val="0"/>
                <w:sz w:val="24"/>
                <w:szCs w:val="24"/>
                <w:lang w:eastAsia="ru-RU"/>
              </w:rPr>
              <w:t>23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b/>
                <w:color w:val="000000"/>
                <w:spacing w:val="1"/>
                <w:kern w:val="0"/>
                <w:sz w:val="24"/>
                <w:szCs w:val="24"/>
                <w:lang w:eastAsia="ru-RU"/>
              </w:rPr>
            </w:pPr>
            <w:r w:rsidRPr="00323F6E">
              <w:rPr>
                <w:rFonts w:ascii="Times New Roman" w:eastAsia="Times New Roman" w:hAnsi="Times New Roman" w:cs="Times New Roman"/>
                <w:b/>
                <w:color w:val="000000"/>
                <w:spacing w:val="1"/>
                <w:kern w:val="0"/>
                <w:sz w:val="24"/>
                <w:szCs w:val="24"/>
                <w:lang w:eastAsia="ru-RU"/>
              </w:rPr>
              <w:t>23</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b/>
                <w:color w:val="000000"/>
                <w:spacing w:val="1"/>
                <w:kern w:val="0"/>
                <w:sz w:val="24"/>
                <w:szCs w:val="24"/>
                <w:lang w:eastAsia="ru-RU"/>
              </w:rPr>
            </w:pPr>
            <w:r w:rsidRPr="00323F6E">
              <w:rPr>
                <w:rFonts w:ascii="Times New Roman" w:eastAsia="Times New Roman" w:hAnsi="Times New Roman" w:cs="Times New Roman"/>
                <w:b/>
                <w:color w:val="000000"/>
                <w:spacing w:val="1"/>
                <w:kern w:val="0"/>
                <w:sz w:val="24"/>
                <w:szCs w:val="24"/>
                <w:lang w:eastAsia="ru-RU"/>
              </w:rPr>
              <w:t>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b/>
                <w:color w:val="000000"/>
                <w:spacing w:val="1"/>
                <w:kern w:val="0"/>
                <w:sz w:val="24"/>
                <w:szCs w:val="24"/>
                <w:lang w:eastAsia="ru-RU"/>
              </w:rPr>
            </w:pPr>
          </w:p>
        </w:tc>
      </w:tr>
      <w:tr w:rsidR="00323F6E" w:rsidRPr="00323F6E" w:rsidTr="0082634C">
        <w:trPr>
          <w:gridAfter w:val="1"/>
          <w:wAfter w:w="850" w:type="dxa"/>
          <w:trHeight w:val="289"/>
          <w:jc w:val="center"/>
        </w:trPr>
        <w:tc>
          <w:tcPr>
            <w:tcW w:w="524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323F6E">
              <w:rPr>
                <w:rFonts w:ascii="Times New Roman" w:eastAsia="Times New Roman" w:hAnsi="Times New Roman" w:cs="Times New Roman"/>
                <w:color w:val="auto"/>
                <w:kern w:val="0"/>
                <w:sz w:val="24"/>
                <w:szCs w:val="24"/>
                <w:lang w:eastAsia="ru-RU"/>
              </w:rPr>
              <w:t>Коррекционно-развивающая область</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lang w:eastAsia="ru-RU"/>
              </w:rPr>
            </w:pPr>
            <w:r w:rsidRPr="00323F6E">
              <w:rPr>
                <w:rFonts w:ascii="Times New Roman" w:eastAsia="Times New Roman" w:hAnsi="Times New Roman" w:cs="Times New Roman"/>
                <w:color w:val="000000"/>
                <w:spacing w:val="1"/>
                <w:kern w:val="0"/>
                <w:lang w:eastAsia="ru-RU"/>
              </w:rPr>
              <w:t>7/9</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lang w:eastAsia="ru-RU"/>
              </w:rPr>
            </w:pPr>
            <w:r w:rsidRPr="00323F6E">
              <w:rPr>
                <w:rFonts w:ascii="Times New Roman" w:eastAsia="Times New Roman" w:hAnsi="Times New Roman" w:cs="Times New Roman"/>
                <w:color w:val="000000"/>
                <w:spacing w:val="1"/>
                <w:kern w:val="0"/>
                <w:lang w:eastAsia="ru-RU"/>
              </w:rPr>
              <w:t>7/9</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lang w:eastAsia="ru-RU"/>
              </w:rPr>
            </w:pPr>
            <w:r w:rsidRPr="00323F6E">
              <w:rPr>
                <w:rFonts w:ascii="Times New Roman" w:eastAsia="Times New Roman" w:hAnsi="Times New Roman" w:cs="Times New Roman"/>
                <w:color w:val="000000"/>
                <w:spacing w:val="1"/>
                <w:kern w:val="0"/>
                <w:lang w:eastAsia="ru-RU"/>
              </w:rPr>
              <w:t>7/9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lang w:eastAsia="ru-RU"/>
              </w:rPr>
            </w:pPr>
            <w:r w:rsidRPr="00323F6E">
              <w:rPr>
                <w:rFonts w:ascii="Times New Roman" w:eastAsia="Times New Roman" w:hAnsi="Times New Roman" w:cs="Times New Roman"/>
                <w:color w:val="000000"/>
                <w:spacing w:val="1"/>
                <w:kern w:val="0"/>
                <w:lang w:eastAsia="ru-RU"/>
              </w:rPr>
              <w:t>7/9</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lang w:eastAsia="ru-RU"/>
              </w:rPr>
            </w:pPr>
            <w:r w:rsidRPr="00323F6E">
              <w:rPr>
                <w:rFonts w:ascii="Times New Roman" w:eastAsia="Times New Roman" w:hAnsi="Times New Roman" w:cs="Times New Roman"/>
                <w:color w:val="000000"/>
                <w:spacing w:val="1"/>
                <w:kern w:val="0"/>
                <w:lang w:eastAsia="ru-RU"/>
              </w:rPr>
              <w:t>7/9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tc>
      </w:tr>
      <w:tr w:rsidR="00323F6E" w:rsidRPr="00323F6E" w:rsidTr="0082634C">
        <w:trPr>
          <w:gridAfter w:val="1"/>
          <w:wAfter w:w="850" w:type="dxa"/>
          <w:trHeight w:val="289"/>
          <w:jc w:val="center"/>
        </w:trPr>
        <w:tc>
          <w:tcPr>
            <w:tcW w:w="524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323F6E">
              <w:rPr>
                <w:rFonts w:ascii="Times New Roman" w:eastAsia="Times New Roman" w:hAnsi="Times New Roman" w:cs="Times New Roman"/>
                <w:kern w:val="0"/>
                <w:sz w:val="24"/>
                <w:szCs w:val="24"/>
                <w:lang w:eastAsia="ru-RU"/>
              </w:rPr>
              <w:t xml:space="preserve">ритмика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tc>
      </w:tr>
      <w:tr w:rsidR="00323F6E" w:rsidRPr="00323F6E" w:rsidTr="0082634C">
        <w:trPr>
          <w:gridAfter w:val="1"/>
          <w:wAfter w:w="850" w:type="dxa"/>
          <w:trHeight w:val="313"/>
          <w:jc w:val="center"/>
        </w:trPr>
        <w:tc>
          <w:tcPr>
            <w:tcW w:w="2689" w:type="dxa"/>
            <w:gridSpan w:val="3"/>
            <w:vMerge w:val="restart"/>
            <w:tcBorders>
              <w:top w:val="single" w:sz="4" w:space="0" w:color="000000"/>
              <w:left w:val="single" w:sz="4" w:space="0" w:color="000000"/>
              <w:right w:val="single" w:sz="4" w:space="0" w:color="000000"/>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vertAlign w:val="superscript"/>
                <w:lang w:eastAsia="ru-RU"/>
              </w:rPr>
            </w:pPr>
            <w:r w:rsidRPr="00323F6E">
              <w:rPr>
                <w:rFonts w:ascii="Times New Roman" w:eastAsia="Times New Roman" w:hAnsi="Times New Roman" w:cs="Times New Roman"/>
                <w:kern w:val="0"/>
                <w:sz w:val="24"/>
                <w:szCs w:val="24"/>
                <w:lang w:eastAsia="ru-RU"/>
              </w:rPr>
              <w:t>коррекционно-развивающие занятия (групповые)</w:t>
            </w:r>
            <w:r w:rsidRPr="00323F6E">
              <w:rPr>
                <w:rFonts w:ascii="Times New Roman" w:eastAsia="Times New Roman" w:hAnsi="Times New Roman" w:cs="Times New Roman"/>
                <w:b/>
                <w:kern w:val="0"/>
                <w:sz w:val="24"/>
                <w:szCs w:val="24"/>
                <w:vertAlign w:val="superscript"/>
                <w:lang w:eastAsia="ru-RU"/>
              </w:rPr>
              <w:t>2</w:t>
            </w:r>
          </w:p>
        </w:tc>
        <w:tc>
          <w:tcPr>
            <w:tcW w:w="2556"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323F6E">
              <w:rPr>
                <w:rFonts w:ascii="Times New Roman" w:eastAsia="Times New Roman" w:hAnsi="Times New Roman" w:cs="Times New Roman"/>
                <w:color w:val="000000"/>
                <w:kern w:val="0"/>
                <w:sz w:val="24"/>
                <w:szCs w:val="24"/>
                <w:lang w:eastAsia="ru-RU"/>
              </w:rPr>
              <w:t>психокоррекционные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tc>
      </w:tr>
      <w:tr w:rsidR="00323F6E" w:rsidRPr="00323F6E" w:rsidTr="0082634C">
        <w:trPr>
          <w:gridAfter w:val="1"/>
          <w:wAfter w:w="850" w:type="dxa"/>
          <w:trHeight w:val="249"/>
          <w:jc w:val="center"/>
        </w:trPr>
        <w:tc>
          <w:tcPr>
            <w:tcW w:w="2689" w:type="dxa"/>
            <w:gridSpan w:val="3"/>
            <w:vMerge/>
            <w:tcBorders>
              <w:left w:val="single" w:sz="4" w:space="0" w:color="000000"/>
              <w:right w:val="single" w:sz="4" w:space="0" w:color="000000"/>
            </w:tcBorders>
            <w:shd w:val="clear" w:color="auto" w:fill="auto"/>
            <w:vAlign w:val="center"/>
            <w:hideMark/>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p>
        </w:tc>
        <w:tc>
          <w:tcPr>
            <w:tcW w:w="2556"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323F6E">
              <w:rPr>
                <w:rFonts w:ascii="Times New Roman" w:eastAsia="Times New Roman" w:hAnsi="Times New Roman" w:cs="Times New Roman"/>
                <w:color w:val="000000"/>
                <w:kern w:val="0"/>
                <w:sz w:val="24"/>
                <w:szCs w:val="24"/>
                <w:lang w:eastAsia="ru-RU"/>
              </w:rPr>
              <w:t>логопедические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tc>
      </w:tr>
      <w:tr w:rsidR="00323F6E" w:rsidRPr="00323F6E" w:rsidTr="0082634C">
        <w:trPr>
          <w:gridAfter w:val="1"/>
          <w:wAfter w:w="850" w:type="dxa"/>
          <w:trHeight w:val="249"/>
          <w:jc w:val="center"/>
        </w:trPr>
        <w:tc>
          <w:tcPr>
            <w:tcW w:w="2689" w:type="dxa"/>
            <w:gridSpan w:val="3"/>
            <w:vMerge/>
            <w:tcBorders>
              <w:left w:val="single" w:sz="4" w:space="0" w:color="000000"/>
              <w:bottom w:val="single" w:sz="4" w:space="0" w:color="000000"/>
              <w:right w:val="single" w:sz="4" w:space="0" w:color="000000"/>
            </w:tcBorders>
            <w:shd w:val="clear" w:color="auto" w:fill="auto"/>
            <w:vAlign w:val="center"/>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p>
        </w:tc>
        <w:tc>
          <w:tcPr>
            <w:tcW w:w="2556" w:type="dxa"/>
            <w:gridSpan w:val="3"/>
            <w:tcBorders>
              <w:top w:val="single" w:sz="4" w:space="0" w:color="000000"/>
              <w:left w:val="single" w:sz="4" w:space="0" w:color="000000"/>
              <w:bottom w:val="single" w:sz="4" w:space="0" w:color="000000"/>
              <w:right w:val="single" w:sz="4" w:space="0" w:color="000000"/>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323F6E">
              <w:rPr>
                <w:rFonts w:ascii="Times New Roman" w:eastAsia="Times New Roman" w:hAnsi="Times New Roman" w:cs="Times New Roman"/>
                <w:color w:val="000000"/>
                <w:kern w:val="0"/>
                <w:sz w:val="24"/>
                <w:szCs w:val="24"/>
                <w:lang w:eastAsia="ru-RU"/>
              </w:rPr>
              <w:t>дефектологические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tc>
      </w:tr>
      <w:tr w:rsidR="00323F6E" w:rsidRPr="00323F6E" w:rsidTr="0082634C">
        <w:trPr>
          <w:gridAfter w:val="1"/>
          <w:wAfter w:w="850" w:type="dxa"/>
          <w:trHeight w:val="249"/>
          <w:jc w:val="center"/>
        </w:trPr>
        <w:tc>
          <w:tcPr>
            <w:tcW w:w="5245" w:type="dxa"/>
            <w:gridSpan w:val="6"/>
            <w:tcBorders>
              <w:top w:val="single" w:sz="4" w:space="0" w:color="auto"/>
              <w:left w:val="single" w:sz="4" w:space="0" w:color="000000"/>
              <w:bottom w:val="single" w:sz="4" w:space="0" w:color="000000"/>
              <w:right w:val="single" w:sz="4" w:space="0" w:color="000000"/>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323F6E">
              <w:rPr>
                <w:rFonts w:ascii="Times New Roman" w:eastAsia="Times New Roman" w:hAnsi="Times New Roman" w:cs="Times New Roman"/>
                <w:kern w:val="0"/>
                <w:sz w:val="24"/>
                <w:szCs w:val="24"/>
                <w:lang w:eastAsia="ru-RU"/>
              </w:rPr>
              <w:t xml:space="preserve"> Индивидуальные коррекционно-развивающие занятия педагога-психолога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1/2</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1/2</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tc>
      </w:tr>
      <w:tr w:rsidR="00323F6E" w:rsidRPr="00323F6E" w:rsidTr="0082634C">
        <w:trPr>
          <w:gridAfter w:val="1"/>
          <w:wAfter w:w="850" w:type="dxa"/>
          <w:trHeight w:val="251"/>
          <w:jc w:val="center"/>
        </w:trPr>
        <w:tc>
          <w:tcPr>
            <w:tcW w:w="5245" w:type="dxa"/>
            <w:gridSpan w:val="6"/>
            <w:tcBorders>
              <w:top w:val="single" w:sz="4" w:space="0" w:color="auto"/>
              <w:left w:val="single" w:sz="4" w:space="0" w:color="000000"/>
              <w:bottom w:val="single" w:sz="4" w:space="0" w:color="000000"/>
              <w:right w:val="single" w:sz="4" w:space="0" w:color="000000"/>
            </w:tcBorders>
            <w:shd w:val="clear" w:color="auto" w:fill="auto"/>
            <w:hideMark/>
          </w:tcPr>
          <w:p w:rsidR="00323F6E" w:rsidRPr="00323F6E" w:rsidRDefault="00323F6E" w:rsidP="00323F6E">
            <w:pPr>
              <w:widowControl w:val="0"/>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323F6E">
              <w:rPr>
                <w:rFonts w:ascii="Times New Roman" w:eastAsia="Times New Roman" w:hAnsi="Times New Roman" w:cs="Times New Roman"/>
                <w:kern w:val="0"/>
                <w:sz w:val="24"/>
                <w:szCs w:val="24"/>
                <w:lang w:eastAsia="ru-RU"/>
              </w:rPr>
              <w:t xml:space="preserve">Индивидуальные коррекционно-развивающие </w:t>
            </w:r>
            <w:r w:rsidRPr="00323F6E">
              <w:rPr>
                <w:rFonts w:ascii="Times New Roman" w:eastAsia="Times New Roman" w:hAnsi="Times New Roman" w:cs="Times New Roman"/>
                <w:kern w:val="0"/>
                <w:sz w:val="24"/>
                <w:szCs w:val="24"/>
                <w:lang w:eastAsia="ru-RU"/>
              </w:rPr>
              <w:lastRenderedPageBreak/>
              <w:t>занятия учителя-логопеда (учителя-дефектолога)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lastRenderedPageBreak/>
              <w:t>1/2</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1/2</w:t>
            </w:r>
          </w:p>
        </w:tc>
        <w:tc>
          <w:tcPr>
            <w:tcW w:w="567" w:type="dxa"/>
            <w:tcBorders>
              <w:top w:val="single" w:sz="4" w:space="0" w:color="auto"/>
              <w:left w:val="single" w:sz="4" w:space="0" w:color="auto"/>
              <w:bottom w:val="single" w:sz="4" w:space="0" w:color="auto"/>
              <w:right w:val="single" w:sz="4" w:space="0" w:color="auto"/>
            </w:tcBorders>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r w:rsidRPr="00323F6E">
              <w:rPr>
                <w:rFonts w:ascii="Times New Roman" w:eastAsia="Times New Roman" w:hAnsi="Times New Roman" w:cs="Times New Roman"/>
                <w:color w:val="000000"/>
                <w:spacing w:val="1"/>
                <w:kern w:val="0"/>
                <w:sz w:val="24"/>
                <w:szCs w:val="24"/>
                <w:lang w:eastAsia="ru-RU"/>
              </w:rPr>
              <w:t>1/2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23F6E" w:rsidRPr="00323F6E" w:rsidRDefault="00323F6E" w:rsidP="00323F6E">
            <w:pPr>
              <w:widowControl w:val="0"/>
              <w:suppressAutoHyphens w:val="0"/>
              <w:autoSpaceDE w:val="0"/>
              <w:autoSpaceDN w:val="0"/>
              <w:adjustRightInd w:val="0"/>
              <w:spacing w:after="0" w:line="240" w:lineRule="auto"/>
              <w:jc w:val="center"/>
              <w:rPr>
                <w:rFonts w:ascii="Times New Roman" w:eastAsia="Times New Roman" w:hAnsi="Times New Roman" w:cs="Times New Roman"/>
                <w:color w:val="000000"/>
                <w:spacing w:val="1"/>
                <w:kern w:val="0"/>
                <w:sz w:val="24"/>
                <w:szCs w:val="24"/>
                <w:lang w:eastAsia="ru-RU"/>
              </w:rPr>
            </w:pPr>
          </w:p>
        </w:tc>
      </w:tr>
      <w:tr w:rsidR="00323F6E" w:rsidRPr="00323F6E" w:rsidTr="0082634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395" w:type="dxa"/>
            <w:gridSpan w:val="4"/>
            <w:shd w:val="clear" w:color="auto" w:fill="auto"/>
          </w:tcPr>
          <w:p w:rsidR="00323F6E" w:rsidRPr="00323F6E" w:rsidRDefault="00323F6E" w:rsidP="00323F6E">
            <w:pPr>
              <w:widowControl w:val="0"/>
              <w:suppressAutoHyphens w:val="0"/>
              <w:autoSpaceDE w:val="0"/>
              <w:autoSpaceDN w:val="0"/>
              <w:adjustRightInd w:val="0"/>
              <w:spacing w:after="0" w:line="240" w:lineRule="auto"/>
              <w:jc w:val="both"/>
              <w:rPr>
                <w:rFonts w:ascii="Times New Roman" w:eastAsia="Times New Roman" w:hAnsi="Times New Roman" w:cs="Times New Roman"/>
                <w:bCs/>
                <w:color w:val="000000"/>
                <w:kern w:val="0"/>
                <w:sz w:val="24"/>
                <w:szCs w:val="24"/>
                <w:lang w:eastAsia="ru-RU"/>
              </w:rPr>
            </w:pPr>
          </w:p>
        </w:tc>
        <w:tc>
          <w:tcPr>
            <w:tcW w:w="567" w:type="dxa"/>
          </w:tcPr>
          <w:p w:rsidR="00323F6E" w:rsidRPr="00323F6E" w:rsidRDefault="00323F6E" w:rsidP="00323F6E">
            <w:pPr>
              <w:widowControl w:val="0"/>
              <w:shd w:val="clear" w:color="auto" w:fill="FFFFFF"/>
              <w:suppressAutoHyphens w:val="0"/>
              <w:autoSpaceDE w:val="0"/>
              <w:autoSpaceDN w:val="0"/>
              <w:adjustRightInd w:val="0"/>
              <w:spacing w:after="0" w:line="240" w:lineRule="auto"/>
              <w:rPr>
                <w:rFonts w:ascii="Times New Roman" w:eastAsia="Times New Roman" w:hAnsi="Times New Roman" w:cs="Times New Roman"/>
                <w:bCs/>
                <w:color w:val="000000"/>
                <w:kern w:val="0"/>
                <w:lang w:eastAsia="ru-RU"/>
              </w:rPr>
            </w:pPr>
          </w:p>
        </w:tc>
        <w:tc>
          <w:tcPr>
            <w:tcW w:w="1701" w:type="dxa"/>
            <w:gridSpan w:val="4"/>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b/>
                <w:bCs/>
                <w:color w:val="000000"/>
                <w:kern w:val="0"/>
                <w:sz w:val="24"/>
                <w:szCs w:val="24"/>
                <w:lang w:eastAsia="ru-RU"/>
              </w:rPr>
            </w:pPr>
          </w:p>
        </w:tc>
        <w:tc>
          <w:tcPr>
            <w:tcW w:w="4393" w:type="dxa"/>
            <w:gridSpan w:val="5"/>
            <w:shd w:val="clear" w:color="auto" w:fill="auto"/>
          </w:tcPr>
          <w:p w:rsidR="00323F6E" w:rsidRPr="00323F6E" w:rsidRDefault="00323F6E" w:rsidP="00323F6E">
            <w:pPr>
              <w:widowControl w:val="0"/>
              <w:suppressAutoHyphens w:val="0"/>
              <w:autoSpaceDE w:val="0"/>
              <w:autoSpaceDN w:val="0"/>
              <w:adjustRightInd w:val="0"/>
              <w:spacing w:after="0" w:line="240" w:lineRule="auto"/>
              <w:rPr>
                <w:rFonts w:ascii="Times New Roman" w:eastAsia="Times New Roman" w:hAnsi="Times New Roman" w:cs="Times New Roman"/>
                <w:b/>
                <w:bCs/>
                <w:color w:val="000000"/>
                <w:kern w:val="0"/>
                <w:sz w:val="24"/>
                <w:szCs w:val="24"/>
                <w:lang w:eastAsia="ru-RU"/>
              </w:rPr>
            </w:pPr>
          </w:p>
        </w:tc>
      </w:tr>
    </w:tbl>
    <w:p w:rsidR="00323F6E" w:rsidRPr="00323F6E" w:rsidRDefault="00323F6E" w:rsidP="00323F6E">
      <w:pPr>
        <w:widowControl w:val="0"/>
        <w:suppressAutoHyphens w:val="0"/>
        <w:autoSpaceDE w:val="0"/>
        <w:autoSpaceDN w:val="0"/>
        <w:adjustRightInd w:val="0"/>
        <w:spacing w:after="0"/>
        <w:jc w:val="both"/>
        <w:rPr>
          <w:rFonts w:ascii="Times New Roman" w:eastAsia="Times New Roman" w:hAnsi="Times New Roman" w:cs="Times New Roman"/>
          <w:color w:val="auto"/>
          <w:kern w:val="0"/>
          <w:sz w:val="24"/>
          <w:szCs w:val="24"/>
          <w:lang w:eastAsia="ru-RU"/>
        </w:rPr>
      </w:pPr>
      <w:r w:rsidRPr="00323F6E">
        <w:rPr>
          <w:rFonts w:ascii="Times New Roman" w:eastAsia="Times New Roman" w:hAnsi="Times New Roman" w:cs="Times New Roman"/>
          <w:color w:val="auto"/>
          <w:kern w:val="0"/>
          <w:sz w:val="24"/>
          <w:szCs w:val="24"/>
          <w:vertAlign w:val="superscript"/>
          <w:lang w:eastAsia="ru-RU"/>
        </w:rPr>
        <w:t>1</w:t>
      </w:r>
      <w:r w:rsidRPr="00323F6E">
        <w:rPr>
          <w:rFonts w:ascii="Times New Roman" w:eastAsia="Times New Roman" w:hAnsi="Times New Roman" w:cs="Times New Roman"/>
          <w:color w:val="auto"/>
          <w:kern w:val="0"/>
          <w:sz w:val="20"/>
          <w:szCs w:val="20"/>
          <w:lang w:eastAsia="ru-RU"/>
        </w:rPr>
        <w:t xml:space="preserve"> </w:t>
      </w:r>
      <w:r w:rsidRPr="00323F6E">
        <w:rPr>
          <w:rFonts w:ascii="Times New Roman" w:eastAsia="Times New Roman" w:hAnsi="Times New Roman" w:cs="Times New Roman"/>
          <w:color w:val="auto"/>
          <w:kern w:val="0"/>
          <w:sz w:val="24"/>
          <w:szCs w:val="24"/>
          <w:lang w:eastAsia="ru-RU"/>
        </w:rPr>
        <w:t>Третий час физической культуры реализуется через внеурочную деятельность (спортивные секции по общей физической подготовке (ОФП));</w:t>
      </w:r>
    </w:p>
    <w:p w:rsidR="00323F6E" w:rsidRPr="00323F6E" w:rsidRDefault="00323F6E" w:rsidP="00323F6E">
      <w:pPr>
        <w:widowControl w:val="0"/>
        <w:suppressAutoHyphens w:val="0"/>
        <w:autoSpaceDE w:val="0"/>
        <w:autoSpaceDN w:val="0"/>
        <w:adjustRightInd w:val="0"/>
        <w:spacing w:after="0"/>
        <w:jc w:val="both"/>
        <w:rPr>
          <w:rFonts w:ascii="Times New Roman" w:eastAsia="Times New Roman" w:hAnsi="Times New Roman" w:cs="Times New Roman"/>
          <w:bCs/>
          <w:color w:val="000000"/>
          <w:kern w:val="0"/>
          <w:sz w:val="24"/>
          <w:szCs w:val="24"/>
          <w:lang w:eastAsia="ru-RU"/>
        </w:rPr>
      </w:pPr>
      <w:r w:rsidRPr="00323F6E">
        <w:rPr>
          <w:rFonts w:ascii="Times New Roman" w:eastAsia="Times New Roman" w:hAnsi="Times New Roman" w:cs="Times New Roman"/>
          <w:bCs/>
          <w:color w:val="000000"/>
          <w:kern w:val="0"/>
          <w:sz w:val="24"/>
          <w:szCs w:val="24"/>
          <w:vertAlign w:val="superscript"/>
          <w:lang w:eastAsia="ru-RU"/>
        </w:rPr>
        <w:t>2</w:t>
      </w:r>
      <w:r w:rsidRPr="00323F6E">
        <w:rPr>
          <w:rFonts w:ascii="Times New Roman" w:eastAsia="Times New Roman" w:hAnsi="Times New Roman" w:cs="Times New Roman"/>
          <w:bCs/>
          <w:color w:val="000000"/>
          <w:kern w:val="0"/>
          <w:sz w:val="24"/>
          <w:szCs w:val="24"/>
          <w:lang w:eastAsia="ru-RU"/>
        </w:rPr>
        <w:t xml:space="preserve"> Учебные занятия, проводимые с делением класса на две подгруппы;</w:t>
      </w:r>
    </w:p>
    <w:p w:rsidR="00323F6E" w:rsidRPr="00323F6E" w:rsidRDefault="00323F6E" w:rsidP="00323F6E">
      <w:pPr>
        <w:widowControl w:val="0"/>
        <w:suppressAutoHyphens w:val="0"/>
        <w:autoSpaceDE w:val="0"/>
        <w:autoSpaceDN w:val="0"/>
        <w:adjustRightInd w:val="0"/>
        <w:spacing w:after="0"/>
        <w:jc w:val="both"/>
        <w:rPr>
          <w:rFonts w:ascii="Times New Roman" w:eastAsia="Times New Roman" w:hAnsi="Times New Roman" w:cs="Times New Roman"/>
          <w:color w:val="auto"/>
          <w:kern w:val="0"/>
          <w:sz w:val="24"/>
          <w:szCs w:val="24"/>
          <w:lang w:eastAsia="ru-RU"/>
        </w:rPr>
      </w:pPr>
      <w:r w:rsidRPr="00323F6E">
        <w:rPr>
          <w:rFonts w:ascii="Times New Roman" w:eastAsia="Times New Roman" w:hAnsi="Times New Roman" w:cs="Times New Roman"/>
          <w:bCs/>
          <w:color w:val="000000"/>
          <w:kern w:val="0"/>
          <w:sz w:val="24"/>
          <w:szCs w:val="24"/>
          <w:vertAlign w:val="superscript"/>
          <w:lang w:eastAsia="ru-RU"/>
        </w:rPr>
        <w:t xml:space="preserve">3 </w:t>
      </w:r>
      <w:r w:rsidRPr="00323F6E">
        <w:rPr>
          <w:rFonts w:ascii="Times New Roman" w:eastAsia="Times New Roman" w:hAnsi="Times New Roman" w:cs="Times New Roman"/>
          <w:bCs/>
          <w:color w:val="000000"/>
          <w:kern w:val="0"/>
          <w:sz w:val="24"/>
          <w:szCs w:val="24"/>
          <w:lang w:eastAsia="ru-RU"/>
        </w:rPr>
        <w:t>ГОУ – годовая отметка успеваемости</w:t>
      </w:r>
    </w:p>
    <w:p w:rsid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lang w:eastAsia="ru-RU"/>
        </w:rPr>
      </w:pP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К</w:t>
      </w:r>
      <w:r w:rsidRPr="00D82F6A">
        <w:rPr>
          <w:rFonts w:ascii="Times New Roman" w:eastAsia="Times New Roman" w:hAnsi="Times New Roman" w:cs="Times New Roman"/>
          <w:b/>
          <w:color w:val="auto"/>
          <w:kern w:val="0"/>
          <w:sz w:val="24"/>
          <w:szCs w:val="24"/>
          <w:lang w:eastAsia="ru-RU"/>
        </w:rPr>
        <w:t>алендарны</w:t>
      </w:r>
      <w:r w:rsidR="0031394E">
        <w:rPr>
          <w:rFonts w:ascii="Times New Roman" w:eastAsia="Times New Roman" w:hAnsi="Times New Roman" w:cs="Times New Roman"/>
          <w:b/>
          <w:color w:val="auto"/>
          <w:kern w:val="0"/>
          <w:sz w:val="24"/>
          <w:szCs w:val="24"/>
          <w:lang w:eastAsia="ru-RU"/>
        </w:rPr>
        <w:t>й учебный график</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Pr="00D82F6A">
        <w:rPr>
          <w:rFonts w:ascii="Times New Roman" w:eastAsia="Times New Roman" w:hAnsi="Times New Roman" w:cs="Times New Roman"/>
          <w:color w:val="auto"/>
          <w:kern w:val="0"/>
          <w:sz w:val="24"/>
          <w:szCs w:val="24"/>
          <w:lang w:eastAsia="ru-RU"/>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Times New Roman" w:eastAsia="Times New Roman" w:hAnsi="Times New Roman" w:cs="Times New Roman"/>
          <w:color w:val="auto"/>
          <w:kern w:val="0"/>
          <w:sz w:val="24"/>
          <w:szCs w:val="24"/>
          <w:lang w:eastAsia="ru-RU"/>
        </w:rPr>
        <w:t xml:space="preserve"> (группы выходного дня)</w:t>
      </w:r>
      <w:r w:rsidRPr="00D82F6A">
        <w:rPr>
          <w:rFonts w:ascii="Times New Roman" w:eastAsia="Times New Roman" w:hAnsi="Times New Roman" w:cs="Times New Roman"/>
          <w:color w:val="auto"/>
          <w:kern w:val="0"/>
          <w:sz w:val="24"/>
          <w:szCs w:val="24"/>
          <w:lang w:eastAsia="ru-RU"/>
        </w:rPr>
        <w:t>.</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w:t>
      </w:r>
      <w:r w:rsidRPr="00D82F6A">
        <w:rPr>
          <w:rFonts w:ascii="Times New Roman" w:eastAsia="Times New Roman" w:hAnsi="Times New Roman" w:cs="Times New Roman"/>
          <w:color w:val="auto"/>
          <w:kern w:val="0"/>
          <w:sz w:val="24"/>
          <w:szCs w:val="24"/>
          <w:lang w:eastAsia="ru-RU"/>
        </w:rPr>
        <w:t>Продолжительность учебного года при получении начального общего образования составляет 34 недели, в 1 дополнительном и 1 классе - 33 недели.</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2F6A">
        <w:rPr>
          <w:rFonts w:ascii="Times New Roman" w:eastAsia="Times New Roman" w:hAnsi="Times New Roman" w:cs="Times New Roman"/>
          <w:color w:val="auto"/>
          <w:kern w:val="0"/>
          <w:sz w:val="24"/>
          <w:szCs w:val="24"/>
          <w:lang w:eastAsia="ru-RU"/>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w:t>
      </w:r>
      <w:r>
        <w:rPr>
          <w:rFonts w:ascii="Times New Roman" w:eastAsia="Times New Roman" w:hAnsi="Times New Roman" w:cs="Times New Roman"/>
          <w:color w:val="auto"/>
          <w:kern w:val="0"/>
          <w:sz w:val="24"/>
          <w:szCs w:val="24"/>
          <w:lang w:eastAsia="ru-RU"/>
        </w:rPr>
        <w:t xml:space="preserve">ет </w:t>
      </w:r>
      <w:r w:rsidRPr="00D82F6A">
        <w:rPr>
          <w:rFonts w:ascii="Times New Roman" w:eastAsia="Times New Roman" w:hAnsi="Times New Roman" w:cs="Times New Roman"/>
          <w:color w:val="auto"/>
          <w:kern w:val="0"/>
          <w:sz w:val="24"/>
          <w:szCs w:val="24"/>
          <w:lang w:eastAsia="ru-RU"/>
        </w:rPr>
        <w:t>не менее 7 календарных дней.</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2F6A">
        <w:rPr>
          <w:rFonts w:ascii="Times New Roman" w:eastAsia="Times New Roman" w:hAnsi="Times New Roman" w:cs="Times New Roman"/>
          <w:color w:val="auto"/>
          <w:kern w:val="0"/>
          <w:sz w:val="24"/>
          <w:szCs w:val="24"/>
          <w:lang w:eastAsia="ru-RU"/>
        </w:rPr>
        <w:t>Продолжительность учебных четвертей составляет: 1 четверть - 8 учебных недель (для 1 - 4 классов); 2 четверть - 8 учебных недель (для 1 - 4 классов); 3 четверть - 10 учебных недель (для 2 - 4 классов), 9 учебных недель (для 1 классов и 1 дополнительных классов); 4 четверть - 8 учебных недель (для 1 - 4 классов).</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2F6A">
        <w:rPr>
          <w:rFonts w:ascii="Times New Roman" w:eastAsia="Times New Roman" w:hAnsi="Times New Roman" w:cs="Times New Roman"/>
          <w:color w:val="auto"/>
          <w:kern w:val="0"/>
          <w:sz w:val="24"/>
          <w:szCs w:val="24"/>
          <w:lang w:eastAsia="ru-RU"/>
        </w:rPr>
        <w:t>Продолжительность каникул составляет:</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2F6A">
        <w:rPr>
          <w:rFonts w:ascii="Times New Roman" w:eastAsia="Times New Roman" w:hAnsi="Times New Roman" w:cs="Times New Roman"/>
          <w:color w:val="auto"/>
          <w:kern w:val="0"/>
          <w:sz w:val="24"/>
          <w:szCs w:val="24"/>
          <w:lang w:eastAsia="ru-RU"/>
        </w:rPr>
        <w:t>по окончании 1 четверти (осенние каникулы) - 9 календарных дней (для 1 - 4 классов);</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2F6A">
        <w:rPr>
          <w:rFonts w:ascii="Times New Roman" w:eastAsia="Times New Roman" w:hAnsi="Times New Roman" w:cs="Times New Roman"/>
          <w:color w:val="auto"/>
          <w:kern w:val="0"/>
          <w:sz w:val="24"/>
          <w:szCs w:val="24"/>
          <w:lang w:eastAsia="ru-RU"/>
        </w:rPr>
        <w:t>по окончании 2 четверти (зимние каникулы) - 9 календарных дней (для 1 - 4 классов);</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2F6A">
        <w:rPr>
          <w:rFonts w:ascii="Times New Roman" w:eastAsia="Times New Roman" w:hAnsi="Times New Roman" w:cs="Times New Roman"/>
          <w:color w:val="auto"/>
          <w:kern w:val="0"/>
          <w:sz w:val="24"/>
          <w:szCs w:val="24"/>
          <w:lang w:eastAsia="ru-RU"/>
        </w:rPr>
        <w:t>дополнительные каникулы - 9 календарных дней (для 1 классов и 1 дополнительных классов);</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2F6A">
        <w:rPr>
          <w:rFonts w:ascii="Times New Roman" w:eastAsia="Times New Roman" w:hAnsi="Times New Roman" w:cs="Times New Roman"/>
          <w:color w:val="auto"/>
          <w:kern w:val="0"/>
          <w:sz w:val="24"/>
          <w:szCs w:val="24"/>
          <w:lang w:eastAsia="ru-RU"/>
        </w:rPr>
        <w:t>по окончании 3 четверти (весенние каникулы) - 9 календарных дней (для 1 - 4 классов);</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2F6A">
        <w:rPr>
          <w:rFonts w:ascii="Times New Roman" w:eastAsia="Times New Roman" w:hAnsi="Times New Roman" w:cs="Times New Roman"/>
          <w:color w:val="auto"/>
          <w:kern w:val="0"/>
          <w:sz w:val="24"/>
          <w:szCs w:val="24"/>
          <w:lang w:eastAsia="ru-RU"/>
        </w:rPr>
        <w:t>по окончании учебного года (летние каникулы) - не менее 8 недель.</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2F6A">
        <w:rPr>
          <w:rFonts w:ascii="Times New Roman" w:eastAsia="Times New Roman" w:hAnsi="Times New Roman" w:cs="Times New Roman"/>
          <w:color w:val="auto"/>
          <w:kern w:val="0"/>
          <w:sz w:val="24"/>
          <w:szCs w:val="24"/>
          <w:lang w:eastAsia="ru-RU"/>
        </w:rPr>
        <w:t xml:space="preserve">Продолжительность урока </w:t>
      </w:r>
      <w:r>
        <w:rPr>
          <w:rFonts w:ascii="Times New Roman" w:eastAsia="Times New Roman" w:hAnsi="Times New Roman" w:cs="Times New Roman"/>
          <w:color w:val="auto"/>
          <w:kern w:val="0"/>
          <w:sz w:val="24"/>
          <w:szCs w:val="24"/>
          <w:lang w:eastAsia="ru-RU"/>
        </w:rPr>
        <w:t>-</w:t>
      </w:r>
      <w:r w:rsidRPr="00D82F6A">
        <w:rPr>
          <w:rFonts w:ascii="Times New Roman" w:eastAsia="Times New Roman" w:hAnsi="Times New Roman" w:cs="Times New Roman"/>
          <w:color w:val="auto"/>
          <w:kern w:val="0"/>
          <w:sz w:val="24"/>
          <w:szCs w:val="24"/>
          <w:lang w:eastAsia="ru-RU"/>
        </w:rPr>
        <w:t xml:space="preserve"> 40 минут.</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2F6A">
        <w:rPr>
          <w:rFonts w:ascii="Times New Roman" w:eastAsia="Times New Roman" w:hAnsi="Times New Roman" w:cs="Times New Roman"/>
          <w:color w:val="auto"/>
          <w:kern w:val="0"/>
          <w:sz w:val="24"/>
          <w:szCs w:val="24"/>
          <w:lang w:eastAsia="ru-RU"/>
        </w:rPr>
        <w:t>Продолжительность перемен между уроками составляет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2F6A">
        <w:rPr>
          <w:rFonts w:ascii="Times New Roman" w:eastAsia="Times New Roman" w:hAnsi="Times New Roman" w:cs="Times New Roman"/>
          <w:color w:val="auto"/>
          <w:kern w:val="0"/>
          <w:sz w:val="24"/>
          <w:szCs w:val="24"/>
          <w:lang w:eastAsia="ru-RU"/>
        </w:rPr>
        <w:t>Продолжительность перемены между урочной и внеурочной деятельностью составля</w:t>
      </w:r>
      <w:r>
        <w:rPr>
          <w:rFonts w:ascii="Times New Roman" w:eastAsia="Times New Roman" w:hAnsi="Times New Roman" w:cs="Times New Roman"/>
          <w:color w:val="auto"/>
          <w:kern w:val="0"/>
          <w:sz w:val="24"/>
          <w:szCs w:val="24"/>
          <w:lang w:eastAsia="ru-RU"/>
        </w:rPr>
        <w:t>ет</w:t>
      </w:r>
      <w:r w:rsidRPr="00D82F6A">
        <w:rPr>
          <w:rFonts w:ascii="Times New Roman" w:eastAsia="Times New Roman" w:hAnsi="Times New Roman" w:cs="Times New Roman"/>
          <w:color w:val="auto"/>
          <w:kern w:val="0"/>
          <w:sz w:val="24"/>
          <w:szCs w:val="24"/>
          <w:lang w:eastAsia="ru-RU"/>
        </w:rPr>
        <w:t xml:space="preserve"> не менее 20 - 30 минут.</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2F6A">
        <w:rPr>
          <w:rFonts w:ascii="Times New Roman" w:eastAsia="Times New Roman" w:hAnsi="Times New Roman" w:cs="Times New Roman"/>
          <w:color w:val="auto"/>
          <w:kern w:val="0"/>
          <w:sz w:val="24"/>
          <w:szCs w:val="24"/>
          <w:lang w:eastAsia="ru-RU"/>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4" w:anchor="l2292" w:history="1">
        <w:r w:rsidRPr="00D82F6A">
          <w:rPr>
            <w:rFonts w:ascii="Times New Roman" w:eastAsia="Times New Roman" w:hAnsi="Times New Roman" w:cs="Times New Roman"/>
            <w:color w:val="auto"/>
            <w:kern w:val="0"/>
            <w:sz w:val="24"/>
            <w:szCs w:val="24"/>
            <w:u w:val="single"/>
            <w:lang w:eastAsia="ru-RU"/>
          </w:rPr>
          <w:t>нормативами</w:t>
        </w:r>
      </w:hyperlink>
      <w:r w:rsidRPr="00D82F6A">
        <w:rPr>
          <w:rFonts w:ascii="Times New Roman" w:eastAsia="Times New Roman" w:hAnsi="Times New Roman" w:cs="Times New Roman"/>
          <w:color w:val="auto"/>
          <w:kern w:val="0"/>
          <w:sz w:val="24"/>
          <w:szCs w:val="24"/>
          <w:lang w:eastAsia="ru-RU"/>
        </w:rPr>
        <w:t>.</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2F6A">
        <w:rPr>
          <w:rFonts w:ascii="Times New Roman" w:eastAsia="Times New Roman" w:hAnsi="Times New Roman" w:cs="Times New Roman"/>
          <w:color w:val="auto"/>
          <w:kern w:val="0"/>
          <w:sz w:val="24"/>
          <w:szCs w:val="24"/>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2F6A">
        <w:rPr>
          <w:rFonts w:ascii="Times New Roman" w:eastAsia="Times New Roman" w:hAnsi="Times New Roman" w:cs="Times New Roman"/>
          <w:color w:val="auto"/>
          <w:kern w:val="0"/>
          <w:sz w:val="24"/>
          <w:szCs w:val="24"/>
          <w:lang w:eastAsia="ru-RU"/>
        </w:rPr>
        <w:t>для обучающихся 1-х классов и 1-х дополнительных - не превыша</w:t>
      </w:r>
      <w:r>
        <w:rPr>
          <w:rFonts w:ascii="Times New Roman" w:eastAsia="Times New Roman" w:hAnsi="Times New Roman" w:cs="Times New Roman"/>
          <w:color w:val="auto"/>
          <w:kern w:val="0"/>
          <w:sz w:val="24"/>
          <w:szCs w:val="24"/>
          <w:lang w:eastAsia="ru-RU"/>
        </w:rPr>
        <w:t>ет</w:t>
      </w:r>
      <w:r w:rsidRPr="00D82F6A">
        <w:rPr>
          <w:rFonts w:ascii="Times New Roman" w:eastAsia="Times New Roman" w:hAnsi="Times New Roman" w:cs="Times New Roman"/>
          <w:color w:val="auto"/>
          <w:kern w:val="0"/>
          <w:sz w:val="24"/>
          <w:szCs w:val="24"/>
          <w:lang w:eastAsia="ru-RU"/>
        </w:rPr>
        <w:t xml:space="preserve"> 4 уроков и один раз в неделю - 5 уроков, за счет урока физической культуры;</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2F6A">
        <w:rPr>
          <w:rFonts w:ascii="Times New Roman" w:eastAsia="Times New Roman" w:hAnsi="Times New Roman" w:cs="Times New Roman"/>
          <w:color w:val="auto"/>
          <w:kern w:val="0"/>
          <w:sz w:val="24"/>
          <w:szCs w:val="24"/>
          <w:lang w:eastAsia="ru-RU"/>
        </w:rPr>
        <w:t>для обучающихся 2 - 4 классов - не более 5 уроков и один раз в неделю 6 уроков за счет урока физической культуры.</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2F6A">
        <w:rPr>
          <w:rFonts w:ascii="Times New Roman" w:eastAsia="Times New Roman" w:hAnsi="Times New Roman" w:cs="Times New Roman"/>
          <w:color w:val="auto"/>
          <w:kern w:val="0"/>
          <w:sz w:val="24"/>
          <w:szCs w:val="24"/>
          <w:lang w:eastAsia="ru-RU"/>
        </w:rPr>
        <w:t>Обучение в 1 классе и 1 дополнительном классе осуществляется с соблюдением следующих требований:</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2F6A">
        <w:rPr>
          <w:rFonts w:ascii="Times New Roman" w:eastAsia="Times New Roman" w:hAnsi="Times New Roman" w:cs="Times New Roman"/>
          <w:color w:val="auto"/>
          <w:kern w:val="0"/>
          <w:sz w:val="24"/>
          <w:szCs w:val="24"/>
          <w:lang w:eastAsia="ru-RU"/>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2F6A">
        <w:rPr>
          <w:rFonts w:ascii="Times New Roman" w:eastAsia="Times New Roman" w:hAnsi="Times New Roman" w:cs="Times New Roman"/>
          <w:color w:val="auto"/>
          <w:kern w:val="0"/>
          <w:sz w:val="24"/>
          <w:szCs w:val="24"/>
          <w:lang w:eastAsia="ru-RU"/>
        </w:rPr>
        <w:t>в середине учебного дня организуется динамическая пауза продолжительностью не менее 40 минут;</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2F6A">
        <w:rPr>
          <w:rFonts w:ascii="Times New Roman" w:eastAsia="Times New Roman" w:hAnsi="Times New Roman" w:cs="Times New Roman"/>
          <w:color w:val="auto"/>
          <w:kern w:val="0"/>
          <w:sz w:val="24"/>
          <w:szCs w:val="24"/>
          <w:lang w:eastAsia="ru-RU"/>
        </w:rPr>
        <w:lastRenderedPageBreak/>
        <w:t>предоставляются дополнительные недельные каникулы в середине третьей четверти. 166.11. Занятия начинаются не ранее 8 часов утра и заканчиваются не позднее 19 часов.</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2F6A">
        <w:rPr>
          <w:rFonts w:ascii="Times New Roman" w:eastAsia="Times New Roman" w:hAnsi="Times New Roman" w:cs="Times New Roman"/>
          <w:color w:val="auto"/>
          <w:kern w:val="0"/>
          <w:sz w:val="24"/>
          <w:szCs w:val="24"/>
          <w:lang w:eastAsia="ru-RU"/>
        </w:rPr>
        <w:t xml:space="preserve">Факультативные занятия и занятия по программам дополнительного образования </w:t>
      </w:r>
      <w:r w:rsidR="00410FA1">
        <w:rPr>
          <w:rFonts w:ascii="Times New Roman" w:eastAsia="Times New Roman" w:hAnsi="Times New Roman" w:cs="Times New Roman"/>
          <w:color w:val="auto"/>
          <w:kern w:val="0"/>
          <w:sz w:val="24"/>
          <w:szCs w:val="24"/>
          <w:lang w:eastAsia="ru-RU"/>
        </w:rPr>
        <w:t>за</w:t>
      </w:r>
      <w:r w:rsidRPr="00D82F6A">
        <w:rPr>
          <w:rFonts w:ascii="Times New Roman" w:eastAsia="Times New Roman" w:hAnsi="Times New Roman" w:cs="Times New Roman"/>
          <w:color w:val="auto"/>
          <w:kern w:val="0"/>
          <w:sz w:val="24"/>
          <w:szCs w:val="24"/>
          <w:lang w:eastAsia="ru-RU"/>
        </w:rPr>
        <w:t>планир</w:t>
      </w:r>
      <w:r w:rsidR="00410FA1">
        <w:rPr>
          <w:rFonts w:ascii="Times New Roman" w:eastAsia="Times New Roman" w:hAnsi="Times New Roman" w:cs="Times New Roman"/>
          <w:color w:val="auto"/>
          <w:kern w:val="0"/>
          <w:sz w:val="24"/>
          <w:szCs w:val="24"/>
          <w:lang w:eastAsia="ru-RU"/>
        </w:rPr>
        <w:t>ованы</w:t>
      </w:r>
      <w:r w:rsidRPr="00D82F6A">
        <w:rPr>
          <w:rFonts w:ascii="Times New Roman" w:eastAsia="Times New Roman" w:hAnsi="Times New Roman" w:cs="Times New Roman"/>
          <w:color w:val="auto"/>
          <w:kern w:val="0"/>
          <w:sz w:val="24"/>
          <w:szCs w:val="24"/>
          <w:lang w:eastAsia="ru-RU"/>
        </w:rPr>
        <w:t xml:space="preserve"> на дни с наименьшим количеством обязательных уроков. Между началом факультативных (дополнительных) занятий и последним уроком организовыва</w:t>
      </w:r>
      <w:r w:rsidR="00410FA1">
        <w:rPr>
          <w:rFonts w:ascii="Times New Roman" w:eastAsia="Times New Roman" w:hAnsi="Times New Roman" w:cs="Times New Roman"/>
          <w:color w:val="auto"/>
          <w:kern w:val="0"/>
          <w:sz w:val="24"/>
          <w:szCs w:val="24"/>
          <w:lang w:eastAsia="ru-RU"/>
        </w:rPr>
        <w:t>ется</w:t>
      </w:r>
      <w:r w:rsidRPr="00D82F6A">
        <w:rPr>
          <w:rFonts w:ascii="Times New Roman" w:eastAsia="Times New Roman" w:hAnsi="Times New Roman" w:cs="Times New Roman"/>
          <w:color w:val="auto"/>
          <w:kern w:val="0"/>
          <w:sz w:val="24"/>
          <w:szCs w:val="24"/>
          <w:lang w:eastAsia="ru-RU"/>
        </w:rPr>
        <w:t xml:space="preserve"> перерыв продолжительностью не менее 20 минут.</w:t>
      </w:r>
    </w:p>
    <w:p w:rsidR="00D82F6A" w:rsidRPr="00D82F6A" w:rsidRDefault="00D82F6A" w:rsidP="00D82F6A">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lang w:eastAsia="ru-RU"/>
        </w:rPr>
      </w:pPr>
      <w:r w:rsidRPr="00D82F6A">
        <w:rPr>
          <w:rFonts w:ascii="Times New Roman" w:eastAsia="Times New Roman" w:hAnsi="Times New Roman" w:cs="Times New Roman"/>
          <w:color w:val="auto"/>
          <w:kern w:val="0"/>
          <w:sz w:val="24"/>
          <w:szCs w:val="24"/>
          <w:lang w:eastAsia="ru-RU"/>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82F6A" w:rsidRPr="00D82F6A" w:rsidRDefault="00D82F6A" w:rsidP="00D82F6A">
      <w:pPr>
        <w:suppressAutoHyphens w:val="0"/>
        <w:spacing w:after="0" w:line="259" w:lineRule="auto"/>
        <w:rPr>
          <w:rFonts w:eastAsia="Calibri" w:cs="Times New Roman"/>
          <w:color w:val="auto"/>
          <w:kern w:val="0"/>
          <w:sz w:val="24"/>
          <w:szCs w:val="24"/>
        </w:rPr>
      </w:pPr>
    </w:p>
    <w:p w:rsidR="007A2E9B" w:rsidRDefault="007A2E9B" w:rsidP="007055E8">
      <w:pPr>
        <w:spacing w:after="0" w:line="240" w:lineRule="auto"/>
        <w:ind w:firstLine="709"/>
        <w:jc w:val="both"/>
        <w:rPr>
          <w:rFonts w:ascii="Times New Roman" w:hAnsi="Times New Roman" w:cs="Times New Roman"/>
          <w:color w:val="auto"/>
          <w:sz w:val="24"/>
          <w:szCs w:val="24"/>
        </w:rPr>
      </w:pPr>
    </w:p>
    <w:p w:rsidR="00323F6E" w:rsidRDefault="00323F6E" w:rsidP="007055E8">
      <w:pPr>
        <w:spacing w:after="0" w:line="240" w:lineRule="auto"/>
        <w:ind w:firstLine="709"/>
        <w:jc w:val="both"/>
        <w:rPr>
          <w:rFonts w:ascii="Times New Roman" w:hAnsi="Times New Roman" w:cs="Times New Roman"/>
          <w:color w:val="auto"/>
          <w:sz w:val="24"/>
          <w:szCs w:val="24"/>
        </w:rPr>
      </w:pPr>
    </w:p>
    <w:p w:rsidR="007A2E9B" w:rsidRPr="00F63254" w:rsidRDefault="007A2E9B" w:rsidP="007055E8">
      <w:pPr>
        <w:pStyle w:val="14TexstOSNOVA1012"/>
        <w:spacing w:line="240" w:lineRule="auto"/>
        <w:ind w:firstLine="709"/>
        <w:rPr>
          <w:rFonts w:ascii="Times New Roman" w:hAnsi="Times New Roman" w:cs="Times New Roman"/>
          <w:color w:val="auto"/>
          <w:sz w:val="28"/>
          <w:szCs w:val="28"/>
        </w:rPr>
      </w:pPr>
    </w:p>
    <w:p w:rsidR="007A2E9B" w:rsidRPr="00F63254" w:rsidRDefault="007A2E9B" w:rsidP="007055E8">
      <w:pPr>
        <w:pStyle w:val="14TexstOSNOVA1012"/>
        <w:spacing w:line="240" w:lineRule="auto"/>
        <w:ind w:firstLine="709"/>
        <w:rPr>
          <w:rFonts w:ascii="Times New Roman" w:hAnsi="Times New Roman" w:cs="Times New Roman"/>
          <w:color w:val="auto"/>
          <w:sz w:val="28"/>
          <w:szCs w:val="28"/>
        </w:rPr>
      </w:pPr>
    </w:p>
    <w:p w:rsidR="002E55C8" w:rsidRPr="007055E8" w:rsidRDefault="007A2E9B" w:rsidP="007055E8">
      <w:pPr>
        <w:spacing w:after="0" w:line="240" w:lineRule="auto"/>
        <w:jc w:val="center"/>
        <w:outlineLvl w:val="2"/>
        <w:rPr>
          <w:rFonts w:ascii="Times New Roman" w:hAnsi="Times New Roman" w:cs="Times New Roman"/>
          <w:b/>
          <w:color w:val="auto"/>
          <w:sz w:val="24"/>
          <w:szCs w:val="24"/>
        </w:rPr>
      </w:pPr>
      <w:r w:rsidRPr="00F63254">
        <w:rPr>
          <w:rFonts w:ascii="Times New Roman" w:hAnsi="Times New Roman"/>
          <w:sz w:val="28"/>
          <w:szCs w:val="28"/>
        </w:rPr>
        <w:br w:type="page"/>
      </w:r>
      <w:bookmarkStart w:id="32" w:name="_Toc415833137"/>
      <w:r w:rsidR="003279D2" w:rsidRPr="007055E8">
        <w:rPr>
          <w:rFonts w:ascii="Times New Roman" w:hAnsi="Times New Roman" w:cs="Times New Roman"/>
          <w:b/>
          <w:color w:val="auto"/>
          <w:sz w:val="24"/>
          <w:szCs w:val="24"/>
        </w:rPr>
        <w:lastRenderedPageBreak/>
        <w:t>4</w:t>
      </w:r>
      <w:r w:rsidR="008E45A7" w:rsidRPr="007055E8">
        <w:rPr>
          <w:rFonts w:ascii="Times New Roman" w:hAnsi="Times New Roman" w:cs="Times New Roman"/>
          <w:b/>
          <w:color w:val="auto"/>
          <w:sz w:val="24"/>
          <w:szCs w:val="24"/>
        </w:rPr>
        <w:t>.</w:t>
      </w:r>
      <w:r w:rsidR="0053751D" w:rsidRPr="007055E8">
        <w:rPr>
          <w:rFonts w:ascii="Times New Roman" w:hAnsi="Times New Roman" w:cs="Times New Roman"/>
          <w:b/>
          <w:color w:val="auto"/>
          <w:sz w:val="24"/>
          <w:szCs w:val="24"/>
        </w:rPr>
        <w:t>3</w:t>
      </w:r>
      <w:r w:rsidR="002E55C8" w:rsidRPr="007055E8">
        <w:rPr>
          <w:rFonts w:ascii="Times New Roman" w:hAnsi="Times New Roman" w:cs="Times New Roman"/>
          <w:b/>
          <w:color w:val="auto"/>
          <w:sz w:val="24"/>
          <w:szCs w:val="24"/>
        </w:rPr>
        <w:t>.</w:t>
      </w:r>
      <w:r w:rsidR="0053751D" w:rsidRPr="007055E8">
        <w:rPr>
          <w:rFonts w:ascii="Times New Roman" w:hAnsi="Times New Roman" w:cs="Times New Roman"/>
          <w:b/>
          <w:color w:val="auto"/>
          <w:sz w:val="24"/>
          <w:szCs w:val="24"/>
        </w:rPr>
        <w:t>2.</w:t>
      </w:r>
      <w:r w:rsidR="002E55C8" w:rsidRPr="007055E8">
        <w:rPr>
          <w:rFonts w:ascii="Times New Roman" w:hAnsi="Times New Roman" w:cs="Times New Roman"/>
          <w:b/>
          <w:color w:val="auto"/>
          <w:sz w:val="24"/>
          <w:szCs w:val="24"/>
        </w:rPr>
        <w:t xml:space="preserve"> </w:t>
      </w:r>
      <w:r w:rsidR="0053751D" w:rsidRPr="007055E8">
        <w:rPr>
          <w:rFonts w:ascii="Times New Roman" w:hAnsi="Times New Roman" w:cs="Times New Roman"/>
          <w:b/>
          <w:color w:val="auto"/>
          <w:sz w:val="24"/>
          <w:szCs w:val="24"/>
        </w:rPr>
        <w:t>Система у</w:t>
      </w:r>
      <w:r w:rsidR="002E55C8" w:rsidRPr="007055E8">
        <w:rPr>
          <w:rFonts w:ascii="Times New Roman" w:hAnsi="Times New Roman" w:cs="Times New Roman"/>
          <w:b/>
          <w:color w:val="auto"/>
          <w:sz w:val="24"/>
          <w:szCs w:val="24"/>
        </w:rPr>
        <w:t>слови</w:t>
      </w:r>
      <w:r w:rsidR="0053751D" w:rsidRPr="007055E8">
        <w:rPr>
          <w:rFonts w:ascii="Times New Roman" w:hAnsi="Times New Roman" w:cs="Times New Roman"/>
          <w:b/>
          <w:color w:val="auto"/>
          <w:sz w:val="24"/>
          <w:szCs w:val="24"/>
        </w:rPr>
        <w:t>й</w:t>
      </w:r>
      <w:r w:rsidR="002E55C8" w:rsidRPr="007055E8">
        <w:rPr>
          <w:rFonts w:ascii="Times New Roman" w:hAnsi="Times New Roman" w:cs="Times New Roman"/>
          <w:b/>
          <w:color w:val="auto"/>
          <w:sz w:val="24"/>
          <w:szCs w:val="24"/>
        </w:rPr>
        <w:t xml:space="preserve"> реализации </w:t>
      </w:r>
      <w:r w:rsidR="00C4068A" w:rsidRPr="007055E8">
        <w:rPr>
          <w:rFonts w:ascii="Times New Roman" w:hAnsi="Times New Roman" w:cs="Times New Roman"/>
          <w:b/>
          <w:color w:val="auto"/>
          <w:spacing w:val="2"/>
          <w:sz w:val="24"/>
          <w:szCs w:val="24"/>
        </w:rPr>
        <w:t xml:space="preserve">адаптированной основной </w:t>
      </w:r>
      <w:r w:rsidR="002F3645" w:rsidRPr="007055E8">
        <w:rPr>
          <w:rFonts w:ascii="Times New Roman" w:hAnsi="Times New Roman" w:cs="Times New Roman"/>
          <w:b/>
          <w:color w:val="auto"/>
          <w:spacing w:val="2"/>
          <w:sz w:val="24"/>
          <w:szCs w:val="24"/>
        </w:rPr>
        <w:t>обще</w:t>
      </w:r>
      <w:r w:rsidR="00C4068A" w:rsidRPr="007055E8">
        <w:rPr>
          <w:rFonts w:ascii="Times New Roman" w:hAnsi="Times New Roman" w:cs="Times New Roman"/>
          <w:b/>
          <w:color w:val="auto"/>
          <w:spacing w:val="2"/>
          <w:sz w:val="24"/>
          <w:szCs w:val="24"/>
        </w:rPr>
        <w:t>образовательной программы начального общего образования</w:t>
      </w:r>
      <w:bookmarkEnd w:id="32"/>
      <w:r w:rsidR="00AB0478" w:rsidRPr="007055E8">
        <w:rPr>
          <w:rFonts w:ascii="Times New Roman" w:hAnsi="Times New Roman" w:cs="Times New Roman"/>
          <w:b/>
          <w:color w:val="auto"/>
          <w:kern w:val="28"/>
          <w:sz w:val="24"/>
          <w:szCs w:val="24"/>
        </w:rPr>
        <w:t xml:space="preserve"> </w:t>
      </w:r>
    </w:p>
    <w:p w:rsidR="00BB5EEC" w:rsidRPr="007055E8" w:rsidRDefault="00BB5EEC" w:rsidP="007055E8">
      <w:pPr>
        <w:pStyle w:val="14TexstOSNOVA1012"/>
        <w:spacing w:line="240" w:lineRule="auto"/>
        <w:ind w:firstLine="709"/>
        <w:rPr>
          <w:rFonts w:ascii="Times New Roman" w:hAnsi="Times New Roman" w:cs="Times New Roman"/>
          <w:color w:val="auto"/>
          <w:sz w:val="24"/>
          <w:szCs w:val="24"/>
        </w:rPr>
      </w:pPr>
      <w:r w:rsidRPr="007055E8">
        <w:rPr>
          <w:rFonts w:ascii="Times New Roman" w:hAnsi="Times New Roman" w:cs="Times New Roman"/>
          <w:sz w:val="24"/>
          <w:szCs w:val="24"/>
        </w:rPr>
        <w:t>Требования к условиям получения образования обучающимися с ЗПР</w:t>
      </w:r>
      <w:r w:rsidRPr="007055E8">
        <w:rPr>
          <w:rFonts w:ascii="Times New Roman" w:hAnsi="Times New Roman" w:cs="Times New Roman"/>
          <w:caps/>
          <w:sz w:val="24"/>
          <w:szCs w:val="24"/>
        </w:rPr>
        <w:t xml:space="preserve"> </w:t>
      </w:r>
      <w:r w:rsidRPr="007055E8">
        <w:rPr>
          <w:rFonts w:ascii="Times New Roman" w:hAnsi="Times New Roman" w:cs="Times New Roman"/>
          <w:sz w:val="24"/>
          <w:szCs w:val="24"/>
        </w:rPr>
        <w:t>определяются</w:t>
      </w:r>
      <w:r w:rsidRPr="007055E8">
        <w:rPr>
          <w:rFonts w:ascii="Times New Roman" w:hAnsi="Times New Roman" w:cs="Times New Roman"/>
          <w:caps/>
          <w:sz w:val="24"/>
          <w:szCs w:val="24"/>
        </w:rPr>
        <w:t xml:space="preserve"> ФГОС НОО </w:t>
      </w:r>
      <w:r w:rsidRPr="007055E8">
        <w:rPr>
          <w:rFonts w:ascii="Times New Roman" w:hAnsi="Times New Roman" w:cs="Times New Roman"/>
          <w:sz w:val="24"/>
          <w:szCs w:val="24"/>
        </w:rPr>
        <w:t>обучающихся с</w:t>
      </w:r>
      <w:r w:rsidRPr="007055E8">
        <w:rPr>
          <w:rFonts w:ascii="Times New Roman" w:hAnsi="Times New Roman" w:cs="Times New Roman"/>
          <w:caps/>
          <w:sz w:val="24"/>
          <w:szCs w:val="24"/>
        </w:rPr>
        <w:t xml:space="preserve"> ОВЗ </w:t>
      </w:r>
      <w:r w:rsidRPr="007055E8">
        <w:rPr>
          <w:rFonts w:ascii="Times New Roman" w:hAnsi="Times New Roman" w:cs="Times New Roman"/>
          <w:sz w:val="24"/>
          <w:szCs w:val="24"/>
        </w:rPr>
        <w:t>и</w:t>
      </w:r>
      <w:r w:rsidRPr="007055E8">
        <w:rPr>
          <w:rFonts w:ascii="Times New Roman" w:hAnsi="Times New Roman" w:cs="Times New Roman"/>
          <w:caps/>
          <w:sz w:val="24"/>
          <w:szCs w:val="24"/>
        </w:rPr>
        <w:t xml:space="preserve"> </w:t>
      </w:r>
      <w:r w:rsidRPr="007055E8">
        <w:rPr>
          <w:rFonts w:ascii="Times New Roman" w:hAnsi="Times New Roman" w:cs="Times New Roman"/>
          <w:color w:val="auto"/>
          <w:sz w:val="24"/>
          <w:szCs w:val="24"/>
        </w:rPr>
        <w:t>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 обучающихся.</w:t>
      </w:r>
    </w:p>
    <w:p w:rsidR="00BB5EEC" w:rsidRPr="007055E8" w:rsidRDefault="00BB5EEC" w:rsidP="007055E8">
      <w:pPr>
        <w:pStyle w:val="14TexstOSNOVA1012"/>
        <w:spacing w:line="240" w:lineRule="auto"/>
        <w:ind w:firstLine="709"/>
        <w:rPr>
          <w:rFonts w:ascii="Times New Roman" w:hAnsi="Times New Roman" w:cs="Times New Roman"/>
          <w:sz w:val="24"/>
          <w:szCs w:val="24"/>
        </w:rPr>
      </w:pPr>
      <w:r w:rsidRPr="007055E8">
        <w:rPr>
          <w:rFonts w:ascii="Times New Roman" w:hAnsi="Times New Roman" w:cs="Times New Roman"/>
          <w:sz w:val="24"/>
          <w:szCs w:val="24"/>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Интегративным результатом реализации указанных требований </w:t>
      </w:r>
      <w:r w:rsidR="0055322F">
        <w:rPr>
          <w:rFonts w:ascii="Times New Roman" w:hAnsi="Times New Roman" w:cs="Times New Roman"/>
          <w:sz w:val="24"/>
          <w:szCs w:val="24"/>
        </w:rPr>
        <w:t>является</w:t>
      </w:r>
      <w:r w:rsidRPr="007055E8">
        <w:rPr>
          <w:rFonts w:ascii="Times New Roman" w:hAnsi="Times New Roman" w:cs="Times New Roman"/>
          <w:sz w:val="24"/>
          <w:szCs w:val="24"/>
        </w:rPr>
        <w:t xml:space="preserve"> создание комфортной коррекционно-развивающей образовательной среды для обучающихся с ЗПР,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w:t>
      </w:r>
    </w:p>
    <w:p w:rsidR="00BB5EEC" w:rsidRDefault="00BB5EEC"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Система условий учитыва</w:t>
      </w:r>
      <w:r w:rsidR="0055322F">
        <w:rPr>
          <w:rFonts w:ascii="Times New Roman" w:hAnsi="Times New Roman" w:cs="Times New Roman"/>
          <w:sz w:val="24"/>
          <w:szCs w:val="24"/>
        </w:rPr>
        <w:t>ет</w:t>
      </w:r>
      <w:r w:rsidRPr="007055E8">
        <w:rPr>
          <w:rFonts w:ascii="Times New Roman" w:hAnsi="Times New Roman" w:cs="Times New Roman"/>
          <w:sz w:val="24"/>
          <w:szCs w:val="24"/>
        </w:rPr>
        <w:t xml:space="preserve"> особенности </w:t>
      </w:r>
      <w:r w:rsidR="0055322F">
        <w:rPr>
          <w:rFonts w:ascii="Times New Roman" w:hAnsi="Times New Roman" w:cs="Times New Roman"/>
          <w:sz w:val="24"/>
          <w:szCs w:val="24"/>
        </w:rPr>
        <w:t>о</w:t>
      </w:r>
      <w:r w:rsidRPr="007055E8">
        <w:rPr>
          <w:rFonts w:ascii="Times New Roman" w:hAnsi="Times New Roman" w:cs="Times New Roman"/>
          <w:sz w:val="24"/>
          <w:szCs w:val="24"/>
        </w:rPr>
        <w:t>рганизации, а также её взаимодействие с социальными партнерами (как внутри системы образования, так и в рамках межведомственного взаимодействия).</w:t>
      </w:r>
    </w:p>
    <w:p w:rsidR="00FD5EEE" w:rsidRPr="00FD5EEE" w:rsidRDefault="00FD5EEE" w:rsidP="00FD5EE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учреждении постоянно </w:t>
      </w:r>
      <w:r w:rsidRPr="00FD5EEE">
        <w:rPr>
          <w:rFonts w:ascii="Times New Roman" w:hAnsi="Times New Roman" w:cs="Times New Roman"/>
          <w:sz w:val="24"/>
          <w:szCs w:val="24"/>
        </w:rPr>
        <w:t>создают</w:t>
      </w:r>
      <w:r>
        <w:rPr>
          <w:rFonts w:ascii="Times New Roman" w:hAnsi="Times New Roman" w:cs="Times New Roman"/>
          <w:sz w:val="24"/>
          <w:szCs w:val="24"/>
        </w:rPr>
        <w:t>ся и совершенствуются</w:t>
      </w:r>
      <w:r w:rsidRPr="00FD5EEE">
        <w:rPr>
          <w:rFonts w:ascii="Times New Roman" w:hAnsi="Times New Roman" w:cs="Times New Roman"/>
          <w:sz w:val="24"/>
          <w:szCs w:val="24"/>
        </w:rPr>
        <w:t xml:space="preserve"> условия, обеспечивающие возможность: достижения планируемых результатов освоения </w:t>
      </w:r>
      <w:r>
        <w:rPr>
          <w:rFonts w:ascii="Times New Roman" w:hAnsi="Times New Roman" w:cs="Times New Roman"/>
          <w:sz w:val="24"/>
          <w:szCs w:val="24"/>
        </w:rPr>
        <w:t>АООП НОО всеми обучающимися</w:t>
      </w:r>
      <w:r w:rsidRPr="00FD5EEE">
        <w:rPr>
          <w:rFonts w:ascii="Times New Roman" w:hAnsi="Times New Roman" w:cs="Times New Roman"/>
          <w:sz w:val="24"/>
          <w:szCs w:val="24"/>
        </w:rPr>
        <w:t xml:space="preserve"> с ограниченными возможностями здоровья; выявлени</w:t>
      </w:r>
      <w:r>
        <w:rPr>
          <w:rFonts w:ascii="Times New Roman" w:hAnsi="Times New Roman" w:cs="Times New Roman"/>
          <w:sz w:val="24"/>
          <w:szCs w:val="24"/>
        </w:rPr>
        <w:t>е</w:t>
      </w:r>
      <w:r w:rsidRPr="00FD5EEE">
        <w:rPr>
          <w:rFonts w:ascii="Times New Roman" w:hAnsi="Times New Roman" w:cs="Times New Roman"/>
          <w:sz w:val="24"/>
          <w:szCs w:val="24"/>
        </w:rPr>
        <w:t xml:space="preserve"> и развити</w:t>
      </w:r>
      <w:r>
        <w:rPr>
          <w:rFonts w:ascii="Times New Roman" w:hAnsi="Times New Roman" w:cs="Times New Roman"/>
          <w:sz w:val="24"/>
          <w:szCs w:val="24"/>
        </w:rPr>
        <w:t>е</w:t>
      </w:r>
      <w:r w:rsidRPr="00FD5EEE">
        <w:rPr>
          <w:rFonts w:ascii="Times New Roman" w:hAnsi="Times New Roman" w:cs="Times New Roman"/>
          <w:sz w:val="24"/>
          <w:szCs w:val="24"/>
        </w:rPr>
        <w:t xml:space="preserve">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организаций дополнительного образования; работы с </w:t>
      </w:r>
      <w:r>
        <w:rPr>
          <w:rFonts w:ascii="Times New Roman" w:hAnsi="Times New Roman" w:cs="Times New Roman"/>
          <w:sz w:val="24"/>
          <w:szCs w:val="24"/>
        </w:rPr>
        <w:t>успеш</w:t>
      </w:r>
      <w:r w:rsidRPr="00FD5EEE">
        <w:rPr>
          <w:rFonts w:ascii="Times New Roman" w:hAnsi="Times New Roman" w:cs="Times New Roman"/>
          <w:sz w:val="24"/>
          <w:szCs w:val="24"/>
        </w:rPr>
        <w:t>ными детьми, организации интеллектуальных и творческих соревнований, научно-технического творчества и проектно-исследовательской деятельности; 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 эффективного использования времени, отведенного на реализацию части основной образовательной программы, формируемой участниками образовательных отношений, в соответствии с запросами обучающихся и их родителей (законных представителей), спецификой организации, осуществляющей образовательную деятельность и с учетом особенностей субъекта Российской Федерации; использования в образовательной деятельности современных образовательных технологий</w:t>
      </w:r>
      <w:r>
        <w:rPr>
          <w:rFonts w:ascii="Times New Roman" w:hAnsi="Times New Roman" w:cs="Times New Roman"/>
          <w:sz w:val="24"/>
          <w:szCs w:val="24"/>
        </w:rPr>
        <w:t xml:space="preserve"> </w:t>
      </w:r>
      <w:r w:rsidRPr="00FD5EEE">
        <w:rPr>
          <w:rFonts w:ascii="Times New Roman" w:hAnsi="Times New Roman" w:cs="Times New Roman"/>
          <w:sz w:val="24"/>
          <w:szCs w:val="24"/>
        </w:rPr>
        <w:t xml:space="preserve">деятельностного типа; эффективной самостоятельной работы обучающихся при поддержке педагогических работников; включения обучающихся в процессы понимания и преобразования внешкольной социальной среды (населенного пункта, </w:t>
      </w:r>
      <w:r>
        <w:rPr>
          <w:rFonts w:ascii="Times New Roman" w:hAnsi="Times New Roman" w:cs="Times New Roman"/>
          <w:sz w:val="24"/>
          <w:szCs w:val="24"/>
        </w:rPr>
        <w:t>муниципального округа</w:t>
      </w:r>
      <w:r w:rsidRPr="00FD5EEE">
        <w:rPr>
          <w:rFonts w:ascii="Times New Roman" w:hAnsi="Times New Roman" w:cs="Times New Roman"/>
          <w:sz w:val="24"/>
          <w:szCs w:val="24"/>
        </w:rPr>
        <w:t>, города</w:t>
      </w:r>
      <w:r>
        <w:rPr>
          <w:rFonts w:ascii="Times New Roman" w:hAnsi="Times New Roman" w:cs="Times New Roman"/>
          <w:sz w:val="24"/>
          <w:szCs w:val="24"/>
        </w:rPr>
        <w:t>, республики</w:t>
      </w:r>
      <w:r w:rsidRPr="00FD5EEE">
        <w:rPr>
          <w:rFonts w:ascii="Times New Roman" w:hAnsi="Times New Roman" w:cs="Times New Roman"/>
          <w:sz w:val="24"/>
          <w:szCs w:val="24"/>
        </w:rPr>
        <w:t xml:space="preserve">) для приобретения опыта реального управления и действия; обновления содержания </w:t>
      </w:r>
      <w:r>
        <w:rPr>
          <w:rFonts w:ascii="Times New Roman" w:hAnsi="Times New Roman" w:cs="Times New Roman"/>
          <w:sz w:val="24"/>
          <w:szCs w:val="24"/>
        </w:rPr>
        <w:t>АООП НОО</w:t>
      </w:r>
      <w:r w:rsidRPr="00FD5EEE">
        <w:rPr>
          <w:rFonts w:ascii="Times New Roman" w:hAnsi="Times New Roman" w:cs="Times New Roman"/>
          <w:sz w:val="24"/>
          <w:szCs w:val="24"/>
        </w:rPr>
        <w:t>, а также методик и технологий ее реализации в соответствии с динамикой развития системы образования, запросов детей и их роди</w:t>
      </w:r>
      <w:r>
        <w:rPr>
          <w:rFonts w:ascii="Times New Roman" w:hAnsi="Times New Roman" w:cs="Times New Roman"/>
          <w:sz w:val="24"/>
          <w:szCs w:val="24"/>
        </w:rPr>
        <w:t>телей (законных представителей)</w:t>
      </w:r>
      <w:r w:rsidRPr="00FD5EEE">
        <w:rPr>
          <w:rFonts w:ascii="Times New Roman" w:hAnsi="Times New Roman" w:cs="Times New Roman"/>
          <w:sz w:val="24"/>
          <w:szCs w:val="24"/>
        </w:rPr>
        <w:t>; эффективного управления организацией, осуществляющей образовательную деятельность с использованием информационно-коммуникационных технологий, а также современных механизмов финансирования.</w:t>
      </w:r>
    </w:p>
    <w:p w:rsidR="00163A02" w:rsidRPr="007055E8" w:rsidRDefault="00163A02" w:rsidP="007055E8">
      <w:pPr>
        <w:spacing w:after="0" w:line="240" w:lineRule="auto"/>
        <w:jc w:val="center"/>
        <w:rPr>
          <w:rFonts w:ascii="Times New Roman" w:hAnsi="Times New Roman" w:cs="Times New Roman"/>
          <w:b/>
          <w:color w:val="auto"/>
          <w:sz w:val="24"/>
          <w:szCs w:val="24"/>
        </w:rPr>
      </w:pPr>
      <w:r w:rsidRPr="007055E8">
        <w:rPr>
          <w:rFonts w:ascii="Times New Roman" w:hAnsi="Times New Roman" w:cs="Times New Roman"/>
          <w:b/>
          <w:kern w:val="28"/>
          <w:sz w:val="24"/>
          <w:szCs w:val="24"/>
        </w:rPr>
        <w:t>Кадровые условия</w:t>
      </w:r>
    </w:p>
    <w:p w:rsidR="00E865C8" w:rsidRPr="007055E8" w:rsidRDefault="00E865C8" w:rsidP="007055E8">
      <w:pPr>
        <w:pStyle w:val="14TexstOSNOVA1012"/>
        <w:spacing w:line="240" w:lineRule="auto"/>
        <w:ind w:firstLine="709"/>
        <w:rPr>
          <w:rFonts w:ascii="Times New Roman" w:hAnsi="Times New Roman" w:cs="Times New Roman"/>
          <w:color w:val="auto"/>
          <w:sz w:val="24"/>
          <w:szCs w:val="24"/>
        </w:rPr>
      </w:pPr>
      <w:r w:rsidRPr="007055E8">
        <w:rPr>
          <w:rFonts w:ascii="Times New Roman" w:hAnsi="Times New Roman" w:cs="Times New Roman"/>
          <w:i/>
          <w:iCs/>
          <w:color w:val="auto"/>
          <w:sz w:val="24"/>
          <w:szCs w:val="24"/>
        </w:rPr>
        <w:t>Кадровое обеспечение</w:t>
      </w:r>
      <w:r w:rsidRPr="007055E8">
        <w:rPr>
          <w:rFonts w:ascii="Times New Roman" w:hAnsi="Times New Roman" w:cs="Times New Roman"/>
          <w:color w:val="auto"/>
          <w:sz w:val="24"/>
          <w:szCs w:val="24"/>
        </w:rPr>
        <w:t xml:space="preserve"> – характеристика необходимой квалификации кадров педагогов, а также кадров, осуществляющих медико-психологическое сопровождение обучающегося с ЗПР в системе школьного образования.</w:t>
      </w:r>
    </w:p>
    <w:p w:rsidR="00E865C8" w:rsidRPr="007055E8" w:rsidRDefault="00E865C8" w:rsidP="007055E8">
      <w:pPr>
        <w:pStyle w:val="ad"/>
        <w:spacing w:after="0" w:line="240" w:lineRule="auto"/>
        <w:ind w:firstLine="708"/>
        <w:jc w:val="both"/>
        <w:rPr>
          <w:rFonts w:ascii="Times New Roman" w:hAnsi="Times New Roman"/>
          <w:sz w:val="24"/>
          <w:szCs w:val="24"/>
        </w:rPr>
      </w:pPr>
      <w:r w:rsidRPr="007055E8">
        <w:rPr>
          <w:rFonts w:ascii="Times New Roman" w:hAnsi="Times New Roman"/>
          <w:sz w:val="24"/>
          <w:szCs w:val="24"/>
        </w:rPr>
        <w:t>Описание кадровых условий реализации АООП НОО включает:</w:t>
      </w:r>
    </w:p>
    <w:p w:rsidR="00E865C8" w:rsidRPr="007055E8" w:rsidRDefault="00E865C8" w:rsidP="007055E8">
      <w:pPr>
        <w:pStyle w:val="afe"/>
        <w:spacing w:line="240" w:lineRule="auto"/>
        <w:ind w:firstLine="708"/>
        <w:rPr>
          <w:sz w:val="24"/>
          <w:szCs w:val="24"/>
        </w:rPr>
      </w:pPr>
      <w:r w:rsidRPr="007055E8">
        <w:rPr>
          <w:sz w:val="24"/>
          <w:szCs w:val="24"/>
        </w:rPr>
        <w:t>• </w:t>
      </w:r>
      <w:r w:rsidRPr="007055E8">
        <w:rPr>
          <w:caps w:val="0"/>
          <w:sz w:val="24"/>
          <w:szCs w:val="24"/>
        </w:rPr>
        <w:t xml:space="preserve">характеристику укомплектованности </w:t>
      </w:r>
      <w:r w:rsidR="00FD5EEE">
        <w:rPr>
          <w:caps w:val="0"/>
          <w:sz w:val="24"/>
          <w:szCs w:val="24"/>
        </w:rPr>
        <w:t>о</w:t>
      </w:r>
      <w:r w:rsidRPr="007055E8">
        <w:rPr>
          <w:caps w:val="0"/>
          <w:sz w:val="24"/>
          <w:szCs w:val="24"/>
        </w:rPr>
        <w:t>рганизации;</w:t>
      </w:r>
    </w:p>
    <w:p w:rsidR="00E865C8" w:rsidRPr="007055E8" w:rsidRDefault="00E865C8" w:rsidP="007055E8">
      <w:pPr>
        <w:pStyle w:val="afe"/>
        <w:spacing w:line="240" w:lineRule="auto"/>
        <w:ind w:firstLine="708"/>
        <w:rPr>
          <w:sz w:val="24"/>
          <w:szCs w:val="24"/>
        </w:rPr>
      </w:pPr>
      <w:r w:rsidRPr="007055E8">
        <w:rPr>
          <w:sz w:val="24"/>
          <w:szCs w:val="24"/>
        </w:rPr>
        <w:t>• </w:t>
      </w:r>
      <w:r w:rsidRPr="007055E8">
        <w:rPr>
          <w:caps w:val="0"/>
          <w:sz w:val="24"/>
          <w:szCs w:val="24"/>
        </w:rPr>
        <w:t xml:space="preserve">описание уровня квалификации работников </w:t>
      </w:r>
      <w:r w:rsidR="00FD5EEE">
        <w:rPr>
          <w:caps w:val="0"/>
          <w:sz w:val="24"/>
          <w:szCs w:val="24"/>
        </w:rPr>
        <w:t>о</w:t>
      </w:r>
      <w:r w:rsidRPr="007055E8">
        <w:rPr>
          <w:caps w:val="0"/>
          <w:sz w:val="24"/>
          <w:szCs w:val="24"/>
        </w:rPr>
        <w:t>рганизации и их функциональных обязанностей;</w:t>
      </w:r>
    </w:p>
    <w:p w:rsidR="00E865C8" w:rsidRPr="007055E8" w:rsidRDefault="00E865C8" w:rsidP="007055E8">
      <w:pPr>
        <w:pStyle w:val="afe"/>
        <w:spacing w:line="240" w:lineRule="auto"/>
        <w:ind w:firstLine="708"/>
        <w:rPr>
          <w:sz w:val="24"/>
          <w:szCs w:val="24"/>
        </w:rPr>
      </w:pPr>
      <w:r w:rsidRPr="007055E8">
        <w:rPr>
          <w:sz w:val="24"/>
          <w:szCs w:val="24"/>
        </w:rPr>
        <w:lastRenderedPageBreak/>
        <w:t>• </w:t>
      </w:r>
      <w:r w:rsidRPr="007055E8">
        <w:rPr>
          <w:caps w:val="0"/>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E865C8" w:rsidRPr="007055E8" w:rsidRDefault="00E865C8" w:rsidP="007055E8">
      <w:pPr>
        <w:pStyle w:val="afe"/>
        <w:spacing w:line="240" w:lineRule="auto"/>
        <w:ind w:firstLine="708"/>
        <w:rPr>
          <w:sz w:val="24"/>
          <w:szCs w:val="24"/>
        </w:rPr>
      </w:pPr>
      <w:r w:rsidRPr="007055E8">
        <w:rPr>
          <w:sz w:val="24"/>
          <w:szCs w:val="24"/>
        </w:rPr>
        <w:t>• </w:t>
      </w:r>
      <w:r w:rsidRPr="007055E8">
        <w:rPr>
          <w:caps w:val="0"/>
          <w:sz w:val="24"/>
          <w:szCs w:val="24"/>
        </w:rPr>
        <w:t>описание системы оценки деятельности членов педагогического коллектива.</w:t>
      </w:r>
    </w:p>
    <w:p w:rsidR="004B7BBE" w:rsidRPr="007055E8" w:rsidRDefault="004B7BBE" w:rsidP="007055E8">
      <w:pPr>
        <w:pStyle w:val="Default"/>
        <w:ind w:firstLine="709"/>
        <w:jc w:val="both"/>
      </w:pPr>
      <w:r w:rsidRPr="007055E8">
        <w:t xml:space="preserve">Организация, реализующая АООП НОО обучающихся с ЗПР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E865C8" w:rsidRPr="007055E8" w:rsidRDefault="00985992" w:rsidP="007055E8">
      <w:pPr>
        <w:pStyle w:val="14TexstOSNOVA1012"/>
        <w:spacing w:line="240" w:lineRule="auto"/>
        <w:ind w:firstLine="709"/>
        <w:rPr>
          <w:rFonts w:ascii="Times New Roman" w:hAnsi="Times New Roman" w:cs="Times New Roman"/>
          <w:caps/>
          <w:color w:val="auto"/>
          <w:sz w:val="24"/>
          <w:szCs w:val="24"/>
        </w:rPr>
      </w:pPr>
      <w:r w:rsidRPr="007055E8">
        <w:rPr>
          <w:rFonts w:ascii="Times New Roman" w:hAnsi="Times New Roman"/>
          <w:sz w:val="24"/>
          <w:szCs w:val="24"/>
        </w:rPr>
        <w:t>Уровень квалификации работников для каждой занимаемой должности соответств</w:t>
      </w:r>
      <w:r w:rsidR="00FD5EEE">
        <w:rPr>
          <w:rFonts w:ascii="Times New Roman" w:hAnsi="Times New Roman"/>
          <w:sz w:val="24"/>
          <w:szCs w:val="24"/>
        </w:rPr>
        <w:t>ует</w:t>
      </w:r>
      <w:r w:rsidRPr="007055E8">
        <w:rPr>
          <w:rFonts w:ascii="Times New Roman" w:hAnsi="Times New Roman"/>
          <w:sz w:val="24"/>
          <w:szCs w:val="24"/>
        </w:rPr>
        <w:t xml:space="preserve"> </w:t>
      </w:r>
      <w:r w:rsidR="00E865C8" w:rsidRPr="007055E8">
        <w:rPr>
          <w:rFonts w:ascii="Times New Roman" w:hAnsi="Times New Roman" w:cs="Times New Roman"/>
          <w:sz w:val="24"/>
          <w:szCs w:val="24"/>
        </w:rPr>
        <w:t>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При необходимости в процессе реализации АООП НОО для обучающихся с ЗПР возможно временное или постоянное участие тьютора</w:t>
      </w:r>
      <w:r w:rsidR="00FD5EEE">
        <w:rPr>
          <w:rFonts w:ascii="Times New Roman" w:hAnsi="Times New Roman" w:cs="Times New Roman"/>
          <w:sz w:val="24"/>
          <w:szCs w:val="24"/>
        </w:rPr>
        <w:t xml:space="preserve"> </w:t>
      </w:r>
      <w:r w:rsidR="00E865C8" w:rsidRPr="007055E8">
        <w:rPr>
          <w:rFonts w:ascii="Times New Roman" w:hAnsi="Times New Roman" w:cs="Times New Roman"/>
          <w:sz w:val="24"/>
          <w:szCs w:val="24"/>
        </w:rPr>
        <w:t>и/или ассистента (помощника)</w:t>
      </w:r>
      <w:r w:rsidR="00BF1B7B">
        <w:rPr>
          <w:rFonts w:ascii="Times New Roman" w:hAnsi="Times New Roman" w:cs="Times New Roman"/>
          <w:sz w:val="24"/>
          <w:szCs w:val="24"/>
        </w:rPr>
        <w:t xml:space="preserve"> в смоответствии с заключением </w:t>
      </w:r>
      <w:r w:rsidR="00E865C8" w:rsidRPr="007055E8">
        <w:rPr>
          <w:rFonts w:ascii="Times New Roman" w:hAnsi="Times New Roman" w:cs="Times New Roman"/>
          <w:sz w:val="24"/>
          <w:szCs w:val="24"/>
        </w:rPr>
        <w:t>. В случае привлечения на должность ассистента (помощника) родителей (законных представителей) обучающихся с ЗПР требования к уровню образования не предъявляются.</w:t>
      </w:r>
    </w:p>
    <w:p w:rsidR="00E865C8" w:rsidRPr="007055E8" w:rsidRDefault="00E865C8" w:rsidP="007055E8">
      <w:pPr>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rPr>
      </w:pPr>
      <w:r w:rsidRPr="007055E8">
        <w:rPr>
          <w:rFonts w:ascii="Times New Roman" w:eastAsia="Times New Roman" w:hAnsi="Times New Roman" w:cs="Times New Roman"/>
          <w:kern w:val="0"/>
          <w:sz w:val="24"/>
          <w:szCs w:val="24"/>
          <w:lang w:eastAsia="ru-RU"/>
        </w:rPr>
        <w:t>В процессе психолого-медико-педагогического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w:t>
      </w:r>
    </w:p>
    <w:p w:rsidR="00E865C8" w:rsidRPr="007055E8" w:rsidRDefault="00E865C8" w:rsidP="007055E8">
      <w:pPr>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rPr>
      </w:pPr>
      <w:r w:rsidRPr="007055E8">
        <w:rPr>
          <w:rFonts w:ascii="Times New Roman" w:eastAsia="Times New Roman" w:hAnsi="Times New Roman" w:cs="Times New Roman"/>
          <w:kern w:val="0"/>
          <w:sz w:val="24"/>
          <w:szCs w:val="24"/>
          <w:lang w:eastAsia="ru-RU"/>
        </w:rPr>
        <w:t xml:space="preserve">В реализации АООП </w:t>
      </w:r>
      <w:r w:rsidRPr="007055E8">
        <w:rPr>
          <w:rFonts w:ascii="Times New Roman" w:hAnsi="Times New Roman" w:cs="Times New Roman"/>
          <w:spacing w:val="2"/>
          <w:sz w:val="24"/>
          <w:szCs w:val="24"/>
        </w:rPr>
        <w:t xml:space="preserve">НОО </w:t>
      </w:r>
      <w:r w:rsidRPr="007055E8">
        <w:rPr>
          <w:rFonts w:ascii="Times New Roman" w:eastAsia="Times New Roman" w:hAnsi="Times New Roman" w:cs="Times New Roman"/>
          <w:kern w:val="0"/>
          <w:sz w:val="24"/>
          <w:szCs w:val="24"/>
          <w:lang w:eastAsia="ru-RU"/>
        </w:rPr>
        <w:t>участв</w:t>
      </w:r>
      <w:r w:rsidR="00281E25">
        <w:rPr>
          <w:rFonts w:ascii="Times New Roman" w:eastAsia="Times New Roman" w:hAnsi="Times New Roman" w:cs="Times New Roman"/>
          <w:kern w:val="0"/>
          <w:sz w:val="24"/>
          <w:szCs w:val="24"/>
          <w:lang w:eastAsia="ru-RU"/>
        </w:rPr>
        <w:t>уют</w:t>
      </w:r>
      <w:r w:rsidRPr="007055E8">
        <w:rPr>
          <w:rFonts w:ascii="Times New Roman" w:eastAsia="Times New Roman" w:hAnsi="Times New Roman" w:cs="Times New Roman"/>
          <w:kern w:val="0"/>
          <w:sz w:val="24"/>
          <w:szCs w:val="24"/>
          <w:lang w:eastAsia="ru-RU"/>
        </w:rPr>
        <w:t xml:space="preserve"> иные работники, в том числе осуществляющие финансовую, хозяйственную деятельность, охрану жизни и здоровья обучающихся и информационную поддержку АООП </w:t>
      </w:r>
      <w:r w:rsidRPr="007055E8">
        <w:rPr>
          <w:rFonts w:ascii="Times New Roman" w:hAnsi="Times New Roman" w:cs="Times New Roman"/>
          <w:spacing w:val="2"/>
          <w:sz w:val="24"/>
          <w:szCs w:val="24"/>
        </w:rPr>
        <w:t>НОО</w:t>
      </w:r>
      <w:r w:rsidRPr="007055E8">
        <w:rPr>
          <w:rFonts w:ascii="Times New Roman" w:eastAsia="Times New Roman" w:hAnsi="Times New Roman" w:cs="Times New Roman"/>
          <w:kern w:val="0"/>
          <w:sz w:val="24"/>
          <w:szCs w:val="24"/>
          <w:lang w:eastAsia="ru-RU"/>
        </w:rPr>
        <w:t>.</w:t>
      </w:r>
    </w:p>
    <w:p w:rsidR="00E865C8" w:rsidRPr="007055E8" w:rsidRDefault="00E865C8"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ЗПР.</w:t>
      </w:r>
    </w:p>
    <w:p w:rsidR="00E865C8" w:rsidRPr="007055E8" w:rsidRDefault="00E865C8" w:rsidP="007055E8">
      <w:pPr>
        <w:spacing w:after="0" w:line="240" w:lineRule="auto"/>
        <w:ind w:firstLine="708"/>
        <w:jc w:val="both"/>
        <w:rPr>
          <w:rFonts w:ascii="Times New Roman" w:hAnsi="Times New Roman"/>
          <w:sz w:val="24"/>
          <w:szCs w:val="24"/>
        </w:rPr>
      </w:pPr>
      <w:r w:rsidRPr="007055E8">
        <w:rPr>
          <w:rFonts w:ascii="Times New Roman" w:hAnsi="Times New Roman" w:cs="Times New Roman"/>
          <w:sz w:val="24"/>
          <w:szCs w:val="24"/>
        </w:rPr>
        <w:t>В штат специалистов вход</w:t>
      </w:r>
      <w:r w:rsidR="0031394E">
        <w:rPr>
          <w:rFonts w:ascii="Times New Roman" w:hAnsi="Times New Roman" w:cs="Times New Roman"/>
          <w:sz w:val="24"/>
          <w:szCs w:val="24"/>
        </w:rPr>
        <w:t>ят</w:t>
      </w:r>
      <w:r w:rsidRPr="007055E8">
        <w:rPr>
          <w:rFonts w:ascii="Times New Roman" w:hAnsi="Times New Roman" w:cs="Times New Roman"/>
          <w:sz w:val="24"/>
          <w:szCs w:val="24"/>
        </w:rPr>
        <w:t xml:space="preserve"> учителя-олигофренопедагоги, воспитатели, учителя-логопеды, специальные психологи или педагоги-психологи, специалисты по адаптивной физкультуре, социальные педагоги, музыкальный работник, медицинские работники.</w:t>
      </w:r>
    </w:p>
    <w:p w:rsidR="00E865C8" w:rsidRPr="007055E8" w:rsidRDefault="00E865C8" w:rsidP="007055E8">
      <w:pPr>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rPr>
      </w:pPr>
      <w:r w:rsidRPr="007055E8">
        <w:rPr>
          <w:rFonts w:ascii="Times New Roman" w:eastAsia="Times New Roman" w:hAnsi="Times New Roman" w:cs="Times New Roman"/>
          <w:kern w:val="0"/>
          <w:sz w:val="24"/>
          <w:szCs w:val="24"/>
          <w:lang w:eastAsia="ru-RU"/>
        </w:rPr>
        <w:t>Педагогические работники, реализующие предметные области АООП НОО обучающихся с ЗПР, име</w:t>
      </w:r>
      <w:r w:rsidR="0031394E">
        <w:rPr>
          <w:rFonts w:ascii="Times New Roman" w:eastAsia="Times New Roman" w:hAnsi="Times New Roman" w:cs="Times New Roman"/>
          <w:kern w:val="0"/>
          <w:sz w:val="24"/>
          <w:szCs w:val="24"/>
          <w:lang w:eastAsia="ru-RU"/>
        </w:rPr>
        <w:t>ют</w:t>
      </w:r>
      <w:r w:rsidRPr="007055E8">
        <w:rPr>
          <w:rFonts w:ascii="Times New Roman" w:eastAsia="Times New Roman" w:hAnsi="Times New Roman" w:cs="Times New Roman"/>
          <w:kern w:val="0"/>
          <w:sz w:val="24"/>
          <w:szCs w:val="24"/>
          <w:lang w:eastAsia="ru-RU"/>
        </w:rPr>
        <w:t xml:space="preserve"> образование по одному из перечисленных вариантов:</w:t>
      </w:r>
    </w:p>
    <w:p w:rsidR="00E865C8" w:rsidRPr="007055E8" w:rsidRDefault="00E865C8" w:rsidP="007055E8">
      <w:pPr>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rPr>
      </w:pPr>
      <w:r w:rsidRPr="007055E8">
        <w:rPr>
          <w:rFonts w:ascii="Times New Roman" w:eastAsia="Times New Roman" w:hAnsi="Times New Roman" w:cs="Times New Roman"/>
          <w:kern w:val="0"/>
          <w:sz w:val="24"/>
          <w:szCs w:val="24"/>
          <w:lang w:eastAsia="ru-RU"/>
        </w:rPr>
        <w:t>высшее профессиональное педагогическое специальное (дефектологическое) образование и удостоверение о повышении квалификации в области обучения и воспитания детей с ЗПР установленного образца;</w:t>
      </w:r>
    </w:p>
    <w:p w:rsidR="00E865C8" w:rsidRPr="007055E8" w:rsidRDefault="00E865C8" w:rsidP="007055E8">
      <w:pPr>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rPr>
      </w:pPr>
      <w:r w:rsidRPr="007055E8">
        <w:rPr>
          <w:rFonts w:ascii="Times New Roman" w:eastAsia="Times New Roman" w:hAnsi="Times New Roman" w:cs="Times New Roman"/>
          <w:kern w:val="0"/>
          <w:sz w:val="24"/>
          <w:szCs w:val="24"/>
          <w:lang w:eastAsia="ru-RU"/>
        </w:rPr>
        <w:t>высшее/среднее профессиональное педагогическое образование и удостоверение о повышении квалификации в области обучения и воспитания детей с ЗПР установленного образца.</w:t>
      </w:r>
    </w:p>
    <w:p w:rsidR="00E865C8" w:rsidRPr="007055E8" w:rsidRDefault="00E865C8" w:rsidP="007055E8">
      <w:pPr>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rPr>
      </w:pPr>
      <w:r w:rsidRPr="007055E8">
        <w:rPr>
          <w:rFonts w:ascii="Times New Roman" w:eastAsia="Times New Roman" w:hAnsi="Times New Roman" w:cs="Times New Roman"/>
          <w:kern w:val="0"/>
          <w:sz w:val="24"/>
          <w:szCs w:val="24"/>
          <w:lang w:eastAsia="ru-RU"/>
        </w:rPr>
        <w:t>Педагогические работники, реализующие коррекционно-развивающую область АООП НОО для обучающихся с ЗПР, име</w:t>
      </w:r>
      <w:r w:rsidR="0031394E">
        <w:rPr>
          <w:rFonts w:ascii="Times New Roman" w:eastAsia="Times New Roman" w:hAnsi="Times New Roman" w:cs="Times New Roman"/>
          <w:kern w:val="0"/>
          <w:sz w:val="24"/>
          <w:szCs w:val="24"/>
          <w:lang w:eastAsia="ru-RU"/>
        </w:rPr>
        <w:t>ют</w:t>
      </w:r>
      <w:r w:rsidRPr="007055E8">
        <w:rPr>
          <w:rFonts w:ascii="Times New Roman" w:eastAsia="Times New Roman" w:hAnsi="Times New Roman" w:cs="Times New Roman"/>
          <w:kern w:val="0"/>
          <w:sz w:val="24"/>
          <w:szCs w:val="24"/>
          <w:lang w:eastAsia="ru-RU"/>
        </w:rPr>
        <w:t xml:space="preserve"> образование по одному из перечисленных вариантов:</w:t>
      </w:r>
    </w:p>
    <w:p w:rsidR="00E865C8" w:rsidRPr="007055E8" w:rsidRDefault="00E865C8" w:rsidP="007055E8">
      <w:pPr>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rPr>
      </w:pPr>
      <w:r w:rsidRPr="007055E8">
        <w:rPr>
          <w:rFonts w:ascii="Times New Roman" w:eastAsia="Times New Roman" w:hAnsi="Times New Roman" w:cs="Times New Roman"/>
          <w:kern w:val="0"/>
          <w:sz w:val="24"/>
          <w:szCs w:val="24"/>
          <w:lang w:eastAsia="ru-RU"/>
        </w:rPr>
        <w:t>высшее профессиональное педагогическое специальное (дефектологическое) образование и удостоверение о повышении квалификации в области обучения и воспитания детей с ЗПР установленного образца;</w:t>
      </w:r>
    </w:p>
    <w:p w:rsidR="00E865C8" w:rsidRPr="007055E8" w:rsidRDefault="00E865C8" w:rsidP="007055E8">
      <w:pPr>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rPr>
      </w:pPr>
      <w:r w:rsidRPr="007055E8">
        <w:rPr>
          <w:rFonts w:ascii="Times New Roman" w:eastAsia="Times New Roman" w:hAnsi="Times New Roman" w:cs="Times New Roman"/>
          <w:kern w:val="0"/>
          <w:sz w:val="24"/>
          <w:szCs w:val="24"/>
          <w:lang w:eastAsia="ru-RU"/>
        </w:rPr>
        <w:t>высшее/среднее профессиональное педагогическое, диплом о профессиональной переподготовке в области специального (дефектологического) образования установленного образца и удостоверение о повышении квалификации в области обучения и воспитания детей с ЗПР установленного образца.</w:t>
      </w:r>
    </w:p>
    <w:p w:rsidR="00E865C8" w:rsidRPr="007055E8" w:rsidRDefault="00E865C8" w:rsidP="007055E8">
      <w:pPr>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rPr>
      </w:pPr>
      <w:r w:rsidRPr="007055E8">
        <w:rPr>
          <w:rFonts w:ascii="Times New Roman" w:eastAsia="Times New Roman" w:hAnsi="Times New Roman" w:cs="Times New Roman"/>
          <w:kern w:val="0"/>
          <w:sz w:val="24"/>
          <w:szCs w:val="24"/>
          <w:lang w:eastAsia="ru-RU"/>
        </w:rPr>
        <w:t xml:space="preserve">Для всех педагогических работников, реализующих АООП НОО для обучающихся с ЗПР, является обязательным прохождение курсов повышения квалификации в области обучения и воспитания детей с ЗПР не реже, чем раз в </w:t>
      </w:r>
      <w:r w:rsidR="0031394E">
        <w:rPr>
          <w:rFonts w:ascii="Times New Roman" w:eastAsia="Times New Roman" w:hAnsi="Times New Roman" w:cs="Times New Roman"/>
          <w:kern w:val="0"/>
          <w:sz w:val="24"/>
          <w:szCs w:val="24"/>
          <w:lang w:eastAsia="ru-RU"/>
        </w:rPr>
        <w:t>5 лет</w:t>
      </w:r>
      <w:r w:rsidRPr="007055E8">
        <w:rPr>
          <w:rFonts w:ascii="Times New Roman" w:eastAsia="Times New Roman" w:hAnsi="Times New Roman" w:cs="Times New Roman"/>
          <w:kern w:val="0"/>
          <w:sz w:val="24"/>
          <w:szCs w:val="24"/>
          <w:lang w:eastAsia="ru-RU"/>
        </w:rPr>
        <w:t>.</w:t>
      </w:r>
    </w:p>
    <w:p w:rsidR="002F2B0B" w:rsidRDefault="00E865C8" w:rsidP="007055E8">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В процессе реализации АООП НОО для обучающихся с ЗПР </w:t>
      </w:r>
      <w:r w:rsidRPr="007055E8">
        <w:rPr>
          <w:rFonts w:ascii="Times New Roman" w:hAnsi="Times New Roman" w:cs="Times New Roman"/>
          <w:i/>
          <w:iCs/>
          <w:sz w:val="24"/>
          <w:szCs w:val="24"/>
        </w:rPr>
        <w:t>в рамках сетевого взаимодействия,</w:t>
      </w:r>
      <w:r w:rsidRPr="007055E8">
        <w:rPr>
          <w:rFonts w:ascii="Times New Roman" w:hAnsi="Times New Roman" w:cs="Times New Roman"/>
          <w:sz w:val="24"/>
          <w:szCs w:val="24"/>
        </w:rPr>
        <w:t xml:space="preserve"> при необходимости, </w:t>
      </w:r>
      <w:r w:rsidR="00BF1B7B">
        <w:rPr>
          <w:rFonts w:ascii="Times New Roman" w:hAnsi="Times New Roman" w:cs="Times New Roman"/>
          <w:sz w:val="24"/>
          <w:szCs w:val="24"/>
        </w:rPr>
        <w:t>могут</w:t>
      </w:r>
      <w:r w:rsidRPr="007055E8">
        <w:rPr>
          <w:rFonts w:ascii="Times New Roman" w:hAnsi="Times New Roman" w:cs="Times New Roman"/>
          <w:sz w:val="24"/>
          <w:szCs w:val="24"/>
        </w:rPr>
        <w:t xml:space="preserve"> быть организованы консультации специалистов медицинских и других организаций, которые не включены в штатное расписание, (педиатр, невропатолог, психотерапевт и др.) для проведения дополнительного обследования </w:t>
      </w:r>
      <w:r w:rsidRPr="007055E8">
        <w:rPr>
          <w:rFonts w:ascii="Times New Roman" w:hAnsi="Times New Roman" w:cs="Times New Roman"/>
          <w:sz w:val="24"/>
          <w:szCs w:val="24"/>
        </w:rPr>
        <w:lastRenderedPageBreak/>
        <w:t>обучающихся и получения медицинских заключений о состоянии их здоровья, возможностях лечения, оперативного вмешательства, медицинской реабилитации; подбора технических средств коррекции (средства передвижения для детей с нарушениями опорно-двигательного аппарата и т.д.)</w:t>
      </w:r>
      <w:r w:rsidR="00BF1B7B">
        <w:rPr>
          <w:rFonts w:ascii="Times New Roman" w:hAnsi="Times New Roman" w:cs="Times New Roman"/>
          <w:sz w:val="24"/>
          <w:szCs w:val="24"/>
        </w:rPr>
        <w:t>, а также</w:t>
      </w:r>
      <w:r w:rsidR="002F2B0B">
        <w:rPr>
          <w:rFonts w:ascii="Times New Roman" w:hAnsi="Times New Roman" w:cs="Times New Roman"/>
          <w:sz w:val="24"/>
          <w:szCs w:val="24"/>
        </w:rPr>
        <w:t xml:space="preserve"> для</w:t>
      </w:r>
      <w:r w:rsidR="00BF1B7B">
        <w:rPr>
          <w:rFonts w:ascii="Times New Roman" w:hAnsi="Times New Roman" w:cs="Times New Roman"/>
          <w:sz w:val="24"/>
          <w:szCs w:val="24"/>
        </w:rPr>
        <w:t xml:space="preserve"> прохождения ежегодной </w:t>
      </w:r>
      <w:r w:rsidR="002F2B0B">
        <w:rPr>
          <w:rFonts w:ascii="Times New Roman" w:hAnsi="Times New Roman" w:cs="Times New Roman"/>
          <w:sz w:val="24"/>
          <w:szCs w:val="24"/>
        </w:rPr>
        <w:t>диспансеризации</w:t>
      </w:r>
      <w:r w:rsidRPr="007055E8">
        <w:rPr>
          <w:rFonts w:ascii="Times New Roman" w:hAnsi="Times New Roman" w:cs="Times New Roman"/>
          <w:sz w:val="24"/>
          <w:szCs w:val="24"/>
        </w:rPr>
        <w:t xml:space="preserve">. </w:t>
      </w:r>
      <w:r w:rsidR="002F2B0B">
        <w:rPr>
          <w:rFonts w:ascii="Times New Roman" w:hAnsi="Times New Roman" w:cs="Times New Roman"/>
          <w:sz w:val="24"/>
          <w:szCs w:val="24"/>
        </w:rPr>
        <w:t xml:space="preserve"> </w:t>
      </w:r>
    </w:p>
    <w:p w:rsidR="00E10EA1" w:rsidRPr="00DA62A3" w:rsidRDefault="002F2B0B" w:rsidP="008F40A7">
      <w:pPr>
        <w:shd w:val="clear" w:color="auto" w:fill="FFFFFF"/>
        <w:tabs>
          <w:tab w:val="left" w:pos="0"/>
        </w:tabs>
        <w:autoSpaceDE w:val="0"/>
        <w:spacing w:after="0" w:line="240" w:lineRule="auto"/>
        <w:ind w:firstLine="284"/>
        <w:jc w:val="both"/>
        <w:rPr>
          <w:rFonts w:ascii="Times New Roman" w:hAnsi="Times New Roman" w:cs="Times New Roman"/>
        </w:rPr>
      </w:pPr>
      <w:r w:rsidRPr="00DA62A3">
        <w:rPr>
          <w:rFonts w:ascii="Times New Roman" w:hAnsi="Times New Roman" w:cs="Times New Roman"/>
        </w:rPr>
        <w:t>На уровне начального общего образования работают 8 учителей начальных классов:</w:t>
      </w:r>
      <w:r w:rsidR="00C03C9E" w:rsidRPr="00DA62A3">
        <w:rPr>
          <w:rFonts w:ascii="Times New Roman" w:hAnsi="Times New Roman" w:cs="Times New Roman"/>
        </w:rPr>
        <w:t xml:space="preserve"> в</w:t>
      </w:r>
      <w:r w:rsidRPr="00DA62A3">
        <w:rPr>
          <w:rFonts w:ascii="Times New Roman" w:hAnsi="Times New Roman" w:cs="Times New Roman"/>
        </w:rPr>
        <w:t xml:space="preserve">се имеют или основное высшее образование </w:t>
      </w:r>
      <w:r w:rsidR="00C03C9E" w:rsidRPr="00DA62A3">
        <w:rPr>
          <w:rFonts w:ascii="Times New Roman" w:hAnsi="Times New Roman" w:cs="Times New Roman"/>
        </w:rPr>
        <w:t>или переподготовку</w:t>
      </w:r>
      <w:r w:rsidR="00C03C9E" w:rsidRPr="00DA62A3">
        <w:rPr>
          <w:rFonts w:ascii="Times New Roman" w:hAnsi="Times New Roman" w:cs="Times New Roman"/>
        </w:rPr>
        <w:t xml:space="preserve"> </w:t>
      </w:r>
      <w:r w:rsidRPr="00DA62A3">
        <w:rPr>
          <w:rFonts w:ascii="Times New Roman" w:hAnsi="Times New Roman" w:cs="Times New Roman"/>
        </w:rPr>
        <w:t>по программ</w:t>
      </w:r>
      <w:r w:rsidR="00C03C9E" w:rsidRPr="00DA62A3">
        <w:rPr>
          <w:rFonts w:ascii="Times New Roman" w:hAnsi="Times New Roman" w:cs="Times New Roman"/>
        </w:rPr>
        <w:t>ам</w:t>
      </w:r>
      <w:r w:rsidRPr="00DA62A3">
        <w:rPr>
          <w:rFonts w:ascii="Times New Roman" w:hAnsi="Times New Roman" w:cs="Times New Roman"/>
        </w:rPr>
        <w:t xml:space="preserve"> «Теория и методика начальн</w:t>
      </w:r>
      <w:r w:rsidR="00DE699F" w:rsidRPr="00DA62A3">
        <w:rPr>
          <w:rFonts w:ascii="Times New Roman" w:hAnsi="Times New Roman" w:cs="Times New Roman"/>
        </w:rPr>
        <w:t>ого образования</w:t>
      </w:r>
      <w:r w:rsidRPr="00DA62A3">
        <w:rPr>
          <w:rFonts w:ascii="Times New Roman" w:hAnsi="Times New Roman" w:cs="Times New Roman"/>
        </w:rPr>
        <w:t>»,</w:t>
      </w:r>
      <w:r w:rsidR="00D53A88" w:rsidRPr="00DA62A3">
        <w:rPr>
          <w:rFonts w:ascii="Times New Roman" w:hAnsi="Times New Roman" w:cs="Times New Roman"/>
        </w:rPr>
        <w:t xml:space="preserve"> «Теория и методика обучения младших школьников», </w:t>
      </w:r>
      <w:r w:rsidRPr="00DA62A3">
        <w:rPr>
          <w:rFonts w:ascii="Times New Roman" w:hAnsi="Times New Roman" w:cs="Times New Roman"/>
        </w:rPr>
        <w:t>а также высшее образование (или переподготовку) по специальности «специальное (дефектологическое) образование», «К</w:t>
      </w:r>
      <w:r w:rsidR="00C03C9E" w:rsidRPr="00DA62A3">
        <w:rPr>
          <w:rFonts w:ascii="Times New Roman" w:hAnsi="Times New Roman" w:cs="Times New Roman"/>
        </w:rPr>
        <w:t>оррекционная педагоги</w:t>
      </w:r>
      <w:r w:rsidRPr="00DA62A3">
        <w:rPr>
          <w:rFonts w:ascii="Times New Roman" w:hAnsi="Times New Roman" w:cs="Times New Roman"/>
        </w:rPr>
        <w:t>ка и специальная психология»</w:t>
      </w:r>
      <w:r w:rsidR="00D53A88" w:rsidRPr="00DA62A3">
        <w:rPr>
          <w:rFonts w:ascii="Times New Roman" w:hAnsi="Times New Roman" w:cs="Times New Roman"/>
        </w:rPr>
        <w:t xml:space="preserve">, </w:t>
      </w:r>
      <w:r w:rsidR="00C03C9E" w:rsidRPr="00DA62A3">
        <w:rPr>
          <w:rFonts w:ascii="Times New Roman" w:hAnsi="Times New Roman" w:cs="Times New Roman"/>
        </w:rPr>
        <w:t>«</w:t>
      </w:r>
      <w:r w:rsidR="00D53A88" w:rsidRPr="00DA62A3">
        <w:rPr>
          <w:rFonts w:ascii="Times New Roman" w:hAnsi="Times New Roman" w:cs="Times New Roman"/>
        </w:rPr>
        <w:t>Психолого-педагогическое образование</w:t>
      </w:r>
      <w:r w:rsidR="00C03C9E" w:rsidRPr="00DA62A3">
        <w:rPr>
          <w:rFonts w:ascii="Times New Roman" w:hAnsi="Times New Roman" w:cs="Times New Roman"/>
        </w:rPr>
        <w:t>», «олигофренопедагогика». Два учителя имеют высшую квалификационную категорию, 6 – первую. В реализации АООП НОО обучающихся с ОВЗ также участвуют учителя музыки и изобразительного искусства,</w:t>
      </w:r>
      <w:r w:rsidR="00961C52" w:rsidRPr="00DA62A3">
        <w:rPr>
          <w:rFonts w:ascii="Times New Roman" w:hAnsi="Times New Roman" w:cs="Times New Roman"/>
        </w:rPr>
        <w:t xml:space="preserve"> английского языка,</w:t>
      </w:r>
      <w:r w:rsidR="00C03C9E" w:rsidRPr="00DA62A3">
        <w:rPr>
          <w:rFonts w:ascii="Times New Roman" w:hAnsi="Times New Roman" w:cs="Times New Roman"/>
        </w:rPr>
        <w:t xml:space="preserve"> адаптивной физической культуры, ОРКиСЭ, а также</w:t>
      </w:r>
      <w:r w:rsidR="00961C52" w:rsidRPr="00DA62A3">
        <w:rPr>
          <w:rFonts w:ascii="Times New Roman" w:hAnsi="Times New Roman" w:cs="Times New Roman"/>
        </w:rPr>
        <w:t xml:space="preserve"> воспитатели и </w:t>
      </w:r>
      <w:r w:rsidR="00C03C9E" w:rsidRPr="00DA62A3">
        <w:rPr>
          <w:rFonts w:ascii="Times New Roman" w:hAnsi="Times New Roman" w:cs="Times New Roman"/>
        </w:rPr>
        <w:t>специалисты службы комплексного сопровождения: учителя-логопеды, учителя-дефектологи, педагог-психолог, социальный педагог.</w:t>
      </w:r>
      <w:r w:rsidR="00E10EA1" w:rsidRPr="00DA62A3">
        <w:rPr>
          <w:rFonts w:ascii="Times New Roman" w:hAnsi="Times New Roman" w:cs="Times New Roman"/>
        </w:rPr>
        <w:t xml:space="preserve"> </w:t>
      </w:r>
    </w:p>
    <w:p w:rsidR="002F2B0B" w:rsidRPr="00DA62A3" w:rsidRDefault="00E10EA1" w:rsidP="008F40A7">
      <w:pPr>
        <w:shd w:val="clear" w:color="auto" w:fill="FFFFFF"/>
        <w:tabs>
          <w:tab w:val="left" w:pos="0"/>
        </w:tabs>
        <w:autoSpaceDE w:val="0"/>
        <w:spacing w:after="0" w:line="240" w:lineRule="auto"/>
        <w:ind w:firstLine="284"/>
        <w:jc w:val="both"/>
        <w:rPr>
          <w:rFonts w:ascii="Times New Roman" w:hAnsi="Times New Roman" w:cs="Times New Roman"/>
        </w:rPr>
      </w:pPr>
      <w:r w:rsidRPr="00DA62A3">
        <w:rPr>
          <w:rFonts w:ascii="Times New Roman" w:hAnsi="Times New Roman" w:cs="Times New Roman"/>
        </w:rPr>
        <w:t xml:space="preserve">  Педагоги активно участвуют на семинарах, круглых столах, конференциях, в профессиональных конкурсах разного уровня, становятся победителями, призерами, лауреатами, публикуются в различных изданиях.</w:t>
      </w:r>
    </w:p>
    <w:tbl>
      <w:tblPr>
        <w:tblStyle w:val="TableGrid10"/>
        <w:tblW w:w="10490" w:type="dxa"/>
        <w:tblInd w:w="-704" w:type="dxa"/>
        <w:tblLayout w:type="fixed"/>
        <w:tblCellMar>
          <w:top w:w="5" w:type="dxa"/>
          <w:left w:w="5" w:type="dxa"/>
        </w:tblCellMar>
        <w:tblLook w:val="04A0" w:firstRow="1" w:lastRow="0" w:firstColumn="1" w:lastColumn="0" w:noHBand="0" w:noVBand="1"/>
      </w:tblPr>
      <w:tblGrid>
        <w:gridCol w:w="2127"/>
        <w:gridCol w:w="4961"/>
        <w:gridCol w:w="1276"/>
        <w:gridCol w:w="2126"/>
      </w:tblGrid>
      <w:tr w:rsidR="00961C52" w:rsidRPr="00DA62A3" w:rsidTr="00B166A1">
        <w:trPr>
          <w:trHeight w:val="556"/>
        </w:trPr>
        <w:tc>
          <w:tcPr>
            <w:tcW w:w="2127" w:type="dxa"/>
            <w:tcBorders>
              <w:top w:val="single" w:sz="4" w:space="0" w:color="000000"/>
              <w:left w:val="single" w:sz="4" w:space="0" w:color="000000"/>
              <w:bottom w:val="single" w:sz="4" w:space="0" w:color="000000"/>
              <w:right w:val="single" w:sz="4" w:space="0" w:color="000000"/>
            </w:tcBorders>
          </w:tcPr>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 xml:space="preserve">Специалисты </w:t>
            </w:r>
          </w:p>
        </w:tc>
        <w:tc>
          <w:tcPr>
            <w:tcW w:w="4961" w:type="dxa"/>
            <w:tcBorders>
              <w:top w:val="single" w:sz="4" w:space="0" w:color="000000"/>
              <w:left w:val="single" w:sz="4" w:space="0" w:color="000000"/>
              <w:bottom w:val="single" w:sz="4" w:space="0" w:color="000000"/>
              <w:right w:val="single" w:sz="4" w:space="0" w:color="000000"/>
            </w:tcBorders>
          </w:tcPr>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 xml:space="preserve">Функции </w:t>
            </w:r>
          </w:p>
        </w:tc>
        <w:tc>
          <w:tcPr>
            <w:tcW w:w="1276" w:type="dxa"/>
            <w:tcBorders>
              <w:top w:val="single" w:sz="4" w:space="0" w:color="000000"/>
              <w:left w:val="single" w:sz="4" w:space="0" w:color="000000"/>
              <w:bottom w:val="single" w:sz="4" w:space="0" w:color="000000"/>
              <w:right w:val="single" w:sz="4" w:space="0" w:color="000000"/>
            </w:tcBorders>
          </w:tcPr>
          <w:p w:rsidR="00961C52" w:rsidRPr="00DA62A3" w:rsidRDefault="00961C52" w:rsidP="00B166A1">
            <w:pPr>
              <w:spacing w:after="0" w:line="240" w:lineRule="auto"/>
              <w:rPr>
                <w:rFonts w:ascii="Times New Roman" w:hAnsi="Times New Roman" w:cs="Times New Roman"/>
              </w:rPr>
            </w:pPr>
            <w:r w:rsidRPr="00DA62A3">
              <w:rPr>
                <w:rFonts w:ascii="Times New Roman" w:hAnsi="Times New Roman" w:cs="Times New Roman"/>
              </w:rPr>
              <w:t>Кол</w:t>
            </w:r>
            <w:r w:rsidR="00AC2008">
              <w:rPr>
                <w:rFonts w:ascii="Times New Roman" w:hAnsi="Times New Roman" w:cs="Times New Roman"/>
              </w:rPr>
              <w:t>-</w:t>
            </w:r>
            <w:r w:rsidRPr="00DA62A3">
              <w:rPr>
                <w:rFonts w:ascii="Times New Roman" w:hAnsi="Times New Roman" w:cs="Times New Roman"/>
              </w:rPr>
              <w:t xml:space="preserve">ство специалистов в </w:t>
            </w:r>
            <w:r w:rsidR="00B166A1">
              <w:rPr>
                <w:rFonts w:ascii="Times New Roman" w:hAnsi="Times New Roman" w:cs="Times New Roman"/>
              </w:rPr>
              <w:t>НК</w:t>
            </w:r>
          </w:p>
        </w:tc>
        <w:tc>
          <w:tcPr>
            <w:tcW w:w="2126" w:type="dxa"/>
            <w:tcBorders>
              <w:top w:val="single" w:sz="4" w:space="0" w:color="000000"/>
              <w:left w:val="single" w:sz="4" w:space="0" w:color="000000"/>
              <w:bottom w:val="single" w:sz="4" w:space="0" w:color="000000"/>
              <w:right w:val="single" w:sz="4" w:space="0" w:color="000000"/>
            </w:tcBorders>
          </w:tcPr>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 xml:space="preserve">Квалификация </w:t>
            </w:r>
          </w:p>
        </w:tc>
      </w:tr>
      <w:tr w:rsidR="00961C52" w:rsidRPr="00DA62A3" w:rsidTr="00835B04">
        <w:trPr>
          <w:trHeight w:val="939"/>
        </w:trPr>
        <w:tc>
          <w:tcPr>
            <w:tcW w:w="2127" w:type="dxa"/>
            <w:tcBorders>
              <w:top w:val="single" w:sz="4" w:space="0" w:color="000000"/>
              <w:left w:val="single" w:sz="4" w:space="0" w:color="000000"/>
              <w:bottom w:val="single" w:sz="4" w:space="0" w:color="000000"/>
              <w:right w:val="single" w:sz="4" w:space="0" w:color="000000"/>
            </w:tcBorders>
          </w:tcPr>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 xml:space="preserve">Учитель </w:t>
            </w:r>
            <w:r w:rsidR="00AD7C18" w:rsidRPr="00DA62A3">
              <w:rPr>
                <w:rFonts w:ascii="Times New Roman" w:hAnsi="Times New Roman" w:cs="Times New Roman"/>
              </w:rPr>
              <w:t xml:space="preserve"> начальных классов</w:t>
            </w:r>
          </w:p>
        </w:tc>
        <w:tc>
          <w:tcPr>
            <w:tcW w:w="4961" w:type="dxa"/>
            <w:tcBorders>
              <w:top w:val="single" w:sz="4" w:space="0" w:color="000000"/>
              <w:left w:val="single" w:sz="4" w:space="0" w:color="000000"/>
              <w:bottom w:val="single" w:sz="4" w:space="0" w:color="000000"/>
              <w:right w:val="single" w:sz="4" w:space="0" w:color="000000"/>
            </w:tcBorders>
          </w:tcPr>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 xml:space="preserve">Организация содержания православному вероучению и условий для успешного продвижения ребенка в рамках </w:t>
            </w:r>
          </w:p>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 xml:space="preserve">образовательной деятельности </w:t>
            </w:r>
          </w:p>
        </w:tc>
        <w:tc>
          <w:tcPr>
            <w:tcW w:w="1276" w:type="dxa"/>
            <w:tcBorders>
              <w:top w:val="single" w:sz="4" w:space="0" w:color="000000"/>
              <w:left w:val="single" w:sz="4" w:space="0" w:color="000000"/>
              <w:bottom w:val="single" w:sz="4" w:space="0" w:color="000000"/>
              <w:right w:val="single" w:sz="4" w:space="0" w:color="000000"/>
            </w:tcBorders>
          </w:tcPr>
          <w:p w:rsidR="00961C52" w:rsidRPr="00DA62A3" w:rsidRDefault="00AD7C18" w:rsidP="00DA62A3">
            <w:pPr>
              <w:spacing w:after="0" w:line="240" w:lineRule="auto"/>
              <w:rPr>
                <w:rFonts w:ascii="Times New Roman" w:hAnsi="Times New Roman" w:cs="Times New Roman"/>
              </w:rPr>
            </w:pPr>
            <w:r w:rsidRPr="00DA62A3">
              <w:rPr>
                <w:rFonts w:ascii="Times New Roman" w:hAnsi="Times New Roman" w:cs="Times New Roman"/>
              </w:rPr>
              <w:t>8</w:t>
            </w:r>
            <w:r w:rsidR="00961C52" w:rsidRPr="00DA62A3">
              <w:rPr>
                <w:rFonts w:ascii="Times New Roman" w:hAnsi="Times New Roman" w:cs="Times New Roman"/>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 xml:space="preserve"> </w:t>
            </w:r>
            <w:r w:rsidR="00AD7C18" w:rsidRPr="00DA62A3">
              <w:rPr>
                <w:rFonts w:ascii="Times New Roman" w:hAnsi="Times New Roman" w:cs="Times New Roman"/>
              </w:rPr>
              <w:t>2</w:t>
            </w:r>
            <w:r w:rsidRPr="00DA62A3">
              <w:rPr>
                <w:rFonts w:ascii="Times New Roman" w:hAnsi="Times New Roman" w:cs="Times New Roman"/>
              </w:rPr>
              <w:t xml:space="preserve"> – высшая </w:t>
            </w:r>
            <w:r w:rsidR="00AD7C18" w:rsidRPr="00DA62A3">
              <w:rPr>
                <w:rFonts w:ascii="Times New Roman" w:hAnsi="Times New Roman" w:cs="Times New Roman"/>
              </w:rPr>
              <w:t xml:space="preserve">квалификационная </w:t>
            </w:r>
            <w:r w:rsidRPr="00DA62A3">
              <w:rPr>
                <w:rFonts w:ascii="Times New Roman" w:hAnsi="Times New Roman" w:cs="Times New Roman"/>
              </w:rPr>
              <w:t xml:space="preserve">категория, </w:t>
            </w:r>
            <w:r w:rsidR="00AD7C18" w:rsidRPr="00DA62A3">
              <w:rPr>
                <w:rFonts w:ascii="Times New Roman" w:hAnsi="Times New Roman" w:cs="Times New Roman"/>
              </w:rPr>
              <w:t>6</w:t>
            </w:r>
            <w:r w:rsidRPr="00DA62A3">
              <w:rPr>
                <w:rFonts w:ascii="Times New Roman" w:hAnsi="Times New Roman" w:cs="Times New Roman"/>
              </w:rPr>
              <w:t xml:space="preserve">  - первая категория, 1 – соответствие занимаемой </w:t>
            </w:r>
          </w:p>
        </w:tc>
      </w:tr>
      <w:tr w:rsidR="00961C52" w:rsidRPr="00DA62A3" w:rsidTr="00835B04">
        <w:trPr>
          <w:trHeight w:val="504"/>
        </w:trPr>
        <w:tc>
          <w:tcPr>
            <w:tcW w:w="2127" w:type="dxa"/>
            <w:tcBorders>
              <w:top w:val="single" w:sz="4" w:space="0" w:color="000000"/>
              <w:left w:val="single" w:sz="4" w:space="0" w:color="000000"/>
              <w:bottom w:val="single" w:sz="4" w:space="0" w:color="000000"/>
              <w:right w:val="single" w:sz="4" w:space="0" w:color="000000"/>
            </w:tcBorders>
          </w:tcPr>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 xml:space="preserve">Классный руководитель </w:t>
            </w:r>
          </w:p>
        </w:tc>
        <w:tc>
          <w:tcPr>
            <w:tcW w:w="4961" w:type="dxa"/>
            <w:tcBorders>
              <w:top w:val="single" w:sz="4" w:space="0" w:color="000000"/>
              <w:left w:val="single" w:sz="4" w:space="0" w:color="000000"/>
              <w:bottom w:val="single" w:sz="4" w:space="0" w:color="000000"/>
              <w:right w:val="single" w:sz="4" w:space="0" w:color="000000"/>
            </w:tcBorders>
          </w:tcPr>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 xml:space="preserve">Осуществляет индивидуальное или групповое педагогическое сопровождение образовательной деятельности </w:t>
            </w:r>
          </w:p>
        </w:tc>
        <w:tc>
          <w:tcPr>
            <w:tcW w:w="1276" w:type="dxa"/>
            <w:tcBorders>
              <w:top w:val="single" w:sz="4" w:space="0" w:color="000000"/>
              <w:left w:val="single" w:sz="4" w:space="0" w:color="000000"/>
              <w:bottom w:val="single" w:sz="4" w:space="0" w:color="000000"/>
              <w:right w:val="single" w:sz="4" w:space="0" w:color="000000"/>
            </w:tcBorders>
          </w:tcPr>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 xml:space="preserve">4 </w:t>
            </w:r>
          </w:p>
        </w:tc>
        <w:tc>
          <w:tcPr>
            <w:tcW w:w="2126" w:type="dxa"/>
            <w:tcBorders>
              <w:top w:val="single" w:sz="4" w:space="0" w:color="000000"/>
              <w:left w:val="single" w:sz="4" w:space="0" w:color="000000"/>
              <w:bottom w:val="single" w:sz="4" w:space="0" w:color="000000"/>
              <w:right w:val="single" w:sz="4" w:space="0" w:color="000000"/>
            </w:tcBorders>
          </w:tcPr>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 xml:space="preserve">1 – высшая  категория, 2  - первая категория, 1 – соответствие </w:t>
            </w:r>
          </w:p>
        </w:tc>
      </w:tr>
      <w:tr w:rsidR="00961C52" w:rsidRPr="00DA62A3" w:rsidTr="00835B04">
        <w:trPr>
          <w:trHeight w:val="1390"/>
        </w:trPr>
        <w:tc>
          <w:tcPr>
            <w:tcW w:w="2127" w:type="dxa"/>
            <w:tcBorders>
              <w:top w:val="single" w:sz="4" w:space="0" w:color="000000"/>
              <w:left w:val="single" w:sz="4" w:space="0" w:color="000000"/>
              <w:bottom w:val="single" w:sz="4" w:space="0" w:color="000000"/>
              <w:right w:val="single" w:sz="4" w:space="0" w:color="000000"/>
            </w:tcBorders>
          </w:tcPr>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 xml:space="preserve">Педагог- предметник </w:t>
            </w:r>
          </w:p>
        </w:tc>
        <w:tc>
          <w:tcPr>
            <w:tcW w:w="4961" w:type="dxa"/>
            <w:tcBorders>
              <w:top w:val="single" w:sz="4" w:space="0" w:color="000000"/>
              <w:left w:val="single" w:sz="4" w:space="0" w:color="000000"/>
              <w:bottom w:val="single" w:sz="4" w:space="0" w:color="000000"/>
              <w:right w:val="single" w:sz="4" w:space="0" w:color="000000"/>
            </w:tcBorders>
          </w:tcPr>
          <w:p w:rsidR="00961C52" w:rsidRPr="00DA62A3" w:rsidRDefault="00961C52" w:rsidP="00DA62A3">
            <w:pPr>
              <w:suppressAutoHyphens w:val="0"/>
              <w:spacing w:after="0" w:line="240" w:lineRule="auto"/>
              <w:rPr>
                <w:rFonts w:ascii="Times New Roman" w:hAnsi="Times New Roman" w:cs="Times New Roman"/>
              </w:rPr>
            </w:pPr>
            <w:r w:rsidRPr="00DA62A3">
              <w:rPr>
                <w:rFonts w:ascii="Times New Roman" w:hAnsi="Times New Roman" w:cs="Times New Roman"/>
              </w:rPr>
              <w:t xml:space="preserve">Изо </w:t>
            </w:r>
          </w:p>
          <w:p w:rsidR="00961C52" w:rsidRPr="00DA62A3" w:rsidRDefault="00961C52" w:rsidP="00DA62A3">
            <w:pPr>
              <w:suppressAutoHyphens w:val="0"/>
              <w:spacing w:after="0" w:line="240" w:lineRule="auto"/>
              <w:rPr>
                <w:rFonts w:ascii="Times New Roman" w:hAnsi="Times New Roman" w:cs="Times New Roman"/>
              </w:rPr>
            </w:pPr>
            <w:r w:rsidRPr="00DA62A3">
              <w:rPr>
                <w:rFonts w:ascii="Times New Roman" w:hAnsi="Times New Roman" w:cs="Times New Roman"/>
              </w:rPr>
              <w:t xml:space="preserve">Иностранный язык </w:t>
            </w:r>
          </w:p>
          <w:p w:rsidR="00961C52" w:rsidRPr="00DA62A3" w:rsidRDefault="00961C52" w:rsidP="00DA62A3">
            <w:pPr>
              <w:suppressAutoHyphens w:val="0"/>
              <w:spacing w:after="0" w:line="240" w:lineRule="auto"/>
              <w:rPr>
                <w:rFonts w:ascii="Times New Roman" w:hAnsi="Times New Roman" w:cs="Times New Roman"/>
              </w:rPr>
            </w:pPr>
            <w:r w:rsidRPr="00DA62A3">
              <w:rPr>
                <w:rFonts w:ascii="Times New Roman" w:hAnsi="Times New Roman" w:cs="Times New Roman"/>
              </w:rPr>
              <w:t xml:space="preserve">Физическая культура </w:t>
            </w:r>
          </w:p>
          <w:p w:rsidR="00961C52" w:rsidRPr="00DA62A3" w:rsidRDefault="00961C52" w:rsidP="00DA62A3">
            <w:pPr>
              <w:suppressAutoHyphens w:val="0"/>
              <w:spacing w:after="0" w:line="240" w:lineRule="auto"/>
              <w:rPr>
                <w:rFonts w:ascii="Times New Roman" w:hAnsi="Times New Roman" w:cs="Times New Roman"/>
              </w:rPr>
            </w:pPr>
            <w:r w:rsidRPr="00DA62A3">
              <w:rPr>
                <w:rFonts w:ascii="Times New Roman" w:hAnsi="Times New Roman" w:cs="Times New Roman"/>
              </w:rPr>
              <w:t xml:space="preserve">Музыка </w:t>
            </w:r>
          </w:p>
          <w:p w:rsidR="00961C52" w:rsidRPr="00DA62A3" w:rsidRDefault="00961C52" w:rsidP="00DA62A3">
            <w:pPr>
              <w:suppressAutoHyphens w:val="0"/>
              <w:spacing w:after="0" w:line="240" w:lineRule="auto"/>
              <w:rPr>
                <w:rFonts w:ascii="Times New Roman" w:hAnsi="Times New Roman" w:cs="Times New Roman"/>
              </w:rPr>
            </w:pPr>
            <w:r w:rsidRPr="00DA62A3">
              <w:rPr>
                <w:rFonts w:ascii="Times New Roman" w:hAnsi="Times New Roman" w:cs="Times New Roman"/>
              </w:rPr>
              <w:t>О</w:t>
            </w:r>
            <w:r w:rsidRPr="00DA62A3">
              <w:rPr>
                <w:rFonts w:ascii="Times New Roman" w:hAnsi="Times New Roman" w:cs="Times New Roman"/>
              </w:rPr>
              <w:t>РКиСЭ</w:t>
            </w:r>
            <w:r w:rsidRPr="00DA62A3">
              <w:rPr>
                <w:rFonts w:ascii="Times New Roman" w:hAnsi="Times New Roman" w:cs="Times New Roman"/>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 xml:space="preserve">1 </w:t>
            </w:r>
          </w:p>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 xml:space="preserve">2 </w:t>
            </w:r>
          </w:p>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 xml:space="preserve">1 </w:t>
            </w:r>
          </w:p>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 xml:space="preserve">1 </w:t>
            </w:r>
          </w:p>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 xml:space="preserve">1 </w:t>
            </w:r>
          </w:p>
        </w:tc>
        <w:tc>
          <w:tcPr>
            <w:tcW w:w="2126" w:type="dxa"/>
            <w:tcBorders>
              <w:top w:val="single" w:sz="4" w:space="0" w:color="000000"/>
              <w:left w:val="single" w:sz="4" w:space="0" w:color="000000"/>
              <w:bottom w:val="single" w:sz="4" w:space="0" w:color="000000"/>
              <w:right w:val="single" w:sz="4" w:space="0" w:color="000000"/>
            </w:tcBorders>
          </w:tcPr>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 xml:space="preserve">1 – высшая категория, </w:t>
            </w:r>
            <w:r w:rsidR="00AD7C18" w:rsidRPr="00DA62A3">
              <w:rPr>
                <w:rFonts w:ascii="Times New Roman" w:hAnsi="Times New Roman" w:cs="Times New Roman"/>
              </w:rPr>
              <w:t>5</w:t>
            </w:r>
            <w:r w:rsidRPr="00DA62A3">
              <w:rPr>
                <w:rFonts w:ascii="Times New Roman" w:hAnsi="Times New Roman" w:cs="Times New Roman"/>
              </w:rPr>
              <w:t xml:space="preserve"> – первая категория. </w:t>
            </w:r>
          </w:p>
        </w:tc>
      </w:tr>
      <w:tr w:rsidR="00AD7C18" w:rsidRPr="00DA62A3" w:rsidTr="00835B04">
        <w:trPr>
          <w:trHeight w:val="456"/>
        </w:trPr>
        <w:tc>
          <w:tcPr>
            <w:tcW w:w="2127" w:type="dxa"/>
            <w:tcBorders>
              <w:top w:val="single" w:sz="4" w:space="0" w:color="000000"/>
              <w:left w:val="single" w:sz="4" w:space="0" w:color="000000"/>
              <w:bottom w:val="single" w:sz="4" w:space="0" w:color="000000"/>
              <w:right w:val="single" w:sz="4" w:space="0" w:color="000000"/>
            </w:tcBorders>
          </w:tcPr>
          <w:p w:rsidR="00AD7C18" w:rsidRPr="00DA62A3" w:rsidRDefault="00AD7C18" w:rsidP="00DA62A3">
            <w:pPr>
              <w:spacing w:after="0" w:line="240" w:lineRule="auto"/>
              <w:rPr>
                <w:rFonts w:ascii="Times New Roman" w:hAnsi="Times New Roman" w:cs="Times New Roman"/>
              </w:rPr>
            </w:pPr>
            <w:r w:rsidRPr="00DA62A3">
              <w:rPr>
                <w:rFonts w:ascii="Times New Roman" w:hAnsi="Times New Roman" w:cs="Times New Roman"/>
              </w:rPr>
              <w:t>Учителя-логопеды, учителя-дефектологи, педагог-психолог</w:t>
            </w:r>
          </w:p>
        </w:tc>
        <w:tc>
          <w:tcPr>
            <w:tcW w:w="4961" w:type="dxa"/>
            <w:tcBorders>
              <w:top w:val="single" w:sz="4" w:space="0" w:color="000000"/>
              <w:left w:val="single" w:sz="4" w:space="0" w:color="000000"/>
              <w:bottom w:val="single" w:sz="4" w:space="0" w:color="000000"/>
              <w:right w:val="single" w:sz="4" w:space="0" w:color="000000"/>
            </w:tcBorders>
          </w:tcPr>
          <w:p w:rsidR="00AD7C18" w:rsidRPr="00DA62A3" w:rsidRDefault="00AD7C18" w:rsidP="00DA62A3">
            <w:pPr>
              <w:suppressAutoHyphens w:val="0"/>
              <w:spacing w:after="0" w:line="240" w:lineRule="auto"/>
              <w:rPr>
                <w:rFonts w:ascii="Times New Roman" w:hAnsi="Times New Roman" w:cs="Times New Roman"/>
              </w:rPr>
            </w:pPr>
            <w:r w:rsidRPr="00DA62A3">
              <w:rPr>
                <w:rFonts w:ascii="Times New Roman" w:hAnsi="Times New Roman" w:cs="Times New Roman"/>
              </w:rPr>
              <w:t>Коррекционно-развивающие занятия (индивидуальные, групповые)</w:t>
            </w:r>
            <w:r w:rsidR="00A9229B">
              <w:rPr>
                <w:rFonts w:ascii="Times New Roman" w:hAnsi="Times New Roman" w:cs="Times New Roman"/>
              </w:rPr>
              <w:t>, ритмика</w:t>
            </w:r>
          </w:p>
        </w:tc>
        <w:tc>
          <w:tcPr>
            <w:tcW w:w="1276" w:type="dxa"/>
            <w:tcBorders>
              <w:top w:val="single" w:sz="4" w:space="0" w:color="000000"/>
              <w:left w:val="single" w:sz="4" w:space="0" w:color="000000"/>
              <w:bottom w:val="single" w:sz="4" w:space="0" w:color="000000"/>
              <w:right w:val="single" w:sz="4" w:space="0" w:color="000000"/>
            </w:tcBorders>
          </w:tcPr>
          <w:p w:rsidR="00AD7C18" w:rsidRPr="00DA62A3" w:rsidRDefault="000A4A8B" w:rsidP="00DA62A3">
            <w:pPr>
              <w:spacing w:after="0" w:line="240" w:lineRule="auto"/>
              <w:rPr>
                <w:rFonts w:ascii="Times New Roman" w:hAnsi="Times New Roman" w:cs="Times New Roman"/>
              </w:rPr>
            </w:pPr>
            <w:r w:rsidRPr="00DA62A3">
              <w:rPr>
                <w:rFonts w:ascii="Times New Roman" w:hAnsi="Times New Roman" w:cs="Times New Roman"/>
              </w:rPr>
              <w:t>2</w:t>
            </w:r>
          </w:p>
          <w:p w:rsidR="000A4A8B" w:rsidRPr="00DA62A3" w:rsidRDefault="000A4A8B" w:rsidP="00DA62A3">
            <w:pPr>
              <w:spacing w:after="0" w:line="240" w:lineRule="auto"/>
              <w:rPr>
                <w:rFonts w:ascii="Times New Roman" w:hAnsi="Times New Roman" w:cs="Times New Roman"/>
              </w:rPr>
            </w:pPr>
            <w:r w:rsidRPr="00DA62A3">
              <w:rPr>
                <w:rFonts w:ascii="Times New Roman" w:hAnsi="Times New Roman" w:cs="Times New Roman"/>
              </w:rPr>
              <w:t>2</w:t>
            </w:r>
          </w:p>
          <w:p w:rsidR="000A4A8B" w:rsidRPr="00DA62A3" w:rsidRDefault="000A4A8B" w:rsidP="00DA62A3">
            <w:pPr>
              <w:spacing w:after="0" w:line="240" w:lineRule="auto"/>
              <w:rPr>
                <w:rFonts w:ascii="Times New Roman" w:hAnsi="Times New Roman" w:cs="Times New Roman"/>
              </w:rPr>
            </w:pPr>
            <w:r w:rsidRPr="00DA62A3">
              <w:rPr>
                <w:rFonts w:ascii="Times New Roman" w:hAnsi="Times New Roman" w:cs="Times New Roman"/>
              </w:rPr>
              <w:t>1</w:t>
            </w:r>
          </w:p>
        </w:tc>
        <w:tc>
          <w:tcPr>
            <w:tcW w:w="2126" w:type="dxa"/>
            <w:tcBorders>
              <w:top w:val="single" w:sz="4" w:space="0" w:color="000000"/>
              <w:left w:val="single" w:sz="4" w:space="0" w:color="000000"/>
              <w:bottom w:val="single" w:sz="4" w:space="0" w:color="000000"/>
              <w:right w:val="single" w:sz="4" w:space="0" w:color="000000"/>
            </w:tcBorders>
          </w:tcPr>
          <w:p w:rsidR="00AD7C18" w:rsidRPr="00DA62A3" w:rsidRDefault="000A4A8B" w:rsidP="00DA62A3">
            <w:pPr>
              <w:spacing w:after="0" w:line="240" w:lineRule="auto"/>
              <w:rPr>
                <w:rFonts w:ascii="Times New Roman" w:hAnsi="Times New Roman" w:cs="Times New Roman"/>
              </w:rPr>
            </w:pPr>
            <w:r w:rsidRPr="00DA62A3">
              <w:rPr>
                <w:rFonts w:ascii="Times New Roman" w:hAnsi="Times New Roman" w:cs="Times New Roman"/>
              </w:rPr>
              <w:t>5 – первая</w:t>
            </w:r>
            <w:r w:rsidRPr="00DA62A3">
              <w:rPr>
                <w:rFonts w:ascii="Times New Roman" w:hAnsi="Times New Roman" w:cs="Times New Roman"/>
              </w:rPr>
              <w:t xml:space="preserve"> квалификационная </w:t>
            </w:r>
            <w:r w:rsidRPr="00DA62A3">
              <w:rPr>
                <w:rFonts w:ascii="Times New Roman" w:hAnsi="Times New Roman" w:cs="Times New Roman"/>
              </w:rPr>
              <w:t xml:space="preserve"> категория</w:t>
            </w:r>
          </w:p>
        </w:tc>
      </w:tr>
      <w:tr w:rsidR="00961C52" w:rsidRPr="00DA62A3" w:rsidTr="00835B04">
        <w:trPr>
          <w:trHeight w:val="1390"/>
        </w:trPr>
        <w:tc>
          <w:tcPr>
            <w:tcW w:w="2127" w:type="dxa"/>
            <w:tcBorders>
              <w:top w:val="single" w:sz="4" w:space="0" w:color="000000"/>
              <w:left w:val="single" w:sz="4" w:space="0" w:color="000000"/>
              <w:bottom w:val="single" w:sz="4" w:space="0" w:color="000000"/>
              <w:right w:val="single" w:sz="4" w:space="0" w:color="000000"/>
            </w:tcBorders>
          </w:tcPr>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 xml:space="preserve">Воспитатель </w:t>
            </w:r>
          </w:p>
        </w:tc>
        <w:tc>
          <w:tcPr>
            <w:tcW w:w="4961" w:type="dxa"/>
            <w:tcBorders>
              <w:top w:val="single" w:sz="4" w:space="0" w:color="000000"/>
              <w:left w:val="single" w:sz="4" w:space="0" w:color="000000"/>
              <w:bottom w:val="single" w:sz="4" w:space="0" w:color="000000"/>
              <w:right w:val="single" w:sz="4" w:space="0" w:color="000000"/>
            </w:tcBorders>
          </w:tcPr>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 xml:space="preserve">Отвечает за организацию условий, при которых ребенок может освоить  </w:t>
            </w:r>
          </w:p>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внеучебное пространство как пространство взаимоотношений и взаимодействия между людьми</w:t>
            </w:r>
            <w:r w:rsidRPr="00DA62A3">
              <w:rPr>
                <w:rFonts w:ascii="Times New Roman" w:hAnsi="Times New Roman" w:cs="Times New Roman"/>
              </w:rPr>
              <w:t>, организует воспитательную работу</w:t>
            </w:r>
            <w:r w:rsidRPr="00DA62A3">
              <w:rPr>
                <w:rFonts w:ascii="Times New Roman" w:hAnsi="Times New Roman" w:cs="Times New Roman"/>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6</w:t>
            </w:r>
            <w:r w:rsidRPr="00DA62A3">
              <w:rPr>
                <w:rFonts w:ascii="Times New Roman" w:hAnsi="Times New Roman" w:cs="Times New Roman"/>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1 -</w:t>
            </w:r>
            <w:r w:rsidRPr="00DA62A3">
              <w:rPr>
                <w:rFonts w:ascii="Times New Roman" w:hAnsi="Times New Roman" w:cs="Times New Roman"/>
              </w:rPr>
              <w:t xml:space="preserve"> </w:t>
            </w:r>
            <w:r w:rsidRPr="00DA62A3">
              <w:rPr>
                <w:rFonts w:ascii="Times New Roman" w:hAnsi="Times New Roman" w:cs="Times New Roman"/>
              </w:rPr>
              <w:t xml:space="preserve">высшая </w:t>
            </w:r>
            <w:r w:rsidRPr="00DA62A3">
              <w:rPr>
                <w:rFonts w:ascii="Times New Roman" w:hAnsi="Times New Roman" w:cs="Times New Roman"/>
              </w:rPr>
              <w:t>категория</w:t>
            </w:r>
            <w:r w:rsidRPr="00DA62A3">
              <w:rPr>
                <w:rFonts w:ascii="Times New Roman" w:hAnsi="Times New Roman" w:cs="Times New Roman"/>
              </w:rPr>
              <w:t>;</w:t>
            </w:r>
          </w:p>
          <w:p w:rsidR="00961C52" w:rsidRPr="00DA62A3" w:rsidRDefault="00961C52" w:rsidP="00DA62A3">
            <w:pPr>
              <w:spacing w:after="0" w:line="240" w:lineRule="auto"/>
              <w:rPr>
                <w:rFonts w:ascii="Times New Roman" w:hAnsi="Times New Roman" w:cs="Times New Roman"/>
              </w:rPr>
            </w:pPr>
            <w:r w:rsidRPr="00DA62A3">
              <w:rPr>
                <w:rFonts w:ascii="Times New Roman" w:hAnsi="Times New Roman" w:cs="Times New Roman"/>
              </w:rPr>
              <w:t>5- первая</w:t>
            </w:r>
            <w:r w:rsidRPr="00DA62A3">
              <w:rPr>
                <w:rFonts w:ascii="Times New Roman" w:hAnsi="Times New Roman" w:cs="Times New Roman"/>
              </w:rPr>
              <w:t xml:space="preserve"> </w:t>
            </w:r>
          </w:p>
        </w:tc>
      </w:tr>
      <w:tr w:rsidR="00AD7C18" w:rsidRPr="00DA62A3" w:rsidTr="00835B04">
        <w:trPr>
          <w:trHeight w:val="129"/>
        </w:trPr>
        <w:tc>
          <w:tcPr>
            <w:tcW w:w="2127" w:type="dxa"/>
            <w:tcBorders>
              <w:top w:val="single" w:sz="4" w:space="0" w:color="000000"/>
              <w:left w:val="single" w:sz="4" w:space="0" w:color="000000"/>
              <w:bottom w:val="single" w:sz="4" w:space="0" w:color="000000"/>
              <w:right w:val="single" w:sz="4" w:space="0" w:color="000000"/>
            </w:tcBorders>
          </w:tcPr>
          <w:p w:rsidR="00AD7C18" w:rsidRPr="00DA62A3" w:rsidRDefault="00AD7C18" w:rsidP="00DA62A3">
            <w:pPr>
              <w:spacing w:after="0" w:line="240" w:lineRule="auto"/>
              <w:rPr>
                <w:rFonts w:ascii="Times New Roman" w:hAnsi="Times New Roman" w:cs="Times New Roman"/>
              </w:rPr>
            </w:pPr>
            <w:r w:rsidRPr="00DA62A3">
              <w:rPr>
                <w:rFonts w:ascii="Times New Roman" w:hAnsi="Times New Roman" w:cs="Times New Roman"/>
              </w:rPr>
              <w:t>Педагог дополнительного образования</w:t>
            </w:r>
          </w:p>
        </w:tc>
        <w:tc>
          <w:tcPr>
            <w:tcW w:w="4961" w:type="dxa"/>
            <w:tcBorders>
              <w:top w:val="single" w:sz="4" w:space="0" w:color="000000"/>
              <w:left w:val="single" w:sz="4" w:space="0" w:color="000000"/>
              <w:bottom w:val="single" w:sz="4" w:space="0" w:color="000000"/>
              <w:right w:val="single" w:sz="4" w:space="0" w:color="000000"/>
            </w:tcBorders>
          </w:tcPr>
          <w:p w:rsidR="00AD7C18" w:rsidRPr="00DA62A3" w:rsidRDefault="000A4A8B" w:rsidP="00DA62A3">
            <w:pPr>
              <w:spacing w:after="0" w:line="240" w:lineRule="auto"/>
              <w:rPr>
                <w:rFonts w:ascii="Times New Roman" w:hAnsi="Times New Roman" w:cs="Times New Roman"/>
              </w:rPr>
            </w:pPr>
            <w:r w:rsidRPr="00DA62A3">
              <w:rPr>
                <w:rFonts w:ascii="Times New Roman" w:hAnsi="Times New Roman" w:cs="Times New Roman"/>
              </w:rPr>
              <w:t>Театральная студия, вокал, музыкальные инструменты</w:t>
            </w:r>
          </w:p>
        </w:tc>
        <w:tc>
          <w:tcPr>
            <w:tcW w:w="1276" w:type="dxa"/>
            <w:tcBorders>
              <w:top w:val="single" w:sz="4" w:space="0" w:color="000000"/>
              <w:left w:val="single" w:sz="4" w:space="0" w:color="000000"/>
              <w:bottom w:val="single" w:sz="4" w:space="0" w:color="000000"/>
              <w:right w:val="single" w:sz="4" w:space="0" w:color="000000"/>
            </w:tcBorders>
          </w:tcPr>
          <w:p w:rsidR="00AD7C18" w:rsidRPr="00DA62A3" w:rsidRDefault="000A4A8B" w:rsidP="00DA62A3">
            <w:pPr>
              <w:spacing w:after="0" w:line="240" w:lineRule="auto"/>
              <w:rPr>
                <w:rFonts w:ascii="Times New Roman" w:hAnsi="Times New Roman" w:cs="Times New Roman"/>
              </w:rPr>
            </w:pPr>
            <w:r w:rsidRPr="00DA62A3">
              <w:rPr>
                <w:rFonts w:ascii="Times New Roman" w:hAnsi="Times New Roman" w:cs="Times New Roman"/>
              </w:rPr>
              <w:t>2</w:t>
            </w:r>
          </w:p>
        </w:tc>
        <w:tc>
          <w:tcPr>
            <w:tcW w:w="2126" w:type="dxa"/>
            <w:tcBorders>
              <w:top w:val="single" w:sz="4" w:space="0" w:color="000000"/>
              <w:left w:val="single" w:sz="4" w:space="0" w:color="000000"/>
              <w:bottom w:val="single" w:sz="4" w:space="0" w:color="000000"/>
              <w:right w:val="single" w:sz="4" w:space="0" w:color="000000"/>
            </w:tcBorders>
          </w:tcPr>
          <w:p w:rsidR="00AD7C18" w:rsidRPr="00DA62A3" w:rsidRDefault="000A4A8B" w:rsidP="00DA62A3">
            <w:pPr>
              <w:spacing w:after="0" w:line="240" w:lineRule="auto"/>
              <w:rPr>
                <w:rFonts w:ascii="Times New Roman" w:hAnsi="Times New Roman" w:cs="Times New Roman"/>
              </w:rPr>
            </w:pPr>
            <w:r w:rsidRPr="00DA62A3">
              <w:rPr>
                <w:rFonts w:ascii="Times New Roman" w:hAnsi="Times New Roman" w:cs="Times New Roman"/>
              </w:rPr>
              <w:t xml:space="preserve"> 2– соответствие занимаемой должности</w:t>
            </w:r>
          </w:p>
        </w:tc>
      </w:tr>
    </w:tbl>
    <w:tbl>
      <w:tblPr>
        <w:tblStyle w:val="TableGrid"/>
        <w:tblW w:w="10490" w:type="dxa"/>
        <w:tblInd w:w="-704" w:type="dxa"/>
        <w:tblCellMar>
          <w:top w:w="2" w:type="dxa"/>
          <w:left w:w="5" w:type="dxa"/>
        </w:tblCellMar>
        <w:tblLook w:val="04A0" w:firstRow="1" w:lastRow="0" w:firstColumn="1" w:lastColumn="0" w:noHBand="0" w:noVBand="1"/>
      </w:tblPr>
      <w:tblGrid>
        <w:gridCol w:w="2127"/>
        <w:gridCol w:w="4961"/>
        <w:gridCol w:w="1276"/>
        <w:gridCol w:w="2126"/>
      </w:tblGrid>
      <w:tr w:rsidR="00517430" w:rsidRPr="00DA62A3" w:rsidTr="00835B04">
        <w:trPr>
          <w:trHeight w:val="1688"/>
        </w:trPr>
        <w:tc>
          <w:tcPr>
            <w:tcW w:w="2127" w:type="dxa"/>
            <w:tcBorders>
              <w:top w:val="single" w:sz="4" w:space="0" w:color="000000"/>
              <w:left w:val="single" w:sz="4" w:space="0" w:color="000000"/>
              <w:bottom w:val="single" w:sz="4" w:space="0" w:color="000000"/>
              <w:right w:val="single" w:sz="4" w:space="0" w:color="000000"/>
            </w:tcBorders>
          </w:tcPr>
          <w:p w:rsidR="00517430" w:rsidRPr="00DA62A3" w:rsidRDefault="00517430" w:rsidP="00DA62A3">
            <w:pPr>
              <w:spacing w:after="0" w:line="240" w:lineRule="auto"/>
              <w:rPr>
                <w:rFonts w:ascii="Times New Roman" w:hAnsi="Times New Roman" w:cs="Times New Roman"/>
              </w:rPr>
            </w:pPr>
            <w:r w:rsidRPr="00DA62A3">
              <w:rPr>
                <w:rFonts w:ascii="Times New Roman" w:hAnsi="Times New Roman" w:cs="Times New Roman"/>
              </w:rPr>
              <w:t xml:space="preserve">Библиотекарь </w:t>
            </w:r>
          </w:p>
        </w:tc>
        <w:tc>
          <w:tcPr>
            <w:tcW w:w="4961" w:type="dxa"/>
            <w:tcBorders>
              <w:top w:val="single" w:sz="4" w:space="0" w:color="000000"/>
              <w:left w:val="single" w:sz="4" w:space="0" w:color="000000"/>
              <w:bottom w:val="single" w:sz="4" w:space="0" w:color="000000"/>
              <w:right w:val="single" w:sz="4" w:space="0" w:color="000000"/>
            </w:tcBorders>
          </w:tcPr>
          <w:p w:rsidR="00517430" w:rsidRPr="00DA62A3" w:rsidRDefault="00517430" w:rsidP="00DA62A3">
            <w:pPr>
              <w:spacing w:after="0" w:line="240" w:lineRule="auto"/>
              <w:rPr>
                <w:rFonts w:ascii="Times New Roman" w:hAnsi="Times New Roman" w:cs="Times New Roman"/>
              </w:rPr>
            </w:pPr>
            <w:r w:rsidRPr="00DA62A3">
              <w:rPr>
                <w:rFonts w:ascii="Times New Roman" w:hAnsi="Times New Roman" w:cs="Times New Roman"/>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w:t>
            </w:r>
            <w:r w:rsidRPr="00DA62A3">
              <w:rPr>
                <w:rFonts w:ascii="Times New Roman" w:hAnsi="Times New Roman" w:cs="Times New Roman"/>
              </w:rPr>
              <w:t xml:space="preserve"> </w:t>
            </w:r>
            <w:r w:rsidRPr="00DA62A3">
              <w:rPr>
                <w:rFonts w:ascii="Times New Roman" w:eastAsia="Calibri" w:hAnsi="Times New Roman" w:cs="Times New Roman"/>
              </w:rPr>
              <w:tab/>
            </w:r>
            <w:r w:rsidRPr="00DA62A3">
              <w:rPr>
                <w:rFonts w:ascii="Times New Roman" w:hAnsi="Times New Roman" w:cs="Times New Roman"/>
              </w:rPr>
              <w:t xml:space="preserve"> </w:t>
            </w:r>
            <w:r w:rsidRPr="00DA62A3">
              <w:rPr>
                <w:rFonts w:ascii="Times New Roman" w:hAnsi="Times New Roman" w:cs="Times New Roman"/>
              </w:rPr>
              <w:t>формирован</w:t>
            </w:r>
            <w:r w:rsidRPr="00DA62A3">
              <w:rPr>
                <w:rFonts w:ascii="Times New Roman" w:hAnsi="Times New Roman" w:cs="Times New Roman"/>
              </w:rPr>
              <w:t>и</w:t>
            </w:r>
            <w:r w:rsidRPr="00DA62A3">
              <w:rPr>
                <w:rFonts w:ascii="Times New Roman" w:hAnsi="Times New Roman" w:cs="Times New Roman"/>
              </w:rPr>
              <w:t xml:space="preserve">ю информационной компетентности уч-ся путем обучения поиску, анализу, оценке </w:t>
            </w:r>
          </w:p>
        </w:tc>
        <w:tc>
          <w:tcPr>
            <w:tcW w:w="1276" w:type="dxa"/>
            <w:tcBorders>
              <w:top w:val="single" w:sz="4" w:space="0" w:color="000000"/>
              <w:left w:val="single" w:sz="4" w:space="0" w:color="000000"/>
              <w:bottom w:val="single" w:sz="4" w:space="0" w:color="000000"/>
              <w:right w:val="single" w:sz="4" w:space="0" w:color="000000"/>
            </w:tcBorders>
          </w:tcPr>
          <w:p w:rsidR="00517430" w:rsidRPr="00DA62A3" w:rsidRDefault="00517430" w:rsidP="00DA62A3">
            <w:pPr>
              <w:spacing w:after="0" w:line="240" w:lineRule="auto"/>
              <w:rPr>
                <w:rFonts w:ascii="Times New Roman" w:hAnsi="Times New Roman" w:cs="Times New Roman"/>
              </w:rPr>
            </w:pPr>
            <w:r w:rsidRPr="00DA62A3">
              <w:rPr>
                <w:rFonts w:ascii="Times New Roman" w:hAnsi="Times New Roman" w:cs="Times New Roman"/>
              </w:rPr>
              <w:t xml:space="preserve">1 </w:t>
            </w:r>
          </w:p>
        </w:tc>
        <w:tc>
          <w:tcPr>
            <w:tcW w:w="2126" w:type="dxa"/>
            <w:tcBorders>
              <w:top w:val="single" w:sz="4" w:space="0" w:color="000000"/>
              <w:left w:val="single" w:sz="4" w:space="0" w:color="000000"/>
              <w:bottom w:val="single" w:sz="4" w:space="0" w:color="000000"/>
              <w:right w:val="single" w:sz="4" w:space="0" w:color="000000"/>
            </w:tcBorders>
          </w:tcPr>
          <w:p w:rsidR="00517430" w:rsidRPr="00DA62A3" w:rsidRDefault="00517430" w:rsidP="00DA62A3">
            <w:pPr>
              <w:spacing w:after="0" w:line="240" w:lineRule="auto"/>
              <w:rPr>
                <w:rFonts w:ascii="Times New Roman" w:hAnsi="Times New Roman" w:cs="Times New Roman"/>
              </w:rPr>
            </w:pPr>
            <w:r w:rsidRPr="00DA62A3">
              <w:rPr>
                <w:rFonts w:ascii="Times New Roman" w:hAnsi="Times New Roman" w:cs="Times New Roman"/>
              </w:rPr>
              <w:t>1</w:t>
            </w:r>
            <w:r w:rsidRPr="00DA62A3">
              <w:rPr>
                <w:rFonts w:ascii="Times New Roman" w:hAnsi="Times New Roman" w:cs="Times New Roman"/>
              </w:rPr>
              <w:t>– соответствие занимаемой должности</w:t>
            </w:r>
            <w:r w:rsidRPr="00DA62A3">
              <w:rPr>
                <w:rFonts w:ascii="Times New Roman" w:hAnsi="Times New Roman" w:cs="Times New Roman"/>
              </w:rPr>
              <w:t xml:space="preserve"> </w:t>
            </w:r>
          </w:p>
        </w:tc>
      </w:tr>
      <w:tr w:rsidR="00517430" w:rsidRPr="00DA62A3" w:rsidTr="00835B04">
        <w:trPr>
          <w:trHeight w:val="838"/>
        </w:trPr>
        <w:tc>
          <w:tcPr>
            <w:tcW w:w="2127" w:type="dxa"/>
            <w:tcBorders>
              <w:top w:val="single" w:sz="4" w:space="0" w:color="000000"/>
              <w:left w:val="single" w:sz="4" w:space="0" w:color="000000"/>
              <w:bottom w:val="single" w:sz="4" w:space="0" w:color="000000"/>
              <w:right w:val="single" w:sz="4" w:space="0" w:color="000000"/>
            </w:tcBorders>
          </w:tcPr>
          <w:p w:rsidR="00517430" w:rsidRPr="00DA62A3" w:rsidRDefault="00517430" w:rsidP="00DA62A3">
            <w:pPr>
              <w:spacing w:after="0" w:line="240" w:lineRule="auto"/>
              <w:rPr>
                <w:rFonts w:ascii="Times New Roman" w:hAnsi="Times New Roman" w:cs="Times New Roman"/>
              </w:rPr>
            </w:pPr>
            <w:r w:rsidRPr="00DA62A3">
              <w:rPr>
                <w:rFonts w:ascii="Times New Roman" w:hAnsi="Times New Roman" w:cs="Times New Roman"/>
              </w:rPr>
              <w:lastRenderedPageBreak/>
              <w:t xml:space="preserve">Администрат ивный персонал </w:t>
            </w:r>
          </w:p>
        </w:tc>
        <w:tc>
          <w:tcPr>
            <w:tcW w:w="4961" w:type="dxa"/>
            <w:tcBorders>
              <w:top w:val="single" w:sz="4" w:space="0" w:color="000000"/>
              <w:left w:val="single" w:sz="4" w:space="0" w:color="000000"/>
              <w:bottom w:val="single" w:sz="4" w:space="0" w:color="000000"/>
              <w:right w:val="single" w:sz="4" w:space="0" w:color="000000"/>
            </w:tcBorders>
          </w:tcPr>
          <w:p w:rsidR="00517430" w:rsidRPr="00DA62A3" w:rsidRDefault="00517430" w:rsidP="008F40A7">
            <w:pPr>
              <w:spacing w:after="0" w:line="240" w:lineRule="auto"/>
              <w:rPr>
                <w:rFonts w:ascii="Times New Roman" w:hAnsi="Times New Roman" w:cs="Times New Roman"/>
              </w:rPr>
            </w:pPr>
            <w:r w:rsidRPr="00DA62A3">
              <w:rPr>
                <w:rFonts w:ascii="Times New Roman" w:hAnsi="Times New Roman" w:cs="Times New Roman"/>
              </w:rPr>
              <w:t xml:space="preserve">Обеспечивает  для специалистов  ОУ условия для эффективной работы, осуществляет контроль и текущую организационную работу </w:t>
            </w:r>
          </w:p>
        </w:tc>
        <w:tc>
          <w:tcPr>
            <w:tcW w:w="1276" w:type="dxa"/>
            <w:tcBorders>
              <w:top w:val="single" w:sz="4" w:space="0" w:color="000000"/>
              <w:left w:val="single" w:sz="4" w:space="0" w:color="000000"/>
              <w:bottom w:val="single" w:sz="4" w:space="0" w:color="000000"/>
              <w:right w:val="single" w:sz="4" w:space="0" w:color="000000"/>
            </w:tcBorders>
          </w:tcPr>
          <w:p w:rsidR="00517430" w:rsidRPr="00DA62A3" w:rsidRDefault="00517430" w:rsidP="00DA62A3">
            <w:pPr>
              <w:spacing w:after="0" w:line="240" w:lineRule="auto"/>
              <w:rPr>
                <w:rFonts w:ascii="Times New Roman" w:hAnsi="Times New Roman" w:cs="Times New Roman"/>
              </w:rPr>
            </w:pPr>
            <w:r w:rsidRPr="00DA62A3">
              <w:rPr>
                <w:rFonts w:ascii="Times New Roman" w:hAnsi="Times New Roman" w:cs="Times New Roman"/>
              </w:rPr>
              <w:t>2</w:t>
            </w:r>
            <w:r w:rsidRPr="00DA62A3">
              <w:rPr>
                <w:rFonts w:ascii="Times New Roman" w:hAnsi="Times New Roman" w:cs="Times New Roman"/>
              </w:rPr>
              <w:t xml:space="preserve"> заместител</w:t>
            </w:r>
            <w:r w:rsidRPr="00DA62A3">
              <w:rPr>
                <w:rFonts w:ascii="Times New Roman" w:hAnsi="Times New Roman" w:cs="Times New Roman"/>
              </w:rPr>
              <w:t>я</w:t>
            </w:r>
            <w:r w:rsidRPr="00DA62A3">
              <w:rPr>
                <w:rFonts w:ascii="Times New Roman" w:hAnsi="Times New Roman" w:cs="Times New Roman"/>
              </w:rPr>
              <w:t xml:space="preserve"> директора</w:t>
            </w:r>
          </w:p>
        </w:tc>
        <w:tc>
          <w:tcPr>
            <w:tcW w:w="2126" w:type="dxa"/>
            <w:tcBorders>
              <w:top w:val="single" w:sz="4" w:space="0" w:color="000000"/>
              <w:left w:val="single" w:sz="4" w:space="0" w:color="000000"/>
              <w:bottom w:val="single" w:sz="4" w:space="0" w:color="000000"/>
              <w:right w:val="single" w:sz="4" w:space="0" w:color="000000"/>
            </w:tcBorders>
          </w:tcPr>
          <w:p w:rsidR="00517430" w:rsidRPr="00DA62A3" w:rsidRDefault="00517430" w:rsidP="00DA62A3">
            <w:pPr>
              <w:spacing w:after="0" w:line="240" w:lineRule="auto"/>
              <w:rPr>
                <w:rFonts w:ascii="Times New Roman" w:hAnsi="Times New Roman" w:cs="Times New Roman"/>
              </w:rPr>
            </w:pPr>
            <w:r w:rsidRPr="00DA62A3">
              <w:rPr>
                <w:rFonts w:ascii="Times New Roman" w:hAnsi="Times New Roman" w:cs="Times New Roman"/>
              </w:rPr>
              <w:t xml:space="preserve">1 – первая категория, 1 – соответствие занимаемой должности  </w:t>
            </w:r>
          </w:p>
        </w:tc>
      </w:tr>
      <w:tr w:rsidR="00517430" w:rsidRPr="00DA62A3" w:rsidTr="00835B04">
        <w:trPr>
          <w:trHeight w:val="1715"/>
        </w:trPr>
        <w:tc>
          <w:tcPr>
            <w:tcW w:w="2127" w:type="dxa"/>
            <w:tcBorders>
              <w:top w:val="single" w:sz="4" w:space="0" w:color="000000"/>
              <w:left w:val="single" w:sz="4" w:space="0" w:color="000000"/>
              <w:bottom w:val="single" w:sz="4" w:space="0" w:color="000000"/>
              <w:right w:val="single" w:sz="4" w:space="0" w:color="000000"/>
            </w:tcBorders>
          </w:tcPr>
          <w:p w:rsidR="00517430" w:rsidRPr="00DA62A3" w:rsidRDefault="00517430" w:rsidP="00DA62A3">
            <w:pPr>
              <w:spacing w:after="0" w:line="240" w:lineRule="auto"/>
              <w:rPr>
                <w:rFonts w:ascii="Times New Roman" w:hAnsi="Times New Roman" w:cs="Times New Roman"/>
              </w:rPr>
            </w:pPr>
            <w:r w:rsidRPr="00DA62A3">
              <w:rPr>
                <w:rFonts w:ascii="Times New Roman" w:hAnsi="Times New Roman" w:cs="Times New Roman"/>
              </w:rPr>
              <w:t xml:space="preserve">Медицинский персонал </w:t>
            </w:r>
          </w:p>
        </w:tc>
        <w:tc>
          <w:tcPr>
            <w:tcW w:w="4961" w:type="dxa"/>
            <w:tcBorders>
              <w:top w:val="single" w:sz="4" w:space="0" w:color="000000"/>
              <w:left w:val="single" w:sz="4" w:space="0" w:color="000000"/>
              <w:bottom w:val="single" w:sz="4" w:space="0" w:color="000000"/>
              <w:right w:val="single" w:sz="4" w:space="0" w:color="000000"/>
            </w:tcBorders>
          </w:tcPr>
          <w:p w:rsidR="00517430" w:rsidRPr="00DA62A3" w:rsidRDefault="00517430" w:rsidP="00DA62A3">
            <w:pPr>
              <w:spacing w:after="0" w:line="240" w:lineRule="auto"/>
              <w:rPr>
                <w:rFonts w:ascii="Times New Roman" w:hAnsi="Times New Roman" w:cs="Times New Roman"/>
              </w:rPr>
            </w:pPr>
            <w:r w:rsidRPr="00DA62A3">
              <w:rPr>
                <w:rFonts w:ascii="Times New Roman" w:hAnsi="Times New Roman" w:cs="Times New Roman"/>
              </w:rPr>
              <w:t xml:space="preserve">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 </w:t>
            </w:r>
          </w:p>
        </w:tc>
        <w:tc>
          <w:tcPr>
            <w:tcW w:w="1276" w:type="dxa"/>
            <w:tcBorders>
              <w:top w:val="single" w:sz="4" w:space="0" w:color="000000"/>
              <w:left w:val="single" w:sz="4" w:space="0" w:color="000000"/>
              <w:bottom w:val="single" w:sz="4" w:space="0" w:color="000000"/>
              <w:right w:val="single" w:sz="4" w:space="0" w:color="000000"/>
            </w:tcBorders>
          </w:tcPr>
          <w:p w:rsidR="00517430" w:rsidRPr="00DA62A3" w:rsidRDefault="00835B04" w:rsidP="00DA62A3">
            <w:pPr>
              <w:spacing w:after="0" w:line="240" w:lineRule="auto"/>
              <w:rPr>
                <w:rFonts w:ascii="Times New Roman" w:hAnsi="Times New Roman" w:cs="Times New Roman"/>
              </w:rPr>
            </w:pPr>
            <w:r>
              <w:rPr>
                <w:rFonts w:ascii="Times New Roman" w:hAnsi="Times New Roman" w:cs="Times New Roman"/>
              </w:rPr>
              <w:t>Педиатр ЧРБ</w:t>
            </w:r>
            <w:r w:rsidR="00517430" w:rsidRPr="00DA62A3">
              <w:rPr>
                <w:rFonts w:ascii="Times New Roman" w:hAnsi="Times New Roman" w:cs="Times New Roman"/>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517430" w:rsidRPr="00DA62A3" w:rsidRDefault="00517430" w:rsidP="00DA62A3">
            <w:pPr>
              <w:spacing w:after="0" w:line="240" w:lineRule="auto"/>
              <w:rPr>
                <w:rFonts w:ascii="Times New Roman" w:hAnsi="Times New Roman" w:cs="Times New Roman"/>
              </w:rPr>
            </w:pPr>
            <w:r w:rsidRPr="00DA62A3">
              <w:rPr>
                <w:rFonts w:ascii="Times New Roman" w:eastAsia="Calibri" w:hAnsi="Times New Roman" w:cs="Times New Roman"/>
              </w:rPr>
              <w:t xml:space="preserve"> </w:t>
            </w:r>
          </w:p>
        </w:tc>
      </w:tr>
    </w:tbl>
    <w:p w:rsidR="002F2B0B" w:rsidRDefault="002F2B0B" w:rsidP="00517430">
      <w:pPr>
        <w:shd w:val="clear" w:color="auto" w:fill="FFFFFF"/>
        <w:autoSpaceDE w:val="0"/>
        <w:autoSpaceDN w:val="0"/>
        <w:adjustRightInd w:val="0"/>
        <w:spacing w:after="0" w:line="240" w:lineRule="auto"/>
        <w:jc w:val="center"/>
        <w:rPr>
          <w:rFonts w:ascii="Times New Roman" w:hAnsi="Times New Roman" w:cs="Times New Roman"/>
          <w:b/>
          <w:kern w:val="28"/>
          <w:sz w:val="24"/>
          <w:szCs w:val="24"/>
        </w:rPr>
      </w:pPr>
    </w:p>
    <w:p w:rsidR="000F6B68" w:rsidRPr="007055E8" w:rsidRDefault="000F6B68" w:rsidP="007055E8">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055E8">
        <w:rPr>
          <w:rFonts w:ascii="Times New Roman" w:hAnsi="Times New Roman" w:cs="Times New Roman"/>
          <w:b/>
          <w:kern w:val="28"/>
          <w:sz w:val="24"/>
          <w:szCs w:val="24"/>
        </w:rPr>
        <w:t>Финансов</w:t>
      </w:r>
      <w:r w:rsidR="008533D1" w:rsidRPr="007055E8">
        <w:rPr>
          <w:rFonts w:ascii="Times New Roman" w:hAnsi="Times New Roman" w:cs="Times New Roman"/>
          <w:b/>
          <w:kern w:val="28"/>
          <w:sz w:val="24"/>
          <w:szCs w:val="24"/>
        </w:rPr>
        <w:t>ы</w:t>
      </w:r>
      <w:r w:rsidRPr="007055E8">
        <w:rPr>
          <w:rFonts w:ascii="Times New Roman" w:hAnsi="Times New Roman" w:cs="Times New Roman"/>
          <w:b/>
          <w:kern w:val="28"/>
          <w:sz w:val="24"/>
          <w:szCs w:val="24"/>
        </w:rPr>
        <w:t>е условия</w:t>
      </w:r>
    </w:p>
    <w:p w:rsidR="00413BEA" w:rsidRPr="007055E8" w:rsidRDefault="00413BEA" w:rsidP="007055E8">
      <w:pPr>
        <w:pStyle w:val="Standard"/>
        <w:ind w:firstLine="708"/>
        <w:contextualSpacing/>
        <w:jc w:val="both"/>
        <w:rPr>
          <w:rFonts w:ascii="Times New Roman" w:hAnsi="Times New Roman" w:cs="Times New Roman"/>
        </w:rPr>
      </w:pPr>
      <w:r w:rsidRPr="007055E8">
        <w:rPr>
          <w:rFonts w:ascii="Times New Roman" w:hAnsi="Times New Roman" w:cs="Times New Roman"/>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D333F6" w:rsidRPr="007055E8" w:rsidRDefault="00D333F6" w:rsidP="007055E8">
      <w:pPr>
        <w:spacing w:after="0" w:line="240" w:lineRule="auto"/>
        <w:ind w:firstLine="708"/>
        <w:jc w:val="both"/>
        <w:rPr>
          <w:rFonts w:ascii="Times New Roman" w:hAnsi="Times New Roman" w:cs="Times New Roman"/>
          <w:sz w:val="24"/>
          <w:szCs w:val="24"/>
        </w:rPr>
      </w:pPr>
      <w:r w:rsidRPr="007055E8">
        <w:rPr>
          <w:rFonts w:ascii="Times New Roman" w:hAnsi="Times New Roman" w:cs="Times New Roman"/>
          <w:sz w:val="24"/>
          <w:szCs w:val="24"/>
        </w:rPr>
        <w:t>Финансовое обеспечение соответств</w:t>
      </w:r>
      <w:r w:rsidR="002960B1">
        <w:rPr>
          <w:rFonts w:ascii="Times New Roman" w:hAnsi="Times New Roman" w:cs="Times New Roman"/>
          <w:sz w:val="24"/>
          <w:szCs w:val="24"/>
        </w:rPr>
        <w:t>ует</w:t>
      </w:r>
      <w:r w:rsidRPr="007055E8">
        <w:rPr>
          <w:rFonts w:ascii="Times New Roman" w:hAnsi="Times New Roman" w:cs="Times New Roman"/>
          <w:sz w:val="24"/>
          <w:szCs w:val="24"/>
        </w:rPr>
        <w:t xml:space="preserve"> специфике кадровых и материально-технических условий, определенных для варианта </w:t>
      </w:r>
      <w:r w:rsidR="008E0284" w:rsidRPr="007055E8">
        <w:rPr>
          <w:rFonts w:ascii="Times New Roman" w:hAnsi="Times New Roman" w:cs="Times New Roman"/>
          <w:sz w:val="24"/>
          <w:szCs w:val="24"/>
        </w:rPr>
        <w:t xml:space="preserve">7.2. </w:t>
      </w:r>
      <w:r w:rsidRPr="007055E8">
        <w:rPr>
          <w:rFonts w:ascii="Times New Roman" w:hAnsi="Times New Roman" w:cs="Times New Roman"/>
          <w:sz w:val="24"/>
          <w:szCs w:val="24"/>
        </w:rPr>
        <w:t>АООП НОО обучающихся с ЗПР.</w:t>
      </w:r>
    </w:p>
    <w:p w:rsidR="00D333F6" w:rsidRPr="007055E8" w:rsidRDefault="00D333F6" w:rsidP="007055E8">
      <w:pPr>
        <w:pStyle w:val="Standard"/>
        <w:shd w:val="clear" w:color="auto" w:fill="FFFFFF"/>
        <w:ind w:firstLine="708"/>
        <w:jc w:val="both"/>
        <w:rPr>
          <w:rFonts w:ascii="Times New Roman" w:hAnsi="Times New Roman" w:cs="Times New Roman"/>
        </w:rPr>
      </w:pPr>
      <w:r w:rsidRPr="007055E8">
        <w:rPr>
          <w:rFonts w:ascii="Times New Roman" w:hAnsi="Times New Roman" w:cs="Times New Roman"/>
        </w:rPr>
        <w:t>Финансовые условия реализа</w:t>
      </w:r>
      <w:r w:rsidR="002960B1">
        <w:rPr>
          <w:rFonts w:ascii="Times New Roman" w:hAnsi="Times New Roman" w:cs="Times New Roman"/>
        </w:rPr>
        <w:t>ции АООП НОО обучающихся с ЗПР</w:t>
      </w:r>
      <w:r w:rsidR="002960B1" w:rsidRPr="002960B1">
        <w:t xml:space="preserve"> </w:t>
      </w:r>
      <w:r w:rsidR="002960B1" w:rsidRPr="002960B1">
        <w:rPr>
          <w:rFonts w:ascii="Times New Roman" w:hAnsi="Times New Roman" w:cs="Times New Roman"/>
        </w:rPr>
        <w:t>обеспечивает</w:t>
      </w:r>
      <w:r w:rsidR="002960B1" w:rsidRPr="007055E8">
        <w:rPr>
          <w:rFonts w:ascii="Times New Roman" w:hAnsi="Times New Roman" w:cs="Times New Roman"/>
        </w:rPr>
        <w:t>:</w:t>
      </w:r>
    </w:p>
    <w:p w:rsidR="00D333F6" w:rsidRPr="007055E8" w:rsidRDefault="00D333F6" w:rsidP="002960B1">
      <w:pPr>
        <w:pStyle w:val="af2"/>
        <w:numPr>
          <w:ilvl w:val="0"/>
          <w:numId w:val="17"/>
        </w:numPr>
        <w:shd w:val="clear" w:color="auto" w:fill="FFFFFF"/>
        <w:tabs>
          <w:tab w:val="left" w:pos="851"/>
        </w:tabs>
        <w:suppressAutoHyphens/>
        <w:spacing w:line="240" w:lineRule="auto"/>
        <w:ind w:firstLine="708"/>
        <w:contextualSpacing w:val="0"/>
        <w:jc w:val="both"/>
        <w:textAlignment w:val="baseline"/>
        <w:rPr>
          <w:caps w:val="0"/>
        </w:rPr>
      </w:pPr>
      <w:r w:rsidRPr="007055E8">
        <w:rPr>
          <w:caps w:val="0"/>
        </w:rPr>
        <w:t>государственные гарантии прав обучающихся с ЗПР на получение бесплатного общедоступного образования, включая внеурочную деятельность</w:t>
      </w:r>
      <w:r w:rsidRPr="007055E8">
        <w:t>;</w:t>
      </w:r>
    </w:p>
    <w:p w:rsidR="00D333F6" w:rsidRPr="007055E8" w:rsidRDefault="00D333F6" w:rsidP="002960B1">
      <w:pPr>
        <w:pStyle w:val="af2"/>
        <w:numPr>
          <w:ilvl w:val="0"/>
          <w:numId w:val="17"/>
        </w:numPr>
        <w:shd w:val="clear" w:color="auto" w:fill="FFFFFF"/>
        <w:tabs>
          <w:tab w:val="left" w:pos="709"/>
          <w:tab w:val="left" w:pos="993"/>
        </w:tabs>
        <w:suppressAutoHyphens/>
        <w:spacing w:line="240" w:lineRule="auto"/>
        <w:ind w:firstLine="708"/>
        <w:contextualSpacing w:val="0"/>
        <w:jc w:val="both"/>
        <w:textAlignment w:val="baseline"/>
        <w:rPr>
          <w:caps w:val="0"/>
        </w:rPr>
      </w:pPr>
      <w:r w:rsidRPr="007055E8">
        <w:rPr>
          <w:caps w:val="0"/>
        </w:rPr>
        <w:t xml:space="preserve">возможность исполнения требований </w:t>
      </w:r>
      <w:r w:rsidRPr="007055E8">
        <w:t xml:space="preserve">ФГОС НОО </w:t>
      </w:r>
      <w:r w:rsidRPr="007055E8">
        <w:rPr>
          <w:caps w:val="0"/>
        </w:rPr>
        <w:t>обучающихся с</w:t>
      </w:r>
      <w:r w:rsidRPr="007055E8">
        <w:t xml:space="preserve"> ОВЗ</w:t>
      </w:r>
      <w:r w:rsidRPr="007055E8">
        <w:rPr>
          <w:caps w:val="0"/>
        </w:rPr>
        <w:t>;</w:t>
      </w:r>
    </w:p>
    <w:p w:rsidR="00D333F6" w:rsidRPr="007055E8" w:rsidRDefault="00D333F6" w:rsidP="002960B1">
      <w:pPr>
        <w:pStyle w:val="af2"/>
        <w:numPr>
          <w:ilvl w:val="0"/>
          <w:numId w:val="17"/>
        </w:numPr>
        <w:shd w:val="clear" w:color="auto" w:fill="FFFFFF"/>
        <w:tabs>
          <w:tab w:val="left" w:pos="993"/>
        </w:tabs>
        <w:suppressAutoHyphens/>
        <w:spacing w:line="240" w:lineRule="auto"/>
        <w:ind w:firstLine="708"/>
        <w:contextualSpacing w:val="0"/>
        <w:jc w:val="both"/>
        <w:textAlignment w:val="baseline"/>
        <w:rPr>
          <w:caps w:val="0"/>
        </w:rPr>
      </w:pPr>
      <w:r w:rsidRPr="007055E8">
        <w:rPr>
          <w:caps w:val="0"/>
          <w:kern w:val="1"/>
        </w:rPr>
        <w:t>реализацию обязательной части АООП НОО и части, формируемой участниками образовательных отношений</w:t>
      </w:r>
      <w:r w:rsidRPr="007055E8">
        <w:t xml:space="preserve">, </w:t>
      </w:r>
      <w:r w:rsidRPr="007055E8">
        <w:rPr>
          <w:caps w:val="0"/>
        </w:rPr>
        <w:t>учитывая вариативность особых образовательных потребностей и индивидуальных особенностей развития обучающихся</w:t>
      </w:r>
      <w:r w:rsidRPr="007055E8">
        <w:rPr>
          <w:bCs/>
          <w:caps w:val="0"/>
        </w:rPr>
        <w:t xml:space="preserve"> с ЗПР</w:t>
      </w:r>
      <w:r w:rsidRPr="007055E8">
        <w:rPr>
          <w:kern w:val="1"/>
        </w:rPr>
        <w:t>;</w:t>
      </w:r>
      <w:r w:rsidRPr="007055E8">
        <w:t xml:space="preserve"> </w:t>
      </w:r>
    </w:p>
    <w:p w:rsidR="00D333F6" w:rsidRPr="007055E8" w:rsidRDefault="00D333F6" w:rsidP="002960B1">
      <w:pPr>
        <w:pStyle w:val="af2"/>
        <w:numPr>
          <w:ilvl w:val="0"/>
          <w:numId w:val="17"/>
        </w:numPr>
        <w:shd w:val="clear" w:color="auto" w:fill="FFFFFF"/>
        <w:tabs>
          <w:tab w:val="left" w:pos="851"/>
        </w:tabs>
        <w:suppressAutoHyphens/>
        <w:spacing w:line="240" w:lineRule="auto"/>
        <w:ind w:firstLine="708"/>
        <w:contextualSpacing w:val="0"/>
        <w:jc w:val="both"/>
        <w:textAlignment w:val="baseline"/>
        <w:rPr>
          <w:bCs/>
          <w:iCs/>
        </w:rPr>
      </w:pPr>
      <w:r w:rsidRPr="007055E8">
        <w:rPr>
          <w:caps w:val="0"/>
        </w:rPr>
        <w:t>отража</w:t>
      </w:r>
      <w:r w:rsidR="002960B1">
        <w:rPr>
          <w:caps w:val="0"/>
        </w:rPr>
        <w:t>ет</w:t>
      </w:r>
      <w:r w:rsidRPr="007055E8">
        <w:rPr>
          <w:caps w:val="0"/>
        </w:rPr>
        <w:t xml:space="preserve"> </w:t>
      </w:r>
      <w:r w:rsidRPr="007055E8">
        <w:rPr>
          <w:iCs/>
          <w:caps w:val="0"/>
        </w:rPr>
        <w:t>структуру и объем расходов, необходимых для реализации АООП НОО и достижения планируемых результатов, а также механизм их формирования.</w:t>
      </w:r>
    </w:p>
    <w:p w:rsidR="00413BEA" w:rsidRPr="007055E8" w:rsidRDefault="00413BEA" w:rsidP="007055E8">
      <w:pPr>
        <w:pStyle w:val="ad"/>
        <w:spacing w:after="0" w:line="240" w:lineRule="auto"/>
        <w:ind w:firstLine="708"/>
        <w:jc w:val="both"/>
        <w:rPr>
          <w:rFonts w:ascii="Times New Roman" w:hAnsi="Times New Roman"/>
          <w:sz w:val="24"/>
          <w:szCs w:val="24"/>
        </w:rPr>
      </w:pPr>
      <w:r w:rsidRPr="007055E8">
        <w:rPr>
          <w:rStyle w:val="aff2"/>
          <w:rFonts w:ascii="Times New Roman" w:hAnsi="Times New Roman"/>
          <w:b w:val="0"/>
        </w:rPr>
        <w:t>Финансовое обеспечение</w:t>
      </w:r>
      <w:r w:rsidRPr="007055E8">
        <w:rPr>
          <w:rFonts w:ascii="Times New Roman" w:hAnsi="Times New Roman"/>
          <w:sz w:val="24"/>
          <w:szCs w:val="24"/>
        </w:rPr>
        <w:t xml:space="preserve"> реализации АООП НОО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образовательных услуг в соответствии с требованиями ФГОС НОО обучающихся с ОВЗ.</w:t>
      </w:r>
    </w:p>
    <w:p w:rsidR="00413BEA" w:rsidRPr="007055E8" w:rsidRDefault="00413BEA" w:rsidP="007055E8">
      <w:pPr>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rPr>
      </w:pPr>
      <w:r w:rsidRPr="007055E8">
        <w:rPr>
          <w:rFonts w:ascii="Times New Roman" w:eastAsia="Times New Roman" w:hAnsi="Times New Roman" w:cs="Times New Roman"/>
          <w:kern w:val="0"/>
          <w:sz w:val="24"/>
          <w:szCs w:val="24"/>
          <w:lang w:eastAsia="ru-RU"/>
        </w:rPr>
        <w:t>Нормативы определяются в соответствии с</w:t>
      </w:r>
      <w:r w:rsidR="00A13CEE" w:rsidRPr="007055E8">
        <w:rPr>
          <w:rFonts w:ascii="Times New Roman" w:eastAsia="Times New Roman" w:hAnsi="Times New Roman" w:cs="Times New Roman"/>
          <w:kern w:val="0"/>
          <w:sz w:val="24"/>
          <w:szCs w:val="24"/>
          <w:lang w:eastAsia="ru-RU"/>
        </w:rPr>
        <w:t xml:space="preserve"> </w:t>
      </w:r>
      <w:r w:rsidR="00A13CEE" w:rsidRPr="007055E8">
        <w:rPr>
          <w:rFonts w:ascii="Times New Roman" w:hAnsi="Times New Roman"/>
          <w:sz w:val="24"/>
          <w:szCs w:val="24"/>
        </w:rPr>
        <w:t>ФГОС НОО обучающихся с ОВЗ</w:t>
      </w:r>
      <w:r w:rsidRPr="007055E8">
        <w:rPr>
          <w:rFonts w:ascii="Times New Roman" w:eastAsia="Times New Roman" w:hAnsi="Times New Roman" w:cs="Times New Roman"/>
          <w:kern w:val="0"/>
          <w:sz w:val="24"/>
          <w:szCs w:val="24"/>
          <w:lang w:eastAsia="ru-RU"/>
        </w:rPr>
        <w:t>:</w:t>
      </w:r>
    </w:p>
    <w:p w:rsidR="00413BEA" w:rsidRPr="007055E8" w:rsidRDefault="00413BEA" w:rsidP="007055E8">
      <w:pPr>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rPr>
      </w:pPr>
      <w:r w:rsidRPr="007055E8">
        <w:rPr>
          <w:rFonts w:ascii="Times New Roman" w:eastAsia="Times New Roman" w:hAnsi="Times New Roman" w:cs="Times New Roman"/>
          <w:kern w:val="0"/>
          <w:sz w:val="24"/>
          <w:szCs w:val="24"/>
          <w:lang w:eastAsia="ru-RU"/>
        </w:rPr>
        <w:t>специальными условиями получения образования (кадровыми, материально-техническими);</w:t>
      </w:r>
    </w:p>
    <w:p w:rsidR="00413BEA" w:rsidRPr="007055E8" w:rsidRDefault="00413BEA" w:rsidP="007055E8">
      <w:pPr>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rPr>
      </w:pPr>
      <w:r w:rsidRPr="007055E8">
        <w:rPr>
          <w:rFonts w:ascii="Times New Roman" w:eastAsia="Times New Roman" w:hAnsi="Times New Roman" w:cs="Times New Roman"/>
          <w:kern w:val="0"/>
          <w:sz w:val="24"/>
          <w:szCs w:val="24"/>
          <w:lang w:eastAsia="ru-RU"/>
        </w:rPr>
        <w:t>расходами на оплату труда работников, реализующих АООП</w:t>
      </w:r>
      <w:r w:rsidRPr="007055E8">
        <w:rPr>
          <w:rFonts w:ascii="Times New Roman" w:hAnsi="Times New Roman" w:cs="Times New Roman"/>
          <w:spacing w:val="2"/>
          <w:sz w:val="24"/>
          <w:szCs w:val="24"/>
        </w:rPr>
        <w:t>НОО</w:t>
      </w:r>
      <w:r w:rsidRPr="007055E8">
        <w:rPr>
          <w:rFonts w:ascii="Times New Roman" w:eastAsia="Times New Roman" w:hAnsi="Times New Roman" w:cs="Times New Roman"/>
          <w:kern w:val="0"/>
          <w:sz w:val="24"/>
          <w:szCs w:val="24"/>
          <w:lang w:eastAsia="ru-RU"/>
        </w:rPr>
        <w:t>;</w:t>
      </w:r>
    </w:p>
    <w:p w:rsidR="00413BEA" w:rsidRPr="007055E8" w:rsidRDefault="00413BEA" w:rsidP="007055E8">
      <w:pPr>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rPr>
      </w:pPr>
      <w:r w:rsidRPr="007055E8">
        <w:rPr>
          <w:rFonts w:ascii="Times New Roman" w:eastAsia="Times New Roman" w:hAnsi="Times New Roman" w:cs="Times New Roman"/>
          <w:kern w:val="0"/>
          <w:sz w:val="24"/>
          <w:szCs w:val="24"/>
          <w:lang w:eastAsia="ru-RU"/>
        </w:rPr>
        <w:t>расходами на средства обучения и воспитания, коррекцию/компенсацию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413BEA" w:rsidRPr="007055E8" w:rsidRDefault="00413BEA" w:rsidP="007055E8">
      <w:pPr>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rPr>
      </w:pPr>
      <w:r w:rsidRPr="007055E8">
        <w:rPr>
          <w:rFonts w:ascii="Times New Roman" w:eastAsia="Times New Roman" w:hAnsi="Times New Roman" w:cs="Times New Roman"/>
          <w:kern w:val="0"/>
          <w:sz w:val="24"/>
          <w:szCs w:val="24"/>
          <w:lang w:eastAsia="ru-RU"/>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413BEA" w:rsidRPr="007055E8" w:rsidRDefault="00413BEA" w:rsidP="007055E8">
      <w:pPr>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rPr>
      </w:pPr>
      <w:r w:rsidRPr="007055E8">
        <w:rPr>
          <w:rFonts w:ascii="Times New Roman" w:eastAsia="Times New Roman" w:hAnsi="Times New Roman" w:cs="Times New Roman"/>
          <w:kern w:val="0"/>
          <w:sz w:val="24"/>
          <w:szCs w:val="24"/>
          <w:lang w:eastAsia="ru-RU"/>
        </w:rPr>
        <w:t>иными расходами, связанными с реализацией и обеспечением реализации АООП</w:t>
      </w:r>
      <w:r w:rsidR="002960B1">
        <w:rPr>
          <w:rFonts w:ascii="Times New Roman" w:eastAsia="Times New Roman" w:hAnsi="Times New Roman" w:cs="Times New Roman"/>
          <w:kern w:val="0"/>
          <w:sz w:val="24"/>
          <w:szCs w:val="24"/>
          <w:lang w:eastAsia="ru-RU"/>
        </w:rPr>
        <w:t xml:space="preserve"> </w:t>
      </w:r>
      <w:r w:rsidRPr="007055E8">
        <w:rPr>
          <w:rFonts w:ascii="Times New Roman" w:hAnsi="Times New Roman" w:cs="Times New Roman"/>
          <w:spacing w:val="2"/>
          <w:sz w:val="24"/>
          <w:szCs w:val="24"/>
        </w:rPr>
        <w:t xml:space="preserve">НОО, в том числе с круглосуточным пребыванием обучающихся с ОВЗ в </w:t>
      </w:r>
      <w:r w:rsidR="002960B1">
        <w:rPr>
          <w:rFonts w:ascii="Times New Roman" w:hAnsi="Times New Roman" w:cs="Times New Roman"/>
          <w:spacing w:val="2"/>
          <w:sz w:val="24"/>
          <w:szCs w:val="24"/>
        </w:rPr>
        <w:t>школе-интернате</w:t>
      </w:r>
      <w:r w:rsidRPr="007055E8">
        <w:rPr>
          <w:rFonts w:ascii="Times New Roman" w:eastAsia="Times New Roman" w:hAnsi="Times New Roman" w:cs="Times New Roman"/>
          <w:kern w:val="0"/>
          <w:sz w:val="24"/>
          <w:szCs w:val="24"/>
          <w:lang w:eastAsia="ru-RU"/>
        </w:rPr>
        <w:t>.</w:t>
      </w:r>
    </w:p>
    <w:p w:rsidR="00413BEA" w:rsidRPr="007055E8" w:rsidRDefault="00413BEA" w:rsidP="007055E8">
      <w:pPr>
        <w:spacing w:after="0" w:line="240" w:lineRule="auto"/>
        <w:ind w:firstLine="708"/>
        <w:jc w:val="both"/>
        <w:rPr>
          <w:rFonts w:ascii="Times New Roman" w:hAnsi="Times New Roman" w:cs="Times New Roman"/>
          <w:sz w:val="24"/>
          <w:szCs w:val="24"/>
        </w:rPr>
      </w:pPr>
      <w:r w:rsidRPr="007055E8">
        <w:rPr>
          <w:rFonts w:ascii="Times New Roman" w:hAnsi="Times New Roman" w:cs="Times New Roman"/>
          <w:color w:val="000000"/>
          <w:sz w:val="24"/>
          <w:szCs w:val="24"/>
        </w:rPr>
        <w:t>Финансирование коррекционно-развивающей области осуществля</w:t>
      </w:r>
      <w:r w:rsidR="0028042C">
        <w:rPr>
          <w:rFonts w:ascii="Times New Roman" w:hAnsi="Times New Roman" w:cs="Times New Roman"/>
          <w:color w:val="000000"/>
          <w:sz w:val="24"/>
          <w:szCs w:val="24"/>
        </w:rPr>
        <w:t>ет</w:t>
      </w:r>
      <w:r w:rsidRPr="007055E8">
        <w:rPr>
          <w:rFonts w:ascii="Times New Roman" w:hAnsi="Times New Roman" w:cs="Times New Roman"/>
          <w:color w:val="000000"/>
          <w:sz w:val="24"/>
          <w:szCs w:val="24"/>
        </w:rPr>
        <w:t>ся в объеме, предусмотренным законодательством.</w:t>
      </w:r>
    </w:p>
    <w:p w:rsidR="00413BEA" w:rsidRPr="007055E8" w:rsidRDefault="00413BEA" w:rsidP="007055E8">
      <w:pPr>
        <w:pStyle w:val="14TexstOSNOVA1012"/>
        <w:spacing w:line="240" w:lineRule="auto"/>
        <w:ind w:firstLine="708"/>
        <w:rPr>
          <w:rFonts w:ascii="Times New Roman" w:hAnsi="Times New Roman" w:cs="Times New Roman"/>
          <w:caps/>
          <w:color w:val="00000A"/>
          <w:sz w:val="24"/>
          <w:szCs w:val="24"/>
        </w:rPr>
      </w:pPr>
      <w:r w:rsidRPr="007055E8">
        <w:rPr>
          <w:rFonts w:ascii="Times New Roman" w:hAnsi="Times New Roman" w:cs="Times New Roman"/>
          <w:color w:val="00000A"/>
          <w:sz w:val="24"/>
          <w:szCs w:val="24"/>
        </w:rPr>
        <w:t>Структура расходов на образование включает</w:t>
      </w:r>
      <w:r w:rsidRPr="007055E8">
        <w:rPr>
          <w:rFonts w:ascii="Times New Roman" w:hAnsi="Times New Roman" w:cs="Times New Roman"/>
          <w:caps/>
          <w:color w:val="00000A"/>
          <w:sz w:val="24"/>
          <w:szCs w:val="24"/>
        </w:rPr>
        <w:t>:</w:t>
      </w:r>
    </w:p>
    <w:p w:rsidR="00413BEA" w:rsidRPr="007055E8" w:rsidRDefault="00413BEA" w:rsidP="00BF7203">
      <w:pPr>
        <w:pStyle w:val="14TexstOSNOVA1012"/>
        <w:numPr>
          <w:ilvl w:val="0"/>
          <w:numId w:val="18"/>
        </w:numPr>
        <w:suppressAutoHyphens/>
        <w:autoSpaceDE/>
        <w:autoSpaceDN/>
        <w:adjustRightInd/>
        <w:spacing w:line="240" w:lineRule="auto"/>
        <w:ind w:left="0" w:firstLine="621"/>
        <w:textAlignment w:val="baseline"/>
        <w:rPr>
          <w:rFonts w:ascii="Times New Roman" w:hAnsi="Times New Roman" w:cs="Times New Roman"/>
          <w:caps/>
          <w:color w:val="00000A"/>
          <w:sz w:val="24"/>
          <w:szCs w:val="24"/>
        </w:rPr>
      </w:pPr>
      <w:r w:rsidRPr="007055E8">
        <w:rPr>
          <w:rFonts w:ascii="Times New Roman" w:hAnsi="Times New Roman" w:cs="Times New Roman"/>
          <w:color w:val="00000A"/>
          <w:sz w:val="24"/>
          <w:szCs w:val="24"/>
        </w:rPr>
        <w:t>образование обучающегося с ЗПР на основе АООП НОО;</w:t>
      </w:r>
    </w:p>
    <w:p w:rsidR="00413BEA" w:rsidRPr="007055E8" w:rsidRDefault="00413BEA" w:rsidP="00BF7203">
      <w:pPr>
        <w:pStyle w:val="14TexstOSNOVA1012"/>
        <w:numPr>
          <w:ilvl w:val="0"/>
          <w:numId w:val="18"/>
        </w:numPr>
        <w:suppressAutoHyphens/>
        <w:autoSpaceDE/>
        <w:autoSpaceDN/>
        <w:adjustRightInd/>
        <w:spacing w:line="240" w:lineRule="auto"/>
        <w:ind w:left="0" w:firstLine="708"/>
        <w:textAlignment w:val="baseline"/>
        <w:rPr>
          <w:rFonts w:ascii="Times New Roman" w:hAnsi="Times New Roman" w:cs="Times New Roman"/>
          <w:caps/>
          <w:color w:val="00000A"/>
          <w:sz w:val="24"/>
          <w:szCs w:val="24"/>
        </w:rPr>
      </w:pPr>
      <w:r w:rsidRPr="007055E8">
        <w:rPr>
          <w:rFonts w:ascii="Times New Roman" w:hAnsi="Times New Roman" w:cs="Times New Roman"/>
          <w:color w:val="00000A"/>
          <w:sz w:val="24"/>
          <w:szCs w:val="24"/>
        </w:rPr>
        <w:t>сопровождение ребенка в период его нахождения в образовательной организации</w:t>
      </w:r>
      <w:r w:rsidRPr="007055E8">
        <w:rPr>
          <w:rFonts w:ascii="Times New Roman" w:hAnsi="Times New Roman" w:cs="Times New Roman"/>
          <w:caps/>
          <w:color w:val="00000A"/>
          <w:sz w:val="24"/>
          <w:szCs w:val="24"/>
        </w:rPr>
        <w:t>;</w:t>
      </w:r>
    </w:p>
    <w:p w:rsidR="00413BEA" w:rsidRPr="007055E8" w:rsidRDefault="00413BEA" w:rsidP="00BF7203">
      <w:pPr>
        <w:pStyle w:val="14TexstOSNOVA1012"/>
        <w:numPr>
          <w:ilvl w:val="0"/>
          <w:numId w:val="18"/>
        </w:numPr>
        <w:suppressAutoHyphens/>
        <w:autoSpaceDE/>
        <w:autoSpaceDN/>
        <w:adjustRightInd/>
        <w:spacing w:line="240" w:lineRule="auto"/>
        <w:ind w:left="0" w:firstLine="708"/>
        <w:textAlignment w:val="baseline"/>
        <w:rPr>
          <w:rFonts w:ascii="Times New Roman" w:hAnsi="Times New Roman" w:cs="Times New Roman"/>
          <w:caps/>
          <w:color w:val="00000A"/>
          <w:sz w:val="24"/>
          <w:szCs w:val="24"/>
        </w:rPr>
      </w:pPr>
      <w:r w:rsidRPr="007055E8">
        <w:rPr>
          <w:rFonts w:ascii="Times New Roman" w:hAnsi="Times New Roman" w:cs="Times New Roman"/>
          <w:color w:val="00000A"/>
          <w:sz w:val="24"/>
          <w:szCs w:val="24"/>
        </w:rPr>
        <w:t>консультирование родителей и членов семей по вопросам образования ребенка</w:t>
      </w:r>
      <w:r w:rsidRPr="007055E8">
        <w:rPr>
          <w:rFonts w:ascii="Times New Roman" w:hAnsi="Times New Roman" w:cs="Times New Roman"/>
          <w:caps/>
          <w:color w:val="00000A"/>
          <w:sz w:val="24"/>
          <w:szCs w:val="24"/>
        </w:rPr>
        <w:t>;</w:t>
      </w:r>
    </w:p>
    <w:p w:rsidR="00413BEA" w:rsidRPr="007055E8" w:rsidRDefault="00413BEA" w:rsidP="00BF7203">
      <w:pPr>
        <w:pStyle w:val="14TexstOSNOVA1012"/>
        <w:numPr>
          <w:ilvl w:val="0"/>
          <w:numId w:val="18"/>
        </w:numPr>
        <w:suppressAutoHyphens/>
        <w:autoSpaceDE/>
        <w:autoSpaceDN/>
        <w:adjustRightInd/>
        <w:spacing w:line="240" w:lineRule="auto"/>
        <w:ind w:left="0" w:firstLine="708"/>
        <w:textAlignment w:val="baseline"/>
        <w:rPr>
          <w:rFonts w:ascii="Times New Roman" w:hAnsi="Times New Roman" w:cs="Times New Roman"/>
          <w:sz w:val="24"/>
          <w:szCs w:val="24"/>
        </w:rPr>
      </w:pPr>
      <w:r w:rsidRPr="007055E8">
        <w:rPr>
          <w:rFonts w:ascii="Times New Roman" w:hAnsi="Times New Roman" w:cs="Times New Roman"/>
          <w:color w:val="00000A"/>
          <w:sz w:val="24"/>
          <w:szCs w:val="24"/>
        </w:rPr>
        <w:t>обеспечение необходимым учебным, информационно-техническим оборудованием и учебно-дидактическим материалом</w:t>
      </w:r>
      <w:r w:rsidRPr="007055E8">
        <w:rPr>
          <w:rFonts w:ascii="Times New Roman" w:hAnsi="Times New Roman" w:cs="Times New Roman"/>
          <w:caps/>
          <w:color w:val="00000A"/>
          <w:sz w:val="24"/>
          <w:szCs w:val="24"/>
        </w:rPr>
        <w:t>.</w:t>
      </w:r>
    </w:p>
    <w:p w:rsidR="00FE045C" w:rsidRPr="007055E8" w:rsidRDefault="00FE045C" w:rsidP="007055E8">
      <w:pPr>
        <w:shd w:val="clear" w:color="auto" w:fill="FFFFFF"/>
        <w:tabs>
          <w:tab w:val="left" w:pos="1087"/>
        </w:tabs>
        <w:spacing w:after="0" w:line="240" w:lineRule="auto"/>
        <w:ind w:firstLine="677"/>
        <w:jc w:val="both"/>
        <w:rPr>
          <w:rFonts w:ascii="Times New Roman" w:hAnsi="Times New Roman"/>
          <w:spacing w:val="-2"/>
          <w:sz w:val="24"/>
          <w:szCs w:val="24"/>
        </w:rPr>
      </w:pPr>
      <w:r w:rsidRPr="007055E8">
        <w:rPr>
          <w:rFonts w:ascii="Times New Roman" w:hAnsi="Times New Roman"/>
          <w:spacing w:val="-2"/>
          <w:sz w:val="24"/>
          <w:szCs w:val="24"/>
        </w:rPr>
        <w:lastRenderedPageBreak/>
        <w:t xml:space="preserve">Финансирование государственной услуги рассчитывается с учетом рекомендаций </w:t>
      </w:r>
      <w:r w:rsidR="0028042C">
        <w:rPr>
          <w:rFonts w:ascii="Times New Roman" w:hAnsi="Times New Roman"/>
          <w:spacing w:val="-2"/>
          <w:sz w:val="24"/>
          <w:szCs w:val="24"/>
        </w:rPr>
        <w:t>Ц</w:t>
      </w:r>
      <w:r w:rsidRPr="007055E8">
        <w:rPr>
          <w:rFonts w:ascii="Times New Roman" w:hAnsi="Times New Roman"/>
          <w:spacing w:val="-2"/>
          <w:sz w:val="24"/>
          <w:szCs w:val="24"/>
        </w:rPr>
        <w:t xml:space="preserve">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7055E8">
        <w:rPr>
          <w:rFonts w:ascii="Times New Roman" w:hAnsi="Times New Roman"/>
          <w:color w:val="auto"/>
          <w:spacing w:val="-2"/>
          <w:sz w:val="24"/>
          <w:szCs w:val="24"/>
        </w:rPr>
        <w:t xml:space="preserve">обучающихся с </w:t>
      </w:r>
      <w:r w:rsidR="003D2675" w:rsidRPr="007055E8">
        <w:rPr>
          <w:rFonts w:ascii="Times New Roman" w:hAnsi="Times New Roman"/>
          <w:color w:val="auto"/>
          <w:spacing w:val="-2"/>
          <w:sz w:val="24"/>
          <w:szCs w:val="24"/>
        </w:rPr>
        <w:t>ЗПР</w:t>
      </w:r>
      <w:r w:rsidRPr="007055E8">
        <w:rPr>
          <w:rFonts w:ascii="Times New Roman" w:hAnsi="Times New Roman"/>
          <w:color w:val="auto"/>
          <w:spacing w:val="-2"/>
          <w:sz w:val="24"/>
          <w:szCs w:val="24"/>
        </w:rPr>
        <w:t>, требованиями</w:t>
      </w:r>
      <w:r w:rsidRPr="007055E8">
        <w:rPr>
          <w:rFonts w:ascii="Times New Roman" w:hAnsi="Times New Roman"/>
          <w:spacing w:val="-2"/>
          <w:sz w:val="24"/>
          <w:szCs w:val="24"/>
        </w:rPr>
        <w:t xml:space="preserve"> к наполняемости классов </w:t>
      </w:r>
      <w:r w:rsidR="0028042C" w:rsidRPr="007055E8">
        <w:rPr>
          <w:rFonts w:ascii="Times New Roman" w:hAnsi="Times New Roman"/>
          <w:spacing w:val="-2"/>
          <w:sz w:val="24"/>
          <w:szCs w:val="24"/>
        </w:rPr>
        <w:t>в соответствии с СанПиНом</w:t>
      </w:r>
      <w:r w:rsidRPr="007055E8">
        <w:rPr>
          <w:rFonts w:ascii="Times New Roman" w:hAnsi="Times New Roman"/>
          <w:spacing w:val="-2"/>
          <w:sz w:val="24"/>
          <w:szCs w:val="24"/>
        </w:rPr>
        <w:t xml:space="preserve">. Учитывается то, что внеурочная деятельность включает обязательные индивидуальные и фронтальные </w:t>
      </w:r>
      <w:r w:rsidR="003D2675" w:rsidRPr="007055E8">
        <w:rPr>
          <w:rFonts w:ascii="Times New Roman" w:hAnsi="Times New Roman"/>
          <w:spacing w:val="-2"/>
          <w:sz w:val="24"/>
          <w:szCs w:val="24"/>
        </w:rPr>
        <w:t xml:space="preserve">коррекционные </w:t>
      </w:r>
      <w:r w:rsidRPr="007055E8">
        <w:rPr>
          <w:rFonts w:ascii="Times New Roman" w:hAnsi="Times New Roman"/>
          <w:spacing w:val="-2"/>
          <w:sz w:val="24"/>
          <w:szCs w:val="24"/>
        </w:rPr>
        <w:t>занятия «Коррекционно-развивающей области»</w:t>
      </w:r>
      <w:r w:rsidR="0028042C">
        <w:rPr>
          <w:rFonts w:ascii="Times New Roman" w:hAnsi="Times New Roman"/>
          <w:spacing w:val="-2"/>
          <w:sz w:val="24"/>
          <w:szCs w:val="24"/>
        </w:rPr>
        <w:t xml:space="preserve"> и дополнительное образование</w:t>
      </w:r>
      <w:r w:rsidRPr="007055E8">
        <w:rPr>
          <w:rFonts w:ascii="Times New Roman" w:hAnsi="Times New Roman"/>
          <w:spacing w:val="-2"/>
          <w:sz w:val="24"/>
          <w:szCs w:val="24"/>
        </w:rPr>
        <w:t>.</w:t>
      </w:r>
    </w:p>
    <w:p w:rsidR="00FE045C" w:rsidRPr="007055E8" w:rsidRDefault="00FE045C" w:rsidP="007055E8">
      <w:pPr>
        <w:tabs>
          <w:tab w:val="left" w:pos="8222"/>
        </w:tabs>
        <w:spacing w:after="0" w:line="240" w:lineRule="auto"/>
        <w:ind w:firstLine="709"/>
        <w:jc w:val="both"/>
        <w:rPr>
          <w:rFonts w:ascii="Times New Roman" w:hAnsi="Times New Roman"/>
          <w:sz w:val="24"/>
          <w:szCs w:val="24"/>
        </w:rPr>
      </w:pPr>
      <w:r w:rsidRPr="007055E8">
        <w:rPr>
          <w:rFonts w:ascii="Times New Roman" w:hAnsi="Times New Roman"/>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7055E8">
        <w:rPr>
          <w:rFonts w:ascii="Times New Roman" w:hAnsi="Times New Roman"/>
          <w:spacing w:val="-2"/>
          <w:sz w:val="24"/>
          <w:szCs w:val="24"/>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7055E8">
        <w:rPr>
          <w:rFonts w:ascii="Times New Roman" w:hAnsi="Times New Roman"/>
          <w:sz w:val="24"/>
          <w:szCs w:val="24"/>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E045C" w:rsidRPr="007055E8" w:rsidRDefault="00FE045C" w:rsidP="007055E8">
      <w:pPr>
        <w:spacing w:after="0" w:line="240" w:lineRule="auto"/>
        <w:ind w:firstLine="709"/>
        <w:jc w:val="both"/>
        <w:rPr>
          <w:rFonts w:ascii="Times New Roman" w:hAnsi="Times New Roman"/>
          <w:sz w:val="24"/>
          <w:szCs w:val="24"/>
        </w:rPr>
      </w:pPr>
      <w:r w:rsidRPr="007055E8">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E045C" w:rsidRPr="007055E8" w:rsidRDefault="00FE045C" w:rsidP="007055E8">
      <w:pPr>
        <w:spacing w:after="0" w:line="240" w:lineRule="auto"/>
        <w:ind w:firstLine="709"/>
        <w:jc w:val="both"/>
        <w:rPr>
          <w:rFonts w:ascii="Times New Roman" w:hAnsi="Times New Roman"/>
          <w:sz w:val="24"/>
          <w:szCs w:val="24"/>
        </w:rPr>
      </w:pPr>
      <w:r w:rsidRPr="007055E8">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E045C" w:rsidRPr="007055E8" w:rsidRDefault="00FE045C" w:rsidP="007055E8">
      <w:pPr>
        <w:spacing w:after="0" w:line="240" w:lineRule="auto"/>
        <w:ind w:firstLine="709"/>
        <w:jc w:val="both"/>
        <w:rPr>
          <w:rFonts w:ascii="Times New Roman" w:hAnsi="Times New Roman"/>
          <w:sz w:val="24"/>
          <w:szCs w:val="24"/>
        </w:rPr>
      </w:pPr>
      <w:r w:rsidRPr="007055E8">
        <w:rPr>
          <w:rFonts w:ascii="Times New Roman" w:hAnsi="Times New Roman"/>
          <w:sz w:val="24"/>
          <w:szCs w:val="24"/>
        </w:rPr>
        <w:t>2) нормативные затраты на горячее водоснабжение;</w:t>
      </w:r>
    </w:p>
    <w:p w:rsidR="00FE045C" w:rsidRPr="007055E8" w:rsidRDefault="00FE045C" w:rsidP="007055E8">
      <w:pPr>
        <w:spacing w:after="0" w:line="240" w:lineRule="auto"/>
        <w:ind w:firstLine="709"/>
        <w:jc w:val="both"/>
        <w:rPr>
          <w:rFonts w:ascii="Times New Roman" w:hAnsi="Times New Roman"/>
          <w:sz w:val="24"/>
          <w:szCs w:val="24"/>
        </w:rPr>
      </w:pPr>
      <w:r w:rsidRPr="007055E8">
        <w:rPr>
          <w:rFonts w:ascii="Times New Roman" w:hAnsi="Times New Roman"/>
          <w:sz w:val="24"/>
          <w:szCs w:val="24"/>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E045C" w:rsidRPr="007055E8" w:rsidRDefault="00FE045C" w:rsidP="007055E8">
      <w:pPr>
        <w:spacing w:after="0" w:line="240" w:lineRule="auto"/>
        <w:ind w:firstLine="709"/>
        <w:jc w:val="both"/>
        <w:rPr>
          <w:rFonts w:ascii="Times New Roman" w:hAnsi="Times New Roman"/>
          <w:sz w:val="24"/>
          <w:szCs w:val="24"/>
        </w:rPr>
      </w:pPr>
      <w:r w:rsidRPr="007055E8">
        <w:rPr>
          <w:rFonts w:ascii="Times New Roman" w:hAnsi="Times New Roman"/>
          <w:sz w:val="24"/>
          <w:szCs w:val="24"/>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E045C" w:rsidRPr="007055E8" w:rsidRDefault="00FE045C" w:rsidP="007055E8">
      <w:pPr>
        <w:spacing w:after="0" w:line="240" w:lineRule="auto"/>
        <w:ind w:firstLine="709"/>
        <w:jc w:val="both"/>
        <w:rPr>
          <w:rFonts w:ascii="Times New Roman" w:hAnsi="Times New Roman"/>
          <w:sz w:val="24"/>
          <w:szCs w:val="24"/>
        </w:rPr>
      </w:pPr>
      <w:r w:rsidRPr="007055E8">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E045C" w:rsidRPr="007055E8" w:rsidRDefault="00FE045C" w:rsidP="007055E8">
      <w:pPr>
        <w:spacing w:after="0" w:line="240" w:lineRule="auto"/>
        <w:ind w:firstLine="709"/>
        <w:jc w:val="both"/>
        <w:rPr>
          <w:rFonts w:ascii="Times New Roman" w:hAnsi="Times New Roman"/>
          <w:sz w:val="24"/>
          <w:szCs w:val="24"/>
        </w:rPr>
      </w:pPr>
      <w:r w:rsidRPr="007055E8">
        <w:rPr>
          <w:rFonts w:ascii="Times New Roman" w:hAnsi="Times New Roman"/>
          <w:sz w:val="24"/>
          <w:szCs w:val="24"/>
        </w:rPr>
        <w:t>Нормативные затраты на содержание недвижимого имущества включают в себя:</w:t>
      </w:r>
    </w:p>
    <w:p w:rsidR="00FE045C" w:rsidRPr="007055E8" w:rsidRDefault="00FE045C" w:rsidP="007055E8">
      <w:pPr>
        <w:spacing w:after="0" w:line="240" w:lineRule="auto"/>
        <w:ind w:firstLine="709"/>
        <w:jc w:val="both"/>
        <w:rPr>
          <w:rFonts w:ascii="Times New Roman" w:hAnsi="Times New Roman"/>
          <w:sz w:val="24"/>
          <w:szCs w:val="24"/>
        </w:rPr>
      </w:pPr>
      <w:r w:rsidRPr="007055E8">
        <w:rPr>
          <w:rFonts w:ascii="Times New Roman" w:hAnsi="Times New Roman"/>
          <w:sz w:val="24"/>
          <w:szCs w:val="24"/>
        </w:rPr>
        <w:t>- нормативные затраты на эксплуатацию системы охранной сигнализации и противопожарной безопасности;</w:t>
      </w:r>
    </w:p>
    <w:p w:rsidR="00FE045C" w:rsidRPr="007055E8" w:rsidRDefault="00FE045C" w:rsidP="007055E8">
      <w:pPr>
        <w:spacing w:after="0" w:line="240" w:lineRule="auto"/>
        <w:ind w:firstLine="709"/>
        <w:jc w:val="both"/>
        <w:rPr>
          <w:rFonts w:ascii="Times New Roman" w:hAnsi="Times New Roman"/>
          <w:sz w:val="24"/>
          <w:szCs w:val="24"/>
        </w:rPr>
      </w:pPr>
      <w:r w:rsidRPr="007055E8">
        <w:rPr>
          <w:rFonts w:ascii="Times New Roman" w:hAnsi="Times New Roman"/>
          <w:sz w:val="24"/>
          <w:szCs w:val="24"/>
        </w:rPr>
        <w:t>- нормативные затраты на аренду недвижимого имущества;</w:t>
      </w:r>
    </w:p>
    <w:p w:rsidR="00FE045C" w:rsidRPr="007055E8" w:rsidRDefault="00FE045C" w:rsidP="007055E8">
      <w:pPr>
        <w:spacing w:after="0" w:line="240" w:lineRule="auto"/>
        <w:ind w:firstLine="709"/>
        <w:jc w:val="both"/>
        <w:rPr>
          <w:rFonts w:ascii="Times New Roman" w:hAnsi="Times New Roman"/>
          <w:sz w:val="24"/>
          <w:szCs w:val="24"/>
        </w:rPr>
      </w:pPr>
      <w:r w:rsidRPr="007055E8">
        <w:rPr>
          <w:rFonts w:ascii="Times New Roman" w:hAnsi="Times New Roman"/>
          <w:sz w:val="24"/>
          <w:szCs w:val="24"/>
        </w:rPr>
        <w:t>- нормативные затраты на проведение текущего ремонта объектов недвижимого имущества;</w:t>
      </w:r>
    </w:p>
    <w:p w:rsidR="00FE045C" w:rsidRPr="007055E8" w:rsidRDefault="00FE045C" w:rsidP="007055E8">
      <w:pPr>
        <w:spacing w:after="0" w:line="240" w:lineRule="auto"/>
        <w:ind w:firstLine="709"/>
        <w:jc w:val="both"/>
        <w:rPr>
          <w:rFonts w:ascii="Times New Roman" w:hAnsi="Times New Roman"/>
          <w:sz w:val="24"/>
          <w:szCs w:val="24"/>
        </w:rPr>
      </w:pPr>
      <w:r w:rsidRPr="007055E8">
        <w:rPr>
          <w:rFonts w:ascii="Times New Roman" w:hAnsi="Times New Roman"/>
          <w:sz w:val="24"/>
          <w:szCs w:val="24"/>
        </w:rPr>
        <w:t>- нормативные затраты на содержание прилегающих территорий в соответствии с утвержденными санитарными правилами и нормами;</w:t>
      </w:r>
    </w:p>
    <w:p w:rsidR="00FE045C" w:rsidRPr="007055E8" w:rsidRDefault="00FE045C" w:rsidP="007055E8">
      <w:pPr>
        <w:spacing w:after="0" w:line="240" w:lineRule="auto"/>
        <w:ind w:firstLine="709"/>
        <w:jc w:val="both"/>
        <w:rPr>
          <w:rFonts w:ascii="Times New Roman" w:hAnsi="Times New Roman"/>
          <w:sz w:val="24"/>
          <w:szCs w:val="24"/>
        </w:rPr>
      </w:pPr>
      <w:r w:rsidRPr="007055E8">
        <w:rPr>
          <w:rFonts w:ascii="Times New Roman" w:hAnsi="Times New Roman"/>
          <w:sz w:val="24"/>
          <w:szCs w:val="24"/>
        </w:rPr>
        <w:t>- прочие нормативные затраты на содержание недвижимого имущества.</w:t>
      </w:r>
    </w:p>
    <w:p w:rsidR="00FE045C" w:rsidRPr="007055E8" w:rsidRDefault="00FE045C" w:rsidP="007055E8">
      <w:pPr>
        <w:spacing w:after="0" w:line="240" w:lineRule="auto"/>
        <w:ind w:firstLine="709"/>
        <w:jc w:val="both"/>
        <w:rPr>
          <w:rFonts w:ascii="Times New Roman" w:hAnsi="Times New Roman"/>
          <w:sz w:val="24"/>
          <w:szCs w:val="24"/>
        </w:rPr>
      </w:pPr>
      <w:r w:rsidRPr="007055E8">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E045C" w:rsidRPr="007055E8" w:rsidRDefault="00FE045C" w:rsidP="007055E8">
      <w:pPr>
        <w:spacing w:after="0" w:line="240" w:lineRule="auto"/>
        <w:ind w:firstLine="709"/>
        <w:jc w:val="both"/>
        <w:rPr>
          <w:sz w:val="24"/>
          <w:szCs w:val="24"/>
        </w:rPr>
      </w:pPr>
      <w:r w:rsidRPr="007055E8">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AC2008" w:rsidRDefault="00AC2008" w:rsidP="007055E8">
      <w:pPr>
        <w:shd w:val="clear" w:color="auto" w:fill="FFFFFF"/>
        <w:autoSpaceDE w:val="0"/>
        <w:autoSpaceDN w:val="0"/>
        <w:adjustRightInd w:val="0"/>
        <w:spacing w:after="0" w:line="240" w:lineRule="auto"/>
        <w:jc w:val="center"/>
        <w:rPr>
          <w:rFonts w:ascii="Times New Roman" w:hAnsi="Times New Roman" w:cs="Times New Roman"/>
          <w:b/>
          <w:kern w:val="28"/>
          <w:sz w:val="24"/>
          <w:szCs w:val="24"/>
        </w:rPr>
      </w:pPr>
    </w:p>
    <w:p w:rsidR="002B78A5" w:rsidRPr="007055E8" w:rsidRDefault="002B78A5" w:rsidP="007055E8">
      <w:pPr>
        <w:shd w:val="clear" w:color="auto" w:fill="FFFFFF"/>
        <w:autoSpaceDE w:val="0"/>
        <w:autoSpaceDN w:val="0"/>
        <w:adjustRightInd w:val="0"/>
        <w:spacing w:after="0" w:line="240" w:lineRule="auto"/>
        <w:jc w:val="center"/>
        <w:rPr>
          <w:rFonts w:ascii="Times New Roman" w:hAnsi="Times New Roman" w:cs="Times New Roman"/>
          <w:b/>
          <w:kern w:val="28"/>
          <w:sz w:val="24"/>
          <w:szCs w:val="24"/>
        </w:rPr>
      </w:pPr>
      <w:r w:rsidRPr="007055E8">
        <w:rPr>
          <w:rFonts w:ascii="Times New Roman" w:hAnsi="Times New Roman" w:cs="Times New Roman"/>
          <w:b/>
          <w:kern w:val="28"/>
          <w:sz w:val="24"/>
          <w:szCs w:val="24"/>
        </w:rPr>
        <w:lastRenderedPageBreak/>
        <w:t>Материально-технические условия</w:t>
      </w:r>
    </w:p>
    <w:p w:rsidR="008E1ACC" w:rsidRPr="007055E8" w:rsidRDefault="008E1ACC"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464C3D" w:rsidRPr="007055E8" w:rsidRDefault="00464C3D" w:rsidP="007055E8">
      <w:pPr>
        <w:pStyle w:val="ad"/>
        <w:spacing w:after="0" w:line="240" w:lineRule="auto"/>
        <w:ind w:firstLine="709"/>
        <w:jc w:val="both"/>
        <w:rPr>
          <w:rFonts w:ascii="Times New Roman" w:hAnsi="Times New Roman"/>
          <w:sz w:val="24"/>
          <w:szCs w:val="24"/>
        </w:rPr>
      </w:pPr>
      <w:r w:rsidRPr="007055E8">
        <w:rPr>
          <w:rFonts w:ascii="Times New Roman" w:hAnsi="Times New Roman"/>
          <w:sz w:val="24"/>
          <w:szCs w:val="24"/>
        </w:rPr>
        <w:t>Материально-технические условия реализации АООП обеспечива</w:t>
      </w:r>
      <w:r w:rsidR="00AC2008">
        <w:rPr>
          <w:rFonts w:ascii="Times New Roman" w:hAnsi="Times New Roman"/>
          <w:sz w:val="24"/>
          <w:szCs w:val="24"/>
        </w:rPr>
        <w:t>ют</w:t>
      </w:r>
      <w:r w:rsidRPr="007055E8">
        <w:rPr>
          <w:rFonts w:ascii="Times New Roman" w:hAnsi="Times New Roman"/>
          <w:sz w:val="24"/>
          <w:szCs w:val="24"/>
        </w:rPr>
        <w:t xml:space="preserve"> возможность достижения обучающимися установленных ФГОС НОО обучающихся с ОВЗ требований к результатам освоения АООП НОО обучающихся с ЗПР.</w:t>
      </w:r>
    </w:p>
    <w:p w:rsidR="008E1ACC" w:rsidRPr="007055E8" w:rsidRDefault="008E1ACC" w:rsidP="007055E8">
      <w:pPr>
        <w:pStyle w:val="ad"/>
        <w:spacing w:after="0" w:line="240" w:lineRule="auto"/>
        <w:ind w:firstLine="709"/>
        <w:jc w:val="both"/>
        <w:rPr>
          <w:rFonts w:ascii="Times New Roman" w:hAnsi="Times New Roman"/>
          <w:sz w:val="24"/>
          <w:szCs w:val="24"/>
        </w:rPr>
      </w:pPr>
      <w:r w:rsidRPr="007055E8">
        <w:rPr>
          <w:rFonts w:ascii="Times New Roman" w:hAnsi="Times New Roman"/>
          <w:sz w:val="24"/>
          <w:szCs w:val="24"/>
        </w:rPr>
        <w:t>Материально-техническая база образовательного учреждения приведена в соответствие с задачами по обеспечению реализации АООП НОО и созданию соответствующей образовательной и социальной среды.</w:t>
      </w:r>
    </w:p>
    <w:p w:rsidR="008E1ACC" w:rsidRPr="007055E8" w:rsidRDefault="008E1ACC" w:rsidP="007055E8">
      <w:pPr>
        <w:pStyle w:val="Default"/>
        <w:ind w:firstLine="709"/>
        <w:jc w:val="both"/>
      </w:pPr>
      <w:r w:rsidRPr="007055E8">
        <w:t>Материально-техническое обеспечение начального общего образования обучающихся с ЗПР отвеча</w:t>
      </w:r>
      <w:r w:rsidR="00AC2008">
        <w:t>ет</w:t>
      </w:r>
      <w:r w:rsidRPr="007055E8">
        <w:t xml:space="preserve">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w:t>
      </w:r>
    </w:p>
    <w:p w:rsidR="008E1ACC" w:rsidRPr="007055E8" w:rsidRDefault="008E1ACC" w:rsidP="00BF7203">
      <w:pPr>
        <w:pStyle w:val="18TexstSPISOK1"/>
        <w:numPr>
          <w:ilvl w:val="0"/>
          <w:numId w:val="2"/>
        </w:numPr>
        <w:spacing w:line="240" w:lineRule="auto"/>
        <w:ind w:left="0" w:firstLine="709"/>
        <w:rPr>
          <w:rFonts w:ascii="Times New Roman" w:hAnsi="Times New Roman" w:cs="Times New Roman"/>
          <w:color w:val="auto"/>
          <w:sz w:val="24"/>
          <w:szCs w:val="24"/>
        </w:rPr>
      </w:pPr>
      <w:r w:rsidRPr="007055E8">
        <w:rPr>
          <w:rFonts w:ascii="Times New Roman" w:hAnsi="Times New Roman" w:cs="Times New Roman"/>
          <w:color w:val="auto"/>
          <w:sz w:val="24"/>
          <w:szCs w:val="24"/>
        </w:rPr>
        <w:t>организации пространства, в котором обучается ребенок с ЗПР;</w:t>
      </w:r>
    </w:p>
    <w:p w:rsidR="008E1ACC" w:rsidRPr="007055E8" w:rsidRDefault="008E1ACC" w:rsidP="00BF7203">
      <w:pPr>
        <w:pStyle w:val="18TexstSPISOK1"/>
        <w:numPr>
          <w:ilvl w:val="0"/>
          <w:numId w:val="2"/>
        </w:numPr>
        <w:spacing w:line="240" w:lineRule="auto"/>
        <w:ind w:left="0" w:firstLine="709"/>
        <w:rPr>
          <w:rFonts w:ascii="Times New Roman" w:hAnsi="Times New Roman" w:cs="Times New Roman"/>
          <w:color w:val="auto"/>
          <w:sz w:val="24"/>
          <w:szCs w:val="24"/>
        </w:rPr>
      </w:pPr>
      <w:r w:rsidRPr="007055E8">
        <w:rPr>
          <w:rFonts w:ascii="Times New Roman" w:hAnsi="Times New Roman" w:cs="Times New Roman"/>
          <w:color w:val="auto"/>
          <w:sz w:val="24"/>
          <w:szCs w:val="24"/>
        </w:rPr>
        <w:t>организации временного режима обучения;</w:t>
      </w:r>
    </w:p>
    <w:p w:rsidR="008E1ACC" w:rsidRPr="007055E8" w:rsidRDefault="008E1ACC" w:rsidP="00BF7203">
      <w:pPr>
        <w:pStyle w:val="18TexstSPISOK1"/>
        <w:numPr>
          <w:ilvl w:val="0"/>
          <w:numId w:val="2"/>
        </w:numPr>
        <w:spacing w:line="240" w:lineRule="auto"/>
        <w:ind w:left="0" w:firstLine="709"/>
        <w:rPr>
          <w:rFonts w:ascii="Times New Roman" w:hAnsi="Times New Roman" w:cs="Times New Roman"/>
          <w:color w:val="auto"/>
          <w:sz w:val="24"/>
          <w:szCs w:val="24"/>
        </w:rPr>
      </w:pPr>
      <w:r w:rsidRPr="007055E8">
        <w:rPr>
          <w:rFonts w:ascii="Times New Roman" w:hAnsi="Times New Roman" w:cs="Times New Roman"/>
          <w:color w:val="auto"/>
          <w:sz w:val="24"/>
          <w:szCs w:val="24"/>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8E1ACC" w:rsidRPr="007055E8" w:rsidRDefault="008E1ACC" w:rsidP="00BF7203">
      <w:pPr>
        <w:pStyle w:val="18TexstSPISOK1"/>
        <w:numPr>
          <w:ilvl w:val="0"/>
          <w:numId w:val="2"/>
        </w:numPr>
        <w:spacing w:line="240" w:lineRule="auto"/>
        <w:ind w:left="0" w:firstLine="709"/>
        <w:rPr>
          <w:rFonts w:ascii="Times New Roman" w:hAnsi="Times New Roman" w:cs="Times New Roman"/>
          <w:color w:val="auto"/>
          <w:sz w:val="24"/>
          <w:szCs w:val="24"/>
        </w:rPr>
      </w:pPr>
      <w:r w:rsidRPr="007055E8">
        <w:rPr>
          <w:rFonts w:ascii="Times New Roman" w:hAnsi="Times New Roman" w:cs="Times New Roman"/>
          <w:color w:val="auto"/>
          <w:sz w:val="24"/>
          <w:szCs w:val="24"/>
        </w:rPr>
        <w:t>учебникам, рабочим тетрадям,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
    <w:p w:rsidR="006D300A" w:rsidRDefault="006D300A" w:rsidP="007055E8">
      <w:pPr>
        <w:pStyle w:val="Default"/>
        <w:jc w:val="center"/>
        <w:rPr>
          <w:b/>
          <w:i/>
          <w:color w:val="auto"/>
        </w:rPr>
      </w:pPr>
      <w:r w:rsidRPr="007055E8">
        <w:rPr>
          <w:b/>
          <w:i/>
          <w:color w:val="auto"/>
        </w:rPr>
        <w:t>Требования к организации пространства</w:t>
      </w:r>
    </w:p>
    <w:p w:rsidR="003035A3" w:rsidRPr="007055E8" w:rsidRDefault="003035A3" w:rsidP="003035A3">
      <w:pPr>
        <w:pStyle w:val="Default"/>
        <w:ind w:left="-284"/>
        <w:rPr>
          <w:b/>
          <w:i/>
          <w:color w:val="auto"/>
        </w:rPr>
      </w:pPr>
      <w:r>
        <w:rPr>
          <w:b/>
          <w:i/>
          <w:noProof/>
          <w:color w:val="auto"/>
        </w:rPr>
        <w:drawing>
          <wp:inline distT="0" distB="0" distL="0" distR="0" wp14:anchorId="170A6A47">
            <wp:extent cx="2699063" cy="18929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7546" cy="1912911"/>
                    </a:xfrm>
                    <a:prstGeom prst="rect">
                      <a:avLst/>
                    </a:prstGeom>
                    <a:noFill/>
                  </pic:spPr>
                </pic:pic>
              </a:graphicData>
            </a:graphic>
          </wp:inline>
        </w:drawing>
      </w:r>
      <w:r w:rsidR="00180D25" w:rsidRPr="00180D25">
        <w:rPr>
          <w:b/>
          <w:i/>
          <w:noProof/>
          <w:color w:val="auto"/>
        </w:rPr>
        <w:drawing>
          <wp:inline distT="0" distB="0" distL="0" distR="0">
            <wp:extent cx="1676400" cy="1999056"/>
            <wp:effectExtent l="0" t="0" r="0" b="0"/>
            <wp:docPr id="18" name="Рисунок 18" descr="C:\Users\user\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Рисунок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5162" cy="2009504"/>
                    </a:xfrm>
                    <a:prstGeom prst="rect">
                      <a:avLst/>
                    </a:prstGeom>
                    <a:noFill/>
                    <a:ln>
                      <a:noFill/>
                    </a:ln>
                  </pic:spPr>
                </pic:pic>
              </a:graphicData>
            </a:graphic>
          </wp:inline>
        </w:drawing>
      </w:r>
      <w:r w:rsidR="009349B6" w:rsidRPr="009349B6">
        <w:rPr>
          <w:b/>
          <w:i/>
          <w:noProof/>
          <w:color w:val="auto"/>
        </w:rPr>
        <w:drawing>
          <wp:inline distT="0" distB="0" distL="0" distR="0">
            <wp:extent cx="1819275" cy="1985031"/>
            <wp:effectExtent l="0" t="0" r="0" b="0"/>
            <wp:docPr id="20" name="Рисунок 20" descr="C:\Users\user\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Рисунок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9274" cy="1995941"/>
                    </a:xfrm>
                    <a:prstGeom prst="rect">
                      <a:avLst/>
                    </a:prstGeom>
                    <a:noFill/>
                    <a:ln>
                      <a:noFill/>
                    </a:ln>
                  </pic:spPr>
                </pic:pic>
              </a:graphicData>
            </a:graphic>
          </wp:inline>
        </w:drawing>
      </w:r>
    </w:p>
    <w:p w:rsidR="006D300A" w:rsidRPr="007055E8" w:rsidRDefault="006D300A" w:rsidP="007055E8">
      <w:pPr>
        <w:pStyle w:val="Default"/>
        <w:ind w:firstLine="708"/>
        <w:jc w:val="both"/>
      </w:pPr>
      <w:r w:rsidRPr="007055E8">
        <w:t>Пространство (прежде всего здание и прилегающая территория), в котором осуществляется образование обучающихся с ЗПР</w:t>
      </w:r>
      <w:r w:rsidR="00AC2008">
        <w:t>,</w:t>
      </w:r>
      <w:r w:rsidRPr="007055E8">
        <w:t xml:space="preserve"> соответств</w:t>
      </w:r>
      <w:r w:rsidR="00AC2008">
        <w:t>ует</w:t>
      </w:r>
      <w:r w:rsidRPr="007055E8">
        <w:t xml:space="preserve"> общим требованиям, предъявляемым к образовательным организациям, в частности: </w:t>
      </w:r>
    </w:p>
    <w:p w:rsidR="006D300A" w:rsidRPr="007055E8" w:rsidRDefault="006D300A" w:rsidP="00BF7203">
      <w:pPr>
        <w:pStyle w:val="Default"/>
        <w:numPr>
          <w:ilvl w:val="0"/>
          <w:numId w:val="3"/>
        </w:numPr>
        <w:tabs>
          <w:tab w:val="clear" w:pos="720"/>
          <w:tab w:val="num" w:pos="993"/>
        </w:tabs>
        <w:ind w:left="0" w:firstLine="709"/>
        <w:jc w:val="both"/>
      </w:pPr>
      <w:r w:rsidRPr="007055E8">
        <w:t xml:space="preserve">к соблюдению санитарно-гигиенических </w:t>
      </w:r>
      <w:r w:rsidRPr="007055E8">
        <w:rPr>
          <w:color w:val="auto"/>
        </w:rPr>
        <w:t>норм</w:t>
      </w:r>
      <w:r w:rsidRPr="007055E8">
        <w:rPr>
          <w:color w:val="FF0000"/>
        </w:rPr>
        <w:t xml:space="preserve"> </w:t>
      </w:r>
      <w:r w:rsidRPr="007055E8">
        <w:t xml:space="preserve">образовательного процесса (требования к водоснабжению, канализации, освещению, воздушно-тепловому режиму и т. д.); </w:t>
      </w:r>
    </w:p>
    <w:p w:rsidR="006D300A" w:rsidRPr="007055E8" w:rsidRDefault="006D300A" w:rsidP="00BF7203">
      <w:pPr>
        <w:pStyle w:val="Default"/>
        <w:numPr>
          <w:ilvl w:val="0"/>
          <w:numId w:val="3"/>
        </w:numPr>
        <w:tabs>
          <w:tab w:val="clear" w:pos="720"/>
          <w:tab w:val="num" w:pos="993"/>
        </w:tabs>
        <w:ind w:left="0" w:firstLine="709"/>
        <w:jc w:val="both"/>
      </w:pPr>
      <w:r w:rsidRPr="007055E8">
        <w:t xml:space="preserve">к обеспечению санитарно-бытовых (наличие оборудованных </w:t>
      </w:r>
      <w:r w:rsidR="00AC2008">
        <w:t>спальных и учебных помещений</w:t>
      </w:r>
      <w:r w:rsidRPr="007055E8">
        <w:t>, санузлов, мест личной гигиены и т.д.) и социально-бытовых условий (наличие оборудованного рабочего места, учительской и т.д.);</w:t>
      </w:r>
    </w:p>
    <w:p w:rsidR="006D300A" w:rsidRPr="007055E8" w:rsidRDefault="006D300A" w:rsidP="00BF7203">
      <w:pPr>
        <w:pStyle w:val="Default"/>
        <w:numPr>
          <w:ilvl w:val="0"/>
          <w:numId w:val="3"/>
        </w:numPr>
        <w:tabs>
          <w:tab w:val="clear" w:pos="720"/>
          <w:tab w:val="num" w:pos="993"/>
        </w:tabs>
        <w:ind w:left="0" w:firstLine="709"/>
        <w:jc w:val="both"/>
      </w:pPr>
      <w:r w:rsidRPr="007055E8">
        <w:t xml:space="preserve">к соблюдению пожарной и электробезопасности; </w:t>
      </w:r>
    </w:p>
    <w:p w:rsidR="006D300A" w:rsidRPr="007055E8" w:rsidRDefault="006D300A" w:rsidP="00BF7203">
      <w:pPr>
        <w:pStyle w:val="Default"/>
        <w:numPr>
          <w:ilvl w:val="0"/>
          <w:numId w:val="3"/>
        </w:numPr>
        <w:tabs>
          <w:tab w:val="clear" w:pos="720"/>
          <w:tab w:val="num" w:pos="993"/>
        </w:tabs>
        <w:ind w:left="0" w:firstLine="709"/>
        <w:jc w:val="both"/>
      </w:pPr>
      <w:r w:rsidRPr="007055E8">
        <w:t>к соблюдению</w:t>
      </w:r>
      <w:r w:rsidRPr="007055E8">
        <w:rPr>
          <w:color w:val="auto"/>
        </w:rPr>
        <w:t xml:space="preserve"> требований</w:t>
      </w:r>
      <w:r w:rsidRPr="007055E8">
        <w:rPr>
          <w:color w:val="FF0000"/>
        </w:rPr>
        <w:t xml:space="preserve"> </w:t>
      </w:r>
      <w:r w:rsidRPr="007055E8">
        <w:t>охраны труда;</w:t>
      </w:r>
    </w:p>
    <w:p w:rsidR="006D300A" w:rsidRPr="007055E8" w:rsidRDefault="006D300A" w:rsidP="00BF7203">
      <w:pPr>
        <w:pStyle w:val="Default"/>
        <w:numPr>
          <w:ilvl w:val="0"/>
          <w:numId w:val="3"/>
        </w:numPr>
        <w:tabs>
          <w:tab w:val="clear" w:pos="720"/>
          <w:tab w:val="num" w:pos="993"/>
        </w:tabs>
        <w:ind w:left="0" w:firstLine="709"/>
        <w:jc w:val="both"/>
      </w:pPr>
      <w:r w:rsidRPr="007055E8">
        <w:t xml:space="preserve">к соблюдению </w:t>
      </w:r>
      <w:r w:rsidRPr="007055E8">
        <w:rPr>
          <w:color w:val="auto"/>
        </w:rPr>
        <w:t>своевременных сроков и</w:t>
      </w:r>
      <w:r w:rsidRPr="007055E8">
        <w:t xml:space="preserve"> необходимых объемов текущего и капитального ремонта и др.</w:t>
      </w:r>
    </w:p>
    <w:p w:rsidR="006D300A" w:rsidRPr="007055E8" w:rsidRDefault="006D300A" w:rsidP="007055E8">
      <w:pPr>
        <w:widowControl w:val="0"/>
        <w:tabs>
          <w:tab w:val="left" w:pos="0"/>
        </w:tabs>
        <w:spacing w:after="0" w:line="240" w:lineRule="auto"/>
        <w:ind w:firstLine="720"/>
        <w:jc w:val="both"/>
        <w:rPr>
          <w:rFonts w:ascii="Times New Roman" w:hAnsi="Times New Roman" w:cs="Times New Roman"/>
          <w:sz w:val="24"/>
          <w:szCs w:val="24"/>
        </w:rPr>
      </w:pPr>
      <w:r w:rsidRPr="007055E8">
        <w:rPr>
          <w:rFonts w:ascii="Times New Roman" w:hAnsi="Times New Roman" w:cs="Times New Roman"/>
          <w:sz w:val="24"/>
          <w:szCs w:val="24"/>
        </w:rPr>
        <w:t xml:space="preserve">Материально-техническая база реализации </w:t>
      </w:r>
      <w:r w:rsidR="00AC2008">
        <w:rPr>
          <w:rFonts w:ascii="Times New Roman" w:hAnsi="Times New Roman" w:cs="Times New Roman"/>
          <w:sz w:val="24"/>
          <w:szCs w:val="24"/>
        </w:rPr>
        <w:t>АООП НОО</w:t>
      </w:r>
      <w:r w:rsidRPr="007055E8">
        <w:rPr>
          <w:rFonts w:ascii="Times New Roman" w:hAnsi="Times New Roman" w:cs="Times New Roman"/>
          <w:sz w:val="24"/>
          <w:szCs w:val="24"/>
        </w:rPr>
        <w:t xml:space="preserve"> обучающихся с ЗПР соответств</w:t>
      </w:r>
      <w:r w:rsidR="00AC2008">
        <w:rPr>
          <w:rFonts w:ascii="Times New Roman" w:hAnsi="Times New Roman" w:cs="Times New Roman"/>
          <w:sz w:val="24"/>
          <w:szCs w:val="24"/>
        </w:rPr>
        <w:t>ует</w:t>
      </w:r>
      <w:r w:rsidRPr="007055E8">
        <w:rPr>
          <w:rFonts w:ascii="Times New Roman" w:hAnsi="Times New Roman" w:cs="Times New Roman"/>
          <w:sz w:val="24"/>
          <w:szCs w:val="24"/>
        </w:rPr>
        <w:t xml:space="preserve"> действующим санитарным и противопожарным нормам, нормам охраны труда работников образовательных учреждениям, предъявляемым к:</w:t>
      </w:r>
    </w:p>
    <w:p w:rsidR="006D300A" w:rsidRPr="007055E8" w:rsidRDefault="006D300A" w:rsidP="00BF7203">
      <w:pPr>
        <w:pStyle w:val="Default"/>
        <w:numPr>
          <w:ilvl w:val="0"/>
          <w:numId w:val="5"/>
        </w:numPr>
        <w:tabs>
          <w:tab w:val="clear" w:pos="720"/>
          <w:tab w:val="num" w:pos="993"/>
        </w:tabs>
        <w:ind w:left="0" w:firstLine="709"/>
        <w:jc w:val="both"/>
        <w:rPr>
          <w:color w:val="auto"/>
        </w:rPr>
      </w:pPr>
      <w:r w:rsidRPr="007055E8">
        <w:rPr>
          <w:color w:val="auto"/>
        </w:rPr>
        <w:lastRenderedPageBreak/>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6D300A" w:rsidRPr="007055E8" w:rsidRDefault="006D300A" w:rsidP="00BF7203">
      <w:pPr>
        <w:pStyle w:val="Default"/>
        <w:numPr>
          <w:ilvl w:val="0"/>
          <w:numId w:val="4"/>
        </w:numPr>
        <w:tabs>
          <w:tab w:val="clear" w:pos="360"/>
          <w:tab w:val="num" w:pos="993"/>
        </w:tabs>
        <w:ind w:left="0" w:firstLine="709"/>
        <w:jc w:val="both"/>
        <w:rPr>
          <w:color w:val="auto"/>
        </w:rPr>
      </w:pPr>
      <w:r w:rsidRPr="007055E8">
        <w:rPr>
          <w:color w:val="auto"/>
        </w:rPr>
        <w:t>зданию образовательного учреждения (высота и архитектура здания);</w:t>
      </w:r>
    </w:p>
    <w:p w:rsidR="006D300A" w:rsidRPr="007055E8" w:rsidRDefault="006D300A" w:rsidP="00BF7203">
      <w:pPr>
        <w:pStyle w:val="Default"/>
        <w:numPr>
          <w:ilvl w:val="0"/>
          <w:numId w:val="4"/>
        </w:numPr>
        <w:tabs>
          <w:tab w:val="clear" w:pos="360"/>
          <w:tab w:val="num" w:pos="993"/>
        </w:tabs>
        <w:ind w:left="0" w:firstLine="709"/>
        <w:jc w:val="both"/>
        <w:rPr>
          <w:color w:val="auto"/>
        </w:rPr>
      </w:pPr>
      <w:r w:rsidRPr="007055E8">
        <w:rPr>
          <w:color w:val="auto"/>
        </w:rPr>
        <w:t>помещениям библиотек</w:t>
      </w:r>
      <w:r w:rsidR="00A9229B">
        <w:rPr>
          <w:color w:val="auto"/>
        </w:rPr>
        <w:t xml:space="preserve">и, </w:t>
      </w:r>
      <w:r w:rsidR="00D953F5">
        <w:rPr>
          <w:color w:val="auto"/>
        </w:rPr>
        <w:t>рекреации</w:t>
      </w:r>
      <w:r w:rsidRPr="007055E8">
        <w:rPr>
          <w:color w:val="auto"/>
        </w:rPr>
        <w:t xml:space="preserve"> (площадь, размещение рабочих зон, наличие читального зала, число читательских мест, медиатеки);</w:t>
      </w:r>
    </w:p>
    <w:p w:rsidR="006D300A" w:rsidRPr="007055E8" w:rsidRDefault="006D300A" w:rsidP="00BF7203">
      <w:pPr>
        <w:pStyle w:val="Default"/>
        <w:numPr>
          <w:ilvl w:val="0"/>
          <w:numId w:val="4"/>
        </w:numPr>
        <w:tabs>
          <w:tab w:val="clear" w:pos="360"/>
          <w:tab w:val="num" w:pos="993"/>
        </w:tabs>
        <w:ind w:left="0" w:firstLine="709"/>
        <w:jc w:val="both"/>
        <w:rPr>
          <w:color w:val="auto"/>
        </w:rPr>
      </w:pPr>
      <w:r w:rsidRPr="007055E8">
        <w:rPr>
          <w:color w:val="auto"/>
        </w:rPr>
        <w:t>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обеспечива</w:t>
      </w:r>
      <w:r w:rsidR="00D953F5">
        <w:rPr>
          <w:color w:val="auto"/>
        </w:rPr>
        <w:t>ет</w:t>
      </w:r>
      <w:r w:rsidRPr="007055E8">
        <w:rPr>
          <w:color w:val="auto"/>
        </w:rPr>
        <w:t xml:space="preserve"> возможность для организации урочной и внеурочной учебной деятельности); </w:t>
      </w:r>
    </w:p>
    <w:p w:rsidR="006D300A" w:rsidRPr="007055E8" w:rsidRDefault="006D300A" w:rsidP="00BF7203">
      <w:pPr>
        <w:pStyle w:val="Default"/>
        <w:numPr>
          <w:ilvl w:val="0"/>
          <w:numId w:val="4"/>
        </w:numPr>
        <w:tabs>
          <w:tab w:val="clear" w:pos="360"/>
          <w:tab w:val="num" w:pos="993"/>
        </w:tabs>
        <w:ind w:left="0" w:firstLine="709"/>
        <w:jc w:val="both"/>
        <w:rPr>
          <w:color w:val="auto"/>
        </w:rPr>
      </w:pPr>
      <w:r w:rsidRPr="007055E8">
        <w:rPr>
          <w:color w:val="auto"/>
        </w:rPr>
        <w:t xml:space="preserve">актовому и физкультурному залам, залу для проведения занятий </w:t>
      </w:r>
      <w:r w:rsidR="008E26EB" w:rsidRPr="007055E8">
        <w:rPr>
          <w:color w:val="auto"/>
        </w:rPr>
        <w:t>по ритмик</w:t>
      </w:r>
      <w:r w:rsidR="008E26EB">
        <w:rPr>
          <w:color w:val="auto"/>
        </w:rPr>
        <w:t>е</w:t>
      </w:r>
      <w:r w:rsidR="005D4BF0">
        <w:rPr>
          <w:color w:val="auto"/>
        </w:rPr>
        <w:t>, тренажерному залу</w:t>
      </w:r>
      <w:r w:rsidRPr="007055E8">
        <w:rPr>
          <w:color w:val="auto"/>
        </w:rPr>
        <w:t>;</w:t>
      </w:r>
    </w:p>
    <w:p w:rsidR="006D300A" w:rsidRPr="007055E8" w:rsidRDefault="006D300A" w:rsidP="00BF7203">
      <w:pPr>
        <w:pStyle w:val="Default"/>
        <w:numPr>
          <w:ilvl w:val="0"/>
          <w:numId w:val="4"/>
        </w:numPr>
        <w:tabs>
          <w:tab w:val="clear" w:pos="360"/>
          <w:tab w:val="num" w:pos="993"/>
        </w:tabs>
        <w:ind w:left="0" w:firstLine="709"/>
        <w:jc w:val="both"/>
        <w:rPr>
          <w:color w:val="auto"/>
        </w:rPr>
      </w:pPr>
      <w:r w:rsidRPr="007055E8">
        <w:rPr>
          <w:color w:val="auto"/>
        </w:rPr>
        <w:t xml:space="preserve">кабинетам медицинского назначения; </w:t>
      </w:r>
    </w:p>
    <w:p w:rsidR="006D300A" w:rsidRPr="007055E8" w:rsidRDefault="006D300A" w:rsidP="00BF7203">
      <w:pPr>
        <w:pStyle w:val="Default"/>
        <w:numPr>
          <w:ilvl w:val="0"/>
          <w:numId w:val="4"/>
        </w:numPr>
        <w:tabs>
          <w:tab w:val="clear" w:pos="360"/>
          <w:tab w:val="num" w:pos="993"/>
        </w:tabs>
        <w:ind w:left="0" w:firstLine="709"/>
        <w:jc w:val="both"/>
        <w:rPr>
          <w:color w:val="auto"/>
        </w:rPr>
      </w:pPr>
      <w:r w:rsidRPr="007055E8">
        <w:rPr>
          <w:color w:val="auto"/>
        </w:rPr>
        <w:t>помещениям для питания обучающихся</w:t>
      </w:r>
      <w:r w:rsidR="008E26EB">
        <w:rPr>
          <w:color w:val="auto"/>
        </w:rPr>
        <w:t xml:space="preserve"> (столовой, фитобару)</w:t>
      </w:r>
      <w:r w:rsidRPr="007055E8">
        <w:rPr>
          <w:color w:val="auto"/>
        </w:rPr>
        <w:t>, а также для хранения и приготовления пищи, обеспечивающим возможность организации качественного горячего питания;</w:t>
      </w:r>
    </w:p>
    <w:p w:rsidR="006D300A" w:rsidRPr="007055E8" w:rsidRDefault="006D300A" w:rsidP="00BF7203">
      <w:pPr>
        <w:pStyle w:val="Default"/>
        <w:numPr>
          <w:ilvl w:val="0"/>
          <w:numId w:val="4"/>
        </w:numPr>
        <w:tabs>
          <w:tab w:val="clear" w:pos="360"/>
          <w:tab w:val="num" w:pos="993"/>
        </w:tabs>
        <w:ind w:left="0" w:firstLine="709"/>
        <w:jc w:val="both"/>
        <w:rPr>
          <w:color w:val="auto"/>
        </w:rPr>
      </w:pPr>
      <w:r w:rsidRPr="007055E8">
        <w:rPr>
          <w:color w:val="auto"/>
        </w:rPr>
        <w:t>туалетам, душевым, коридорам и другим помещениям.</w:t>
      </w:r>
    </w:p>
    <w:p w:rsidR="009453EA" w:rsidRPr="007055E8" w:rsidRDefault="006D300A" w:rsidP="007055E8">
      <w:pPr>
        <w:pStyle w:val="18TexstSPISOK1"/>
        <w:spacing w:line="240" w:lineRule="auto"/>
        <w:ind w:left="0" w:firstLine="709"/>
        <w:rPr>
          <w:rFonts w:ascii="Times New Roman" w:hAnsi="Times New Roman" w:cs="Times New Roman"/>
          <w:color w:val="auto"/>
          <w:sz w:val="24"/>
          <w:szCs w:val="24"/>
        </w:rPr>
      </w:pPr>
      <w:r w:rsidRPr="007055E8">
        <w:rPr>
          <w:rFonts w:ascii="Times New Roman" w:hAnsi="Times New Roman" w:cs="Times New Roman"/>
          <w:sz w:val="24"/>
          <w:szCs w:val="24"/>
        </w:rPr>
        <w:t xml:space="preserve">Организация обеспечивает отдельные специально оборудованные помещения для реализации курсов коррекционно-развивающей области и психолого-медико-педагогического сопровождения обучающихся с ЗПР. </w:t>
      </w:r>
      <w:r w:rsidRPr="007055E8">
        <w:rPr>
          <w:rFonts w:ascii="Times New Roman" w:hAnsi="Times New Roman" w:cs="Times New Roman"/>
          <w:color w:val="auto"/>
          <w:sz w:val="24"/>
          <w:szCs w:val="24"/>
        </w:rPr>
        <w:t xml:space="preserve">В образовательной организации </w:t>
      </w:r>
      <w:r w:rsidR="008E26EB">
        <w:rPr>
          <w:rFonts w:ascii="Times New Roman" w:hAnsi="Times New Roman" w:cs="Times New Roman"/>
          <w:color w:val="auto"/>
          <w:sz w:val="24"/>
          <w:szCs w:val="24"/>
        </w:rPr>
        <w:t>есть</w:t>
      </w:r>
      <w:r w:rsidRPr="007055E8">
        <w:rPr>
          <w:rFonts w:ascii="Times New Roman" w:hAnsi="Times New Roman" w:cs="Times New Roman"/>
          <w:color w:val="auto"/>
          <w:sz w:val="24"/>
          <w:szCs w:val="24"/>
        </w:rPr>
        <w:t xml:space="preserve">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и за</w:t>
      </w:r>
      <w:r w:rsidR="00ED6BEA">
        <w:rPr>
          <w:rFonts w:ascii="Times New Roman" w:hAnsi="Times New Roman" w:cs="Times New Roman"/>
          <w:color w:val="auto"/>
          <w:sz w:val="24"/>
          <w:szCs w:val="24"/>
        </w:rPr>
        <w:t xml:space="preserve">дачам психолого-педагогического </w:t>
      </w:r>
      <w:r w:rsidRPr="007055E8">
        <w:rPr>
          <w:rFonts w:ascii="Times New Roman" w:hAnsi="Times New Roman" w:cs="Times New Roman"/>
          <w:color w:val="auto"/>
          <w:sz w:val="24"/>
          <w:szCs w:val="24"/>
        </w:rPr>
        <w:t>сопровождения обучающегося с ЗПР.</w:t>
      </w:r>
      <w:r w:rsidR="009453EA" w:rsidRPr="007055E8">
        <w:rPr>
          <w:rFonts w:ascii="Times New Roman" w:hAnsi="Times New Roman" w:cs="Times New Roman"/>
          <w:color w:val="auto"/>
          <w:sz w:val="24"/>
          <w:szCs w:val="24"/>
        </w:rPr>
        <w:t xml:space="preserve"> </w:t>
      </w:r>
      <w:r w:rsidR="002915DF">
        <w:rPr>
          <w:rFonts w:ascii="Times New Roman" w:hAnsi="Times New Roman" w:cs="Times New Roman"/>
          <w:color w:val="auto"/>
          <w:sz w:val="24"/>
          <w:szCs w:val="24"/>
        </w:rPr>
        <w:t>О</w:t>
      </w:r>
      <w:r w:rsidR="009453EA" w:rsidRPr="007055E8">
        <w:rPr>
          <w:rFonts w:ascii="Times New Roman" w:hAnsi="Times New Roman"/>
          <w:sz w:val="24"/>
          <w:szCs w:val="24"/>
        </w:rPr>
        <w:t xml:space="preserve">рганизовано пространство для отдыха и двигательной активности обучающихся на перемене и во второй половине дня, желательно наличие игрового </w:t>
      </w:r>
      <w:r w:rsidR="009453EA" w:rsidRPr="007055E8">
        <w:rPr>
          <w:rFonts w:ascii="Times New Roman" w:hAnsi="Times New Roman"/>
          <w:sz w:val="24"/>
          <w:szCs w:val="24"/>
          <w:lang w:eastAsia="en-US"/>
        </w:rPr>
        <w:t>помещения.</w:t>
      </w:r>
    </w:p>
    <w:p w:rsidR="0093070B" w:rsidRDefault="00E24613" w:rsidP="00E2461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E8CB8C2">
            <wp:extent cx="2573020" cy="14998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3020" cy="1499870"/>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421DA857">
            <wp:extent cx="1528601" cy="1441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892" cy="1446439"/>
                    </a:xfrm>
                    <a:prstGeom prst="rect">
                      <a:avLst/>
                    </a:prstGeom>
                    <a:noFill/>
                  </pic:spPr>
                </pic:pic>
              </a:graphicData>
            </a:graphic>
          </wp:inline>
        </w:drawing>
      </w:r>
      <w:r w:rsidR="0093070B">
        <w:rPr>
          <w:rFonts w:ascii="Times New Roman" w:hAnsi="Times New Roman" w:cs="Times New Roman"/>
          <w:noProof/>
          <w:sz w:val="24"/>
          <w:szCs w:val="24"/>
          <w:lang w:eastAsia="ru-RU"/>
        </w:rPr>
        <w:drawing>
          <wp:inline distT="0" distB="0" distL="0" distR="0" wp14:anchorId="2BE16F87">
            <wp:extent cx="1876425" cy="140446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1923" cy="1416062"/>
                    </a:xfrm>
                    <a:prstGeom prst="rect">
                      <a:avLst/>
                    </a:prstGeom>
                    <a:noFill/>
                  </pic:spPr>
                </pic:pic>
              </a:graphicData>
            </a:graphic>
          </wp:inline>
        </w:drawing>
      </w:r>
    </w:p>
    <w:p w:rsidR="000C7D3B" w:rsidRDefault="000C7D3B" w:rsidP="00E2461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787DFEA">
            <wp:extent cx="2600325" cy="167617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4571" cy="1678913"/>
                    </a:xfrm>
                    <a:prstGeom prst="rect">
                      <a:avLst/>
                    </a:prstGeom>
                    <a:noFill/>
                  </pic:spPr>
                </pic:pic>
              </a:graphicData>
            </a:graphic>
          </wp:inline>
        </w:drawing>
      </w:r>
      <w:r w:rsidRPr="000C7D3B">
        <w:rPr>
          <w:rFonts w:ascii="Times New Roman" w:hAnsi="Times New Roman" w:cs="Times New Roman"/>
          <w:noProof/>
          <w:sz w:val="24"/>
          <w:szCs w:val="24"/>
          <w:lang w:eastAsia="ru-RU"/>
        </w:rPr>
        <w:drawing>
          <wp:inline distT="0" distB="0" distL="0" distR="0">
            <wp:extent cx="1285875" cy="1714500"/>
            <wp:effectExtent l="0" t="0" r="0" b="0"/>
            <wp:docPr id="12" name="Рисунок 12" descr="C:\Users\user\Desktop\1 фото памя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 фото памятни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1286006" cy="1714675"/>
                    </a:xfrm>
                    <a:prstGeom prst="rect">
                      <a:avLst/>
                    </a:prstGeom>
                    <a:noFill/>
                    <a:ln>
                      <a:noFill/>
                    </a:ln>
                  </pic:spPr>
                </pic:pic>
              </a:graphicData>
            </a:graphic>
          </wp:inline>
        </w:drawing>
      </w:r>
      <w:r w:rsidR="00F966E5" w:rsidRPr="00F966E5">
        <w:rPr>
          <w:rFonts w:ascii="Times New Roman" w:hAnsi="Times New Roman" w:cs="Times New Roman"/>
          <w:noProof/>
          <w:sz w:val="24"/>
          <w:szCs w:val="24"/>
          <w:lang w:eastAsia="ru-RU"/>
        </w:rPr>
        <w:drawing>
          <wp:inline distT="0" distB="0" distL="0" distR="0">
            <wp:extent cx="2152650" cy="1762125"/>
            <wp:effectExtent l="0" t="0" r="0" b="0"/>
            <wp:docPr id="13" name="Рисунок 13" descr="C:\Users\user\Desktop\5 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5 3а.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flipV="1">
                      <a:off x="0" y="0"/>
                      <a:ext cx="2172237" cy="1778159"/>
                    </a:xfrm>
                    <a:prstGeom prst="rect">
                      <a:avLst/>
                    </a:prstGeom>
                    <a:noFill/>
                    <a:ln>
                      <a:noFill/>
                    </a:ln>
                  </pic:spPr>
                </pic:pic>
              </a:graphicData>
            </a:graphic>
          </wp:inline>
        </w:drawing>
      </w:r>
    </w:p>
    <w:p w:rsidR="008644A4" w:rsidRDefault="0093070B" w:rsidP="00E24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644A4" w:rsidRPr="008644A4">
        <w:rPr>
          <w:rFonts w:ascii="Times New Roman" w:hAnsi="Times New Roman" w:cs="Times New Roman"/>
          <w:noProof/>
          <w:sz w:val="24"/>
          <w:szCs w:val="24"/>
          <w:lang w:eastAsia="ru-RU"/>
        </w:rPr>
        <w:drawing>
          <wp:inline distT="0" distB="0" distL="0" distR="0">
            <wp:extent cx="1662132" cy="1572691"/>
            <wp:effectExtent l="0" t="0" r="0" b="0"/>
            <wp:docPr id="14" name="Рисунок 14" descr="C:\Users\user\Desktop\167211663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67211663159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3133" cy="1602024"/>
                    </a:xfrm>
                    <a:prstGeom prst="rect">
                      <a:avLst/>
                    </a:prstGeom>
                    <a:noFill/>
                    <a:ln>
                      <a:noFill/>
                    </a:ln>
                  </pic:spPr>
                </pic:pic>
              </a:graphicData>
            </a:graphic>
          </wp:inline>
        </w:drawing>
      </w:r>
      <w:r w:rsidR="00B85AE6" w:rsidRPr="00B85AE6">
        <w:rPr>
          <w:rFonts w:ascii="Times New Roman" w:hAnsi="Times New Roman" w:cs="Times New Roman"/>
          <w:noProof/>
          <w:sz w:val="24"/>
          <w:szCs w:val="24"/>
          <w:lang w:eastAsia="ru-RU"/>
        </w:rPr>
        <w:drawing>
          <wp:inline distT="0" distB="0" distL="0" distR="0" wp14:anchorId="4CC0FE91" wp14:editId="22F2E7DB">
            <wp:extent cx="2197100" cy="1647825"/>
            <wp:effectExtent l="0" t="0" r="0" b="0"/>
            <wp:docPr id="15" name="Рисунок 15" descr="C:\Users\user\Desktop\РЦ Кугеси\ФОТО Ресурсный центр\Отобранные РЦ\занятие в тренажерном зал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РЦ Кугеси\ФОТО Ресурсный центр\Отобранные РЦ\занятие в тренажерном зале.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0360" cy="1650270"/>
                    </a:xfrm>
                    <a:prstGeom prst="rect">
                      <a:avLst/>
                    </a:prstGeom>
                    <a:noFill/>
                    <a:ln>
                      <a:noFill/>
                    </a:ln>
                  </pic:spPr>
                </pic:pic>
              </a:graphicData>
            </a:graphic>
          </wp:inline>
        </w:drawing>
      </w:r>
      <w:r w:rsidR="006A39A1" w:rsidRPr="006A39A1">
        <w:rPr>
          <w:rFonts w:ascii="Times New Roman" w:hAnsi="Times New Roman" w:cs="Times New Roman"/>
          <w:noProof/>
          <w:sz w:val="24"/>
          <w:szCs w:val="24"/>
          <w:lang w:eastAsia="ru-RU"/>
        </w:rPr>
        <w:drawing>
          <wp:inline distT="0" distB="0" distL="0" distR="0" wp14:anchorId="64C23F79" wp14:editId="0B09EB76">
            <wp:extent cx="2152534" cy="1614805"/>
            <wp:effectExtent l="0" t="0" r="0" b="0"/>
            <wp:docPr id="16" name="Рисунок 16" descr="C:\Users\user\Desktop\РЦ Кугеси\ФОТО Ресурсный центр\Отобранные РЦ\экскурсии в школьном  Музее Боевой и трудовой Слав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РЦ Кугеси\ФОТО Ресурсный центр\Отобранные РЦ\экскурсии в школьном  Музее Боевой и трудовой Славы.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2638" cy="1622385"/>
                    </a:xfrm>
                    <a:prstGeom prst="rect">
                      <a:avLst/>
                    </a:prstGeom>
                    <a:noFill/>
                    <a:ln>
                      <a:noFill/>
                    </a:ln>
                  </pic:spPr>
                </pic:pic>
              </a:graphicData>
            </a:graphic>
          </wp:inline>
        </w:drawing>
      </w:r>
    </w:p>
    <w:p w:rsidR="008644A4" w:rsidRDefault="008644A4" w:rsidP="00E24613">
      <w:pPr>
        <w:spacing w:after="0" w:line="240" w:lineRule="auto"/>
        <w:jc w:val="both"/>
        <w:rPr>
          <w:rFonts w:ascii="Times New Roman" w:hAnsi="Times New Roman" w:cs="Times New Roman"/>
          <w:sz w:val="24"/>
          <w:szCs w:val="24"/>
        </w:rPr>
      </w:pPr>
    </w:p>
    <w:p w:rsidR="006D300A" w:rsidRPr="007055E8" w:rsidRDefault="0093070B" w:rsidP="00E246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6D300A" w:rsidRPr="007055E8">
        <w:rPr>
          <w:rFonts w:ascii="Times New Roman" w:hAnsi="Times New Roman" w:cs="Times New Roman"/>
          <w:sz w:val="24"/>
          <w:szCs w:val="24"/>
        </w:rPr>
        <w:t xml:space="preserve">ажным условием организации пространства, в котором обучаются обучающиеся с ЗПР, является наличие доступного пространства, которое позволит воспринимать максимальное количество сведений через аудио-визуализированные источники, удобно расположенные и доступные </w:t>
      </w:r>
      <w:r w:rsidR="006D300A" w:rsidRPr="007055E8">
        <w:rPr>
          <w:rFonts w:ascii="Times New Roman" w:hAnsi="Times New Roman" w:cs="Times New Roman"/>
          <w:iCs/>
          <w:sz w:val="24"/>
          <w:szCs w:val="24"/>
        </w:rPr>
        <w:t>стенды</w:t>
      </w:r>
      <w:r w:rsidR="006D300A" w:rsidRPr="007055E8">
        <w:rPr>
          <w:rFonts w:ascii="Times New Roman" w:hAnsi="Times New Roman" w:cs="Times New Roman"/>
          <w:sz w:val="24"/>
          <w:szCs w:val="24"/>
        </w:rPr>
        <w:t xml:space="preserve"> с представленным на них наглядным материалом о внутришкольных правилах поведения, правилах безопасности, распорядке/режиме функционирования Организации, расписании уроков, изменениях в режиме обучения, последних событиях в школе, ближайших планах и т.д.</w:t>
      </w:r>
    </w:p>
    <w:p w:rsidR="006D300A" w:rsidRPr="007055E8" w:rsidRDefault="006D300A" w:rsidP="007055E8">
      <w:pPr>
        <w:spacing w:after="0" w:line="240" w:lineRule="auto"/>
        <w:ind w:firstLine="709"/>
        <w:jc w:val="both"/>
        <w:rPr>
          <w:rFonts w:ascii="Times New Roman" w:hAnsi="Times New Roman" w:cs="Times New Roman"/>
          <w:sz w:val="24"/>
          <w:szCs w:val="24"/>
          <w:lang w:eastAsia="ru-RU"/>
        </w:rPr>
      </w:pPr>
      <w:r w:rsidRPr="007055E8">
        <w:rPr>
          <w:rFonts w:ascii="Times New Roman" w:hAnsi="Times New Roman" w:cs="Times New Roman"/>
          <w:iCs/>
          <w:sz w:val="24"/>
          <w:szCs w:val="24"/>
        </w:rPr>
        <w:t xml:space="preserve">Организация рабочего пространства обучающегося с </w:t>
      </w:r>
      <w:r w:rsidRPr="007055E8">
        <w:rPr>
          <w:rFonts w:ascii="Times New Roman" w:hAnsi="Times New Roman" w:cs="Times New Roman"/>
          <w:sz w:val="24"/>
          <w:szCs w:val="24"/>
        </w:rPr>
        <w:t>ЗПР</w:t>
      </w:r>
      <w:r w:rsidRPr="007055E8">
        <w:rPr>
          <w:rFonts w:ascii="Times New Roman" w:hAnsi="Times New Roman" w:cs="Times New Roman"/>
          <w:iCs/>
          <w:sz w:val="24"/>
          <w:szCs w:val="24"/>
        </w:rPr>
        <w:t xml:space="preserve"> в классе</w:t>
      </w:r>
      <w:r w:rsidRPr="007055E8">
        <w:rPr>
          <w:rFonts w:ascii="Times New Roman" w:hAnsi="Times New Roman" w:cs="Times New Roman"/>
          <w:b/>
          <w:i/>
          <w:iCs/>
          <w:sz w:val="24"/>
          <w:szCs w:val="24"/>
        </w:rPr>
        <w:t xml:space="preserve"> </w:t>
      </w:r>
      <w:r w:rsidRPr="007055E8">
        <w:rPr>
          <w:rFonts w:ascii="Times New Roman" w:hAnsi="Times New Roman" w:cs="Times New Roman"/>
          <w:sz w:val="24"/>
          <w:szCs w:val="24"/>
        </w:rPr>
        <w:t xml:space="preserve">предполагает выбор парты и партнера. </w:t>
      </w:r>
    </w:p>
    <w:p w:rsidR="006D300A" w:rsidRPr="007055E8" w:rsidRDefault="006D300A"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6D300A" w:rsidRPr="007055E8" w:rsidRDefault="006D300A"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color w:val="auto"/>
          <w:sz w:val="24"/>
          <w:szCs w:val="24"/>
        </w:rPr>
        <w:t xml:space="preserve">Обязательным условием к организации рабочего места обучающегося с ЗПР является </w:t>
      </w:r>
      <w:r w:rsidRPr="007055E8">
        <w:rPr>
          <w:rFonts w:ascii="Times New Roman" w:hAnsi="Times New Roman" w:cs="Times New Roman"/>
          <w:sz w:val="24"/>
          <w:szCs w:val="24"/>
        </w:rPr>
        <w:t>о</w:t>
      </w:r>
      <w:r w:rsidRPr="007055E8">
        <w:rPr>
          <w:rFonts w:ascii="Times New Roman" w:hAnsi="Times New Roman" w:cs="Times New Roman"/>
          <w:sz w:val="24"/>
          <w:szCs w:val="24"/>
          <w:lang w:eastAsia="ru-RU"/>
        </w:rPr>
        <w:t>беспечение возможности постоянно находиться в зоне внимания педагога.</w:t>
      </w:r>
    </w:p>
    <w:p w:rsidR="006F0E47" w:rsidRPr="007055E8" w:rsidRDefault="006F0E47" w:rsidP="007055E8">
      <w:pPr>
        <w:pStyle w:val="Default"/>
        <w:jc w:val="center"/>
        <w:rPr>
          <w:b/>
          <w:i/>
          <w:color w:val="auto"/>
        </w:rPr>
      </w:pPr>
      <w:r w:rsidRPr="007055E8">
        <w:rPr>
          <w:b/>
          <w:i/>
          <w:color w:val="auto"/>
        </w:rPr>
        <w:t>Требования к организации временного режима</w:t>
      </w:r>
    </w:p>
    <w:p w:rsidR="006F0E47" w:rsidRPr="007055E8" w:rsidRDefault="006F0E47" w:rsidP="007055E8">
      <w:pPr>
        <w:pStyle w:val="Default"/>
        <w:ind w:firstLine="709"/>
        <w:jc w:val="both"/>
      </w:pPr>
      <w:r w:rsidRPr="007055E8">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6F0E47" w:rsidRPr="007055E8" w:rsidRDefault="006F0E47"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Организация временного режима обучения детей с ЗПР соответств</w:t>
      </w:r>
      <w:r w:rsidR="007219E0">
        <w:rPr>
          <w:rFonts w:ascii="Times New Roman" w:hAnsi="Times New Roman" w:cs="Times New Roman"/>
          <w:sz w:val="24"/>
          <w:szCs w:val="24"/>
        </w:rPr>
        <w:t>ует</w:t>
      </w:r>
      <w:r w:rsidRPr="007055E8">
        <w:rPr>
          <w:rFonts w:ascii="Times New Roman" w:hAnsi="Times New Roman" w:cs="Times New Roman"/>
          <w:sz w:val="24"/>
          <w:szCs w:val="24"/>
        </w:rPr>
        <w:t xml:space="preserve"> их особым образовательным потребностям и учитыва</w:t>
      </w:r>
      <w:r w:rsidR="007219E0">
        <w:rPr>
          <w:rFonts w:ascii="Times New Roman" w:hAnsi="Times New Roman" w:cs="Times New Roman"/>
          <w:sz w:val="24"/>
          <w:szCs w:val="24"/>
        </w:rPr>
        <w:t>ет</w:t>
      </w:r>
      <w:r w:rsidRPr="007055E8">
        <w:rPr>
          <w:rFonts w:ascii="Times New Roman" w:hAnsi="Times New Roman" w:cs="Times New Roman"/>
          <w:sz w:val="24"/>
          <w:szCs w:val="24"/>
        </w:rPr>
        <w:t xml:space="preserve"> их индивидуальные возможности.</w:t>
      </w:r>
    </w:p>
    <w:p w:rsidR="006F0E47" w:rsidRPr="007055E8" w:rsidRDefault="006F0E47"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Сроки освоения АООП НОО обучающимися с ЗПР для </w:t>
      </w:r>
      <w:r w:rsidRPr="007055E8">
        <w:rPr>
          <w:rFonts w:ascii="Times New Roman" w:hAnsi="Times New Roman" w:cs="Times New Roman"/>
          <w:b/>
          <w:sz w:val="24"/>
          <w:szCs w:val="24"/>
        </w:rPr>
        <w:t>варианта В7.2</w:t>
      </w:r>
      <w:r w:rsidRPr="007055E8">
        <w:rPr>
          <w:rFonts w:ascii="Times New Roman" w:hAnsi="Times New Roman" w:cs="Times New Roman"/>
          <w:sz w:val="24"/>
          <w:szCs w:val="24"/>
        </w:rPr>
        <w:t xml:space="preserve"> составляют 5 лет (с обязательным введением 1</w:t>
      </w:r>
      <w:r w:rsidRPr="007055E8">
        <w:rPr>
          <w:rFonts w:ascii="Times New Roman" w:hAnsi="Times New Roman" w:cs="Times New Roman"/>
          <w:sz w:val="24"/>
          <w:szCs w:val="24"/>
          <w:vertAlign w:val="superscript"/>
        </w:rPr>
        <w:t xml:space="preserve"> </w:t>
      </w:r>
      <w:r w:rsidRPr="007055E8">
        <w:rPr>
          <w:rFonts w:ascii="Times New Roman" w:hAnsi="Times New Roman" w:cs="Times New Roman"/>
          <w:sz w:val="24"/>
          <w:szCs w:val="24"/>
        </w:rPr>
        <w:t>дополнительного класса).</w:t>
      </w:r>
    </w:p>
    <w:p w:rsidR="006F0E47" w:rsidRPr="007055E8" w:rsidRDefault="006F0E47"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Устанавливается следующая продолжительность учебного года:</w:t>
      </w:r>
      <w:r w:rsidRPr="007055E8">
        <w:rPr>
          <w:rFonts w:ascii="Times New Roman" w:hAnsi="Times New Roman" w:cs="Times New Roman"/>
          <w:sz w:val="24"/>
          <w:szCs w:val="24"/>
        </w:rPr>
        <w:br/>
        <w:t xml:space="preserve">1 </w:t>
      </w:r>
      <w:r w:rsidRPr="007055E8">
        <w:rPr>
          <w:rFonts w:ascii="Times New Roman" w:hAnsi="Times New Roman" w:cs="Times New Roman"/>
          <w:caps/>
          <w:sz w:val="24"/>
          <w:szCs w:val="24"/>
        </w:rPr>
        <w:t xml:space="preserve">– </w:t>
      </w:r>
      <w:r w:rsidRPr="007055E8">
        <w:rPr>
          <w:rFonts w:ascii="Times New Roman" w:hAnsi="Times New Roman" w:cs="Times New Roman"/>
          <w:sz w:val="24"/>
          <w:szCs w:val="24"/>
        </w:rPr>
        <w:t xml:space="preserve">1 дополнительный классы – 33 учебных недели; 2 </w:t>
      </w:r>
      <w:r w:rsidRPr="007055E8">
        <w:rPr>
          <w:rFonts w:ascii="Times New Roman" w:hAnsi="Times New Roman" w:cs="Times New Roman"/>
          <w:caps/>
          <w:sz w:val="24"/>
          <w:szCs w:val="24"/>
        </w:rPr>
        <w:t xml:space="preserve">– </w:t>
      </w:r>
      <w:r w:rsidRPr="007055E8">
        <w:rPr>
          <w:rFonts w:ascii="Times New Roman" w:hAnsi="Times New Roman" w:cs="Times New Roman"/>
          <w:sz w:val="24"/>
          <w:szCs w:val="24"/>
        </w:rPr>
        <w:t>4</w:t>
      </w:r>
      <w:r w:rsidRPr="007055E8">
        <w:rPr>
          <w:rFonts w:ascii="Times New Roman" w:hAnsi="Times New Roman" w:cs="Times New Roman"/>
          <w:caps/>
          <w:sz w:val="24"/>
          <w:szCs w:val="24"/>
        </w:rPr>
        <w:t xml:space="preserve"> </w:t>
      </w:r>
      <w:r w:rsidRPr="007055E8">
        <w:rPr>
          <w:rFonts w:ascii="Times New Roman" w:hAnsi="Times New Roman" w:cs="Times New Roman"/>
          <w:sz w:val="24"/>
          <w:szCs w:val="24"/>
        </w:rPr>
        <w:t>классы – 34 учебных недели.</w:t>
      </w:r>
    </w:p>
    <w:p w:rsidR="006F0E47" w:rsidRPr="007055E8" w:rsidRDefault="006F0E47" w:rsidP="007055E8">
      <w:pPr>
        <w:pStyle w:val="Standard"/>
        <w:ind w:firstLine="709"/>
        <w:jc w:val="both"/>
        <w:rPr>
          <w:rFonts w:ascii="Times New Roman" w:hAnsi="Times New Roman" w:cs="Times New Roman"/>
        </w:rPr>
      </w:pPr>
      <w:r w:rsidRPr="007055E8">
        <w:rPr>
          <w:rFonts w:ascii="Times New Roman" w:hAnsi="Times New Roman" w:cs="Times New Roman"/>
        </w:rPr>
        <w:t>Для профилактики переутомления обучающихся с ЗПР в годовом календарном учебном плане предусмотре</w:t>
      </w:r>
      <w:r w:rsidR="007219E0">
        <w:rPr>
          <w:rFonts w:ascii="Times New Roman" w:hAnsi="Times New Roman" w:cs="Times New Roman"/>
        </w:rPr>
        <w:t>нло</w:t>
      </w:r>
      <w:r w:rsidRPr="007055E8">
        <w:rPr>
          <w:rFonts w:ascii="Times New Roman" w:hAnsi="Times New Roman" w:cs="Times New Roman"/>
        </w:rPr>
        <w:t xml:space="preserve"> равномерное распределение периодов учебного времени и каникул. </w:t>
      </w:r>
    </w:p>
    <w:p w:rsidR="006F0E47" w:rsidRPr="007055E8" w:rsidRDefault="006F0E47" w:rsidP="007055E8">
      <w:pPr>
        <w:pStyle w:val="Standard"/>
        <w:ind w:firstLine="709"/>
        <w:jc w:val="both"/>
        <w:rPr>
          <w:rFonts w:ascii="Times New Roman" w:hAnsi="Times New Roman" w:cs="Times New Roman"/>
        </w:rPr>
      </w:pPr>
      <w:r w:rsidRPr="007055E8">
        <w:rPr>
          <w:rFonts w:ascii="Times New Roman" w:hAnsi="Times New Roman" w:cs="Times New Roman"/>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w:t>
      </w:r>
      <w:r w:rsidR="007219E0">
        <w:rPr>
          <w:rFonts w:ascii="Times New Roman" w:hAnsi="Times New Roman" w:cs="Times New Roman"/>
        </w:rPr>
        <w:t>санитарным праилам</w:t>
      </w:r>
      <w:r w:rsidRPr="007055E8">
        <w:rPr>
          <w:rFonts w:ascii="Times New Roman" w:hAnsi="Times New Roman" w:cs="Times New Roman"/>
        </w:rPr>
        <w:t>.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превыша</w:t>
      </w:r>
      <w:r w:rsidR="007219E0">
        <w:rPr>
          <w:rFonts w:ascii="Times New Roman" w:hAnsi="Times New Roman" w:cs="Times New Roman"/>
        </w:rPr>
        <w:t>ет</w:t>
      </w:r>
      <w:r w:rsidRPr="007055E8">
        <w:rPr>
          <w:rFonts w:ascii="Times New Roman" w:hAnsi="Times New Roman" w:cs="Times New Roman"/>
        </w:rPr>
        <w:t xml:space="preserve"> величину недельной образовательной нагрузки, установленную СанПиН</w:t>
      </w:r>
      <w:r w:rsidR="007219E0">
        <w:rPr>
          <w:rFonts w:ascii="Times New Roman" w:hAnsi="Times New Roman" w:cs="Times New Roman"/>
        </w:rPr>
        <w:t>ом</w:t>
      </w:r>
      <w:r w:rsidRPr="007055E8">
        <w:rPr>
          <w:rFonts w:ascii="Times New Roman" w:hAnsi="Times New Roman" w:cs="Times New Roman"/>
        </w:rPr>
        <w:t>. Образовательн</w:t>
      </w:r>
      <w:r w:rsidR="007219E0">
        <w:rPr>
          <w:rFonts w:ascii="Times New Roman" w:hAnsi="Times New Roman" w:cs="Times New Roman"/>
        </w:rPr>
        <w:t>ая</w:t>
      </w:r>
      <w:r w:rsidRPr="007055E8">
        <w:rPr>
          <w:rFonts w:ascii="Times New Roman" w:hAnsi="Times New Roman" w:cs="Times New Roman"/>
        </w:rPr>
        <w:t xml:space="preserve"> недельн</w:t>
      </w:r>
      <w:r w:rsidR="007219E0">
        <w:rPr>
          <w:rFonts w:ascii="Times New Roman" w:hAnsi="Times New Roman" w:cs="Times New Roman"/>
        </w:rPr>
        <w:t>ая</w:t>
      </w:r>
      <w:r w:rsidRPr="007055E8">
        <w:rPr>
          <w:rFonts w:ascii="Times New Roman" w:hAnsi="Times New Roman" w:cs="Times New Roman"/>
        </w:rPr>
        <w:t xml:space="preserve"> нагрузк</w:t>
      </w:r>
      <w:r w:rsidR="007219E0">
        <w:rPr>
          <w:rFonts w:ascii="Times New Roman" w:hAnsi="Times New Roman" w:cs="Times New Roman"/>
        </w:rPr>
        <w:t>а</w:t>
      </w:r>
      <w:r w:rsidRPr="007055E8">
        <w:rPr>
          <w:rFonts w:ascii="Times New Roman" w:hAnsi="Times New Roman" w:cs="Times New Roman"/>
        </w:rPr>
        <w:t xml:space="preserve"> </w:t>
      </w:r>
      <w:r w:rsidRPr="007055E8">
        <w:rPr>
          <w:rFonts w:ascii="Times New Roman" w:hAnsi="Times New Roman" w:cs="Times New Roman"/>
        </w:rPr>
        <w:lastRenderedPageBreak/>
        <w:t>равномерно распредел</w:t>
      </w:r>
      <w:r w:rsidR="007219E0">
        <w:rPr>
          <w:rFonts w:ascii="Times New Roman" w:hAnsi="Times New Roman" w:cs="Times New Roman"/>
        </w:rPr>
        <w:t>ена</w:t>
      </w:r>
      <w:r w:rsidRPr="007055E8">
        <w:rPr>
          <w:rFonts w:ascii="Times New Roman" w:hAnsi="Times New Roman" w:cs="Times New Roman"/>
        </w:rPr>
        <w:t xml:space="preserve"> в течение учебной недели.</w:t>
      </w:r>
    </w:p>
    <w:p w:rsidR="006F0E47" w:rsidRPr="007055E8" w:rsidRDefault="006F0E47" w:rsidP="007055E8">
      <w:pPr>
        <w:pStyle w:val="Standard"/>
        <w:ind w:firstLine="709"/>
        <w:jc w:val="both"/>
        <w:rPr>
          <w:rFonts w:ascii="Times New Roman" w:hAnsi="Times New Roman" w:cs="Times New Roman"/>
          <w:i/>
          <w:color w:val="00000A"/>
        </w:rPr>
      </w:pPr>
      <w:r w:rsidRPr="007055E8">
        <w:rPr>
          <w:rFonts w:ascii="Times New Roman" w:hAnsi="Times New Roman" w:cs="Times New Roman"/>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6F0E47" w:rsidRPr="007055E8" w:rsidRDefault="006F0E47" w:rsidP="007219E0">
      <w:pPr>
        <w:pStyle w:val="Standard"/>
        <w:ind w:firstLine="709"/>
        <w:jc w:val="both"/>
        <w:rPr>
          <w:rFonts w:ascii="Times New Roman" w:hAnsi="Times New Roman" w:cs="Times New Roman"/>
        </w:rPr>
      </w:pPr>
      <w:r w:rsidRPr="007055E8">
        <w:rPr>
          <w:rFonts w:ascii="Times New Roman" w:hAnsi="Times New Roman" w:cs="Times New Roman"/>
        </w:rPr>
        <w:t>Учебные занятия начина</w:t>
      </w:r>
      <w:r w:rsidR="007219E0">
        <w:rPr>
          <w:rFonts w:ascii="Times New Roman" w:hAnsi="Times New Roman" w:cs="Times New Roman"/>
        </w:rPr>
        <w:t>ются</w:t>
      </w:r>
      <w:r w:rsidRPr="007055E8">
        <w:rPr>
          <w:rFonts w:ascii="Times New Roman" w:hAnsi="Times New Roman" w:cs="Times New Roman"/>
        </w:rPr>
        <w:t xml:space="preserve"> ранее 8</w:t>
      </w:r>
      <w:r w:rsidR="007219E0">
        <w:rPr>
          <w:rFonts w:ascii="Times New Roman" w:hAnsi="Times New Roman" w:cs="Times New Roman"/>
        </w:rPr>
        <w:t>.30 (9.00)</w:t>
      </w:r>
      <w:r w:rsidRPr="007055E8">
        <w:rPr>
          <w:rFonts w:ascii="Times New Roman" w:hAnsi="Times New Roman" w:cs="Times New Roman"/>
        </w:rPr>
        <w:t xml:space="preserve"> часов. </w:t>
      </w:r>
    </w:p>
    <w:p w:rsidR="006F0E47" w:rsidRPr="007055E8" w:rsidRDefault="006F0E47" w:rsidP="007055E8">
      <w:pPr>
        <w:pStyle w:val="Standard"/>
        <w:ind w:firstLine="709"/>
        <w:jc w:val="both"/>
        <w:rPr>
          <w:rFonts w:ascii="Times New Roman" w:hAnsi="Times New Roman" w:cs="Times New Roman"/>
        </w:rPr>
      </w:pPr>
      <w:r w:rsidRPr="007055E8">
        <w:rPr>
          <w:rFonts w:ascii="Times New Roman" w:hAnsi="Times New Roman" w:cs="Times New Roman"/>
        </w:rPr>
        <w:t xml:space="preserve">Продолжительность учебных занятий </w:t>
      </w:r>
      <w:r w:rsidR="007219E0">
        <w:rPr>
          <w:rFonts w:ascii="Times New Roman" w:hAnsi="Times New Roman" w:cs="Times New Roman"/>
        </w:rPr>
        <w:t>-</w:t>
      </w:r>
      <w:r w:rsidRPr="007055E8">
        <w:rPr>
          <w:rFonts w:ascii="Times New Roman" w:hAnsi="Times New Roman" w:cs="Times New Roman"/>
        </w:rPr>
        <w:t xml:space="preserve"> 40 минут. При определении продолжительности занятий в 1</w:t>
      </w:r>
      <w:r w:rsidRPr="007055E8">
        <w:rPr>
          <w:rFonts w:ascii="Times New Roman" w:hAnsi="Times New Roman" w:cs="Times New Roman"/>
          <w:caps/>
        </w:rPr>
        <w:t xml:space="preserve">–1 </w:t>
      </w:r>
      <w:r w:rsidRPr="007055E8">
        <w:rPr>
          <w:rFonts w:ascii="Times New Roman" w:hAnsi="Times New Roman" w:cs="Times New Roman"/>
        </w:rPr>
        <w:t>дополнительном классах использует</w:t>
      </w:r>
      <w:r w:rsidR="007219E0">
        <w:rPr>
          <w:rFonts w:ascii="Times New Roman" w:hAnsi="Times New Roman" w:cs="Times New Roman"/>
        </w:rPr>
        <w:t>ся «ступенчатый» режим обучения.</w:t>
      </w:r>
      <w:r w:rsidRPr="007055E8">
        <w:rPr>
          <w:rFonts w:ascii="Times New Roman" w:hAnsi="Times New Roman" w:cs="Times New Roman"/>
        </w:rPr>
        <w:t xml:space="preserve"> 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устраива</w:t>
      </w:r>
      <w:r w:rsidR="007219E0">
        <w:rPr>
          <w:rFonts w:ascii="Times New Roman" w:hAnsi="Times New Roman" w:cs="Times New Roman"/>
        </w:rPr>
        <w:t>ется</w:t>
      </w:r>
      <w:r w:rsidRPr="007055E8">
        <w:rPr>
          <w:rFonts w:ascii="Times New Roman" w:hAnsi="Times New Roman" w:cs="Times New Roman"/>
        </w:rPr>
        <w:t xml:space="preserve"> перерыв продолжительностью не менее 45 минут. </w:t>
      </w:r>
    </w:p>
    <w:p w:rsidR="00EE0A5B" w:rsidRPr="007055E8" w:rsidRDefault="00EE0A5B" w:rsidP="007055E8">
      <w:pPr>
        <w:pStyle w:val="18TexstSPISOK1"/>
        <w:spacing w:line="240" w:lineRule="auto"/>
        <w:ind w:left="0" w:firstLine="0"/>
        <w:jc w:val="center"/>
        <w:rPr>
          <w:rFonts w:ascii="Times New Roman" w:hAnsi="Times New Roman" w:cs="Times New Roman"/>
          <w:b/>
          <w:i/>
          <w:color w:val="auto"/>
          <w:sz w:val="24"/>
          <w:szCs w:val="24"/>
        </w:rPr>
      </w:pPr>
      <w:r w:rsidRPr="007055E8">
        <w:rPr>
          <w:rFonts w:ascii="Times New Roman" w:hAnsi="Times New Roman" w:cs="Times New Roman"/>
          <w:b/>
          <w:i/>
          <w:color w:val="auto"/>
          <w:sz w:val="24"/>
          <w:szCs w:val="24"/>
        </w:rPr>
        <w:t>Требования к техническим средствам обучения</w:t>
      </w:r>
    </w:p>
    <w:p w:rsidR="00EE0A5B" w:rsidRDefault="00EE0A5B" w:rsidP="007055E8">
      <w:pPr>
        <w:pStyle w:val="Default"/>
        <w:ind w:firstLine="708"/>
        <w:jc w:val="both"/>
      </w:pPr>
      <w:r w:rsidRPr="007055E8">
        <w:t xml:space="preserve">Технические средства обучения </w:t>
      </w:r>
      <w:r w:rsidRPr="007055E8">
        <w:rPr>
          <w:color w:val="auto"/>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7055E8">
        <w:t>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Internet, мультимедийные проекторы с экранами, принтер, сканер, цифровой фотоаппарат, цифровая видеокамера, интерактивные доски,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r w:rsidR="007219E0">
        <w:t xml:space="preserve"> В каждом классе начальной школы имеются интерактивные панели.</w:t>
      </w:r>
    </w:p>
    <w:p w:rsidR="007219E0" w:rsidRPr="007055E8" w:rsidRDefault="00650A2F" w:rsidP="00650A2F">
      <w:pPr>
        <w:pStyle w:val="Default"/>
        <w:ind w:hanging="142"/>
        <w:jc w:val="both"/>
      </w:pPr>
      <w:r w:rsidRPr="00650A2F">
        <w:rPr>
          <w:noProof/>
        </w:rPr>
        <w:drawing>
          <wp:inline distT="0" distB="0" distL="0" distR="0">
            <wp:extent cx="2675890" cy="2144483"/>
            <wp:effectExtent l="0" t="0" r="0" b="0"/>
            <wp:docPr id="27" name="Рисунок 27" descr="C:\Users\user\Desktop\НШ интер.панель\для АООП\163896517838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НШ интер.панель\для АООП\1638965178380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4277" cy="2167233"/>
                    </a:xfrm>
                    <a:prstGeom prst="rect">
                      <a:avLst/>
                    </a:prstGeom>
                    <a:noFill/>
                    <a:ln>
                      <a:noFill/>
                    </a:ln>
                  </pic:spPr>
                </pic:pic>
              </a:graphicData>
            </a:graphic>
          </wp:inline>
        </w:drawing>
      </w:r>
      <w:r w:rsidRPr="00650A2F">
        <w:rPr>
          <w:noProof/>
        </w:rPr>
        <w:drawing>
          <wp:inline distT="0" distB="0" distL="0" distR="0">
            <wp:extent cx="1647825" cy="2197100"/>
            <wp:effectExtent l="0" t="0" r="0" b="0"/>
            <wp:docPr id="28" name="Рисунок 28" descr="C:\Users\user\Desktop\НШ интер.панель\для АООП\IMG_20231130_11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НШ интер.панель\для АООП\IMG_20231130_1124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1648211" cy="2197615"/>
                    </a:xfrm>
                    <a:prstGeom prst="rect">
                      <a:avLst/>
                    </a:prstGeom>
                    <a:noFill/>
                    <a:ln>
                      <a:noFill/>
                    </a:ln>
                  </pic:spPr>
                </pic:pic>
              </a:graphicData>
            </a:graphic>
          </wp:inline>
        </w:drawing>
      </w:r>
      <w:r w:rsidRPr="00650A2F">
        <w:rPr>
          <w:noProof/>
        </w:rPr>
        <w:drawing>
          <wp:inline distT="0" distB="0" distL="0" distR="0">
            <wp:extent cx="1828800" cy="2179529"/>
            <wp:effectExtent l="0" t="0" r="0" b="0"/>
            <wp:docPr id="29" name="Рисунок 29" descr="C:\Users\user\Desktop\НШ интер.панель\для АООП\IMG_20231201_10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НШ интер.панель\для АООП\IMG_20231201_1018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2676" cy="2196067"/>
                    </a:xfrm>
                    <a:prstGeom prst="rect">
                      <a:avLst/>
                    </a:prstGeom>
                    <a:noFill/>
                    <a:ln>
                      <a:noFill/>
                    </a:ln>
                  </pic:spPr>
                </pic:pic>
              </a:graphicData>
            </a:graphic>
          </wp:inline>
        </w:drawing>
      </w:r>
      <w:r w:rsidRPr="00650A2F">
        <w:rPr>
          <w:noProof/>
        </w:rPr>
        <w:drawing>
          <wp:inline distT="0" distB="0" distL="0" distR="0">
            <wp:extent cx="1875790" cy="1613231"/>
            <wp:effectExtent l="0" t="0" r="0" b="0"/>
            <wp:docPr id="30" name="Рисунок 30" descr="C:\Users\user\Desktop\НШ интер.панель\для АООП\IMG_20231130_11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НШ интер.панель\для АООП\IMG_20231130_11263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5571" cy="1630243"/>
                    </a:xfrm>
                    <a:prstGeom prst="rect">
                      <a:avLst/>
                    </a:prstGeom>
                    <a:noFill/>
                    <a:ln>
                      <a:noFill/>
                    </a:ln>
                  </pic:spPr>
                </pic:pic>
              </a:graphicData>
            </a:graphic>
          </wp:inline>
        </w:drawing>
      </w:r>
      <w:r w:rsidRPr="00650A2F">
        <w:rPr>
          <w:noProof/>
        </w:rPr>
        <w:drawing>
          <wp:inline distT="0" distB="0" distL="0" distR="0">
            <wp:extent cx="2285788" cy="1664335"/>
            <wp:effectExtent l="0" t="0" r="0" b="0"/>
            <wp:docPr id="31" name="Рисунок 31" descr="C:\Users\user\Desktop\НШ интер.панель\для АООП\IMG-202312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НШ интер.панель\для АООП\IMG-20231201-WA00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6210" cy="1671923"/>
                    </a:xfrm>
                    <a:prstGeom prst="rect">
                      <a:avLst/>
                    </a:prstGeom>
                    <a:noFill/>
                    <a:ln>
                      <a:noFill/>
                    </a:ln>
                  </pic:spPr>
                </pic:pic>
              </a:graphicData>
            </a:graphic>
          </wp:inline>
        </w:drawing>
      </w:r>
      <w:r w:rsidRPr="00650A2F">
        <w:rPr>
          <w:noProof/>
        </w:rPr>
        <w:drawing>
          <wp:inline distT="0" distB="0" distL="0" distR="0">
            <wp:extent cx="1914525" cy="1752600"/>
            <wp:effectExtent l="0" t="0" r="0" b="0"/>
            <wp:docPr id="32" name="Рисунок 32" descr="C:\Users\user\Desktop\НШ интер.панель\для АООП\IMG_20231130_11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НШ интер.панель\для АООП\IMG_20231130_11513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4525" cy="1752600"/>
                    </a:xfrm>
                    <a:prstGeom prst="rect">
                      <a:avLst/>
                    </a:prstGeom>
                    <a:noFill/>
                    <a:ln>
                      <a:noFill/>
                    </a:ln>
                  </pic:spPr>
                </pic:pic>
              </a:graphicData>
            </a:graphic>
          </wp:inline>
        </w:drawing>
      </w:r>
    </w:p>
    <w:p w:rsidR="001A085F" w:rsidRPr="007055E8" w:rsidRDefault="001A085F" w:rsidP="007055E8">
      <w:pPr>
        <w:pStyle w:val="18TexstSPISOK1"/>
        <w:spacing w:line="240" w:lineRule="auto"/>
        <w:ind w:left="0" w:firstLine="0"/>
        <w:jc w:val="center"/>
        <w:rPr>
          <w:rFonts w:ascii="Times New Roman" w:hAnsi="Times New Roman" w:cs="Times New Roman"/>
          <w:b/>
          <w:i/>
          <w:color w:val="auto"/>
          <w:sz w:val="24"/>
          <w:szCs w:val="24"/>
        </w:rPr>
      </w:pPr>
      <w:r w:rsidRPr="007055E8">
        <w:rPr>
          <w:rFonts w:ascii="Times New Roman" w:hAnsi="Times New Roman" w:cs="Times New Roman"/>
          <w:b/>
          <w:i/>
          <w:color w:val="auto"/>
          <w:sz w:val="24"/>
          <w:szCs w:val="24"/>
        </w:rPr>
        <w:t>Требования к и</w:t>
      </w:r>
      <w:r w:rsidRPr="007055E8">
        <w:rPr>
          <w:rFonts w:ascii="Times New Roman" w:hAnsi="Times New Roman" w:cs="Times New Roman"/>
          <w:b/>
          <w:i/>
          <w:sz w:val="24"/>
          <w:szCs w:val="24"/>
        </w:rPr>
        <w:t>нформационно-образовательной среде</w:t>
      </w:r>
    </w:p>
    <w:p w:rsidR="001A085F" w:rsidRPr="007055E8" w:rsidRDefault="001A085F" w:rsidP="007055E8">
      <w:pPr>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caps/>
          <w:color w:val="auto"/>
          <w:sz w:val="24"/>
          <w:szCs w:val="24"/>
        </w:rPr>
        <w:t xml:space="preserve">В </w:t>
      </w:r>
      <w:r w:rsidR="006D3E73">
        <w:rPr>
          <w:rFonts w:ascii="Times New Roman" w:hAnsi="Times New Roman" w:cs="Times New Roman"/>
          <w:color w:val="auto"/>
          <w:sz w:val="24"/>
          <w:szCs w:val="24"/>
        </w:rPr>
        <w:t>учрежден</w:t>
      </w:r>
      <w:r w:rsidRPr="007055E8">
        <w:rPr>
          <w:rFonts w:ascii="Times New Roman" w:hAnsi="Times New Roman" w:cs="Times New Roman"/>
          <w:color w:val="auto"/>
          <w:sz w:val="24"/>
          <w:szCs w:val="24"/>
        </w:rPr>
        <w:t>ии</w:t>
      </w:r>
      <w:r w:rsidRPr="007055E8">
        <w:rPr>
          <w:rFonts w:ascii="Times New Roman" w:hAnsi="Times New Roman" w:cs="Times New Roman"/>
          <w:caps/>
          <w:color w:val="auto"/>
          <w:sz w:val="24"/>
          <w:szCs w:val="24"/>
        </w:rPr>
        <w:t xml:space="preserve"> </w:t>
      </w:r>
      <w:r w:rsidRPr="007055E8">
        <w:rPr>
          <w:rFonts w:ascii="Times New Roman" w:hAnsi="Times New Roman" w:cs="Times New Roman"/>
          <w:color w:val="auto"/>
          <w:sz w:val="24"/>
          <w:szCs w:val="24"/>
        </w:rPr>
        <w:t xml:space="preserve">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w:t>
      </w:r>
      <w:r w:rsidRPr="007055E8">
        <w:rPr>
          <w:rFonts w:ascii="Times New Roman" w:hAnsi="Times New Roman" w:cs="Times New Roman"/>
          <w:color w:val="auto"/>
          <w:sz w:val="24"/>
          <w:szCs w:val="24"/>
        </w:rPr>
        <w:lastRenderedPageBreak/>
        <w:t>флеш-тренажеров, цифровых видео материалов и др.), обеспечивающих достижение каждым обучающимся максимально возможных для него результатов освоения АООП НОО.</w:t>
      </w:r>
    </w:p>
    <w:p w:rsidR="00235101" w:rsidRPr="007055E8" w:rsidRDefault="00235101" w:rsidP="007055E8">
      <w:pPr>
        <w:pStyle w:val="18TexstSPISOK1"/>
        <w:tabs>
          <w:tab w:val="clear" w:pos="640"/>
          <w:tab w:val="left" w:pos="142"/>
        </w:tabs>
        <w:spacing w:line="240" w:lineRule="auto"/>
        <w:ind w:left="0" w:firstLine="0"/>
        <w:jc w:val="center"/>
        <w:rPr>
          <w:rFonts w:ascii="Times New Roman" w:hAnsi="Times New Roman" w:cs="Times New Roman"/>
          <w:b/>
          <w:i/>
          <w:color w:val="auto"/>
          <w:sz w:val="24"/>
          <w:szCs w:val="24"/>
        </w:rPr>
      </w:pPr>
      <w:r w:rsidRPr="007055E8">
        <w:rPr>
          <w:rFonts w:ascii="Times New Roman" w:hAnsi="Times New Roman" w:cs="Times New Roman"/>
          <w:b/>
          <w:i/>
          <w:color w:val="auto"/>
          <w:sz w:val="24"/>
          <w:szCs w:val="24"/>
        </w:rPr>
        <w:t>Требования к учебникам, рабочим тетрадям и специальным дидактическим материалам</w:t>
      </w:r>
    </w:p>
    <w:p w:rsidR="00235101" w:rsidRPr="007055E8" w:rsidRDefault="00235101" w:rsidP="006D3E73">
      <w:pPr>
        <w:pStyle w:val="Default"/>
        <w:ind w:firstLine="708"/>
        <w:jc w:val="both"/>
      </w:pPr>
      <w:r w:rsidRPr="007055E8">
        <w:rPr>
          <w:color w:val="auto"/>
        </w:rPr>
        <w:t>Реализация АООП НОО обучающихся с ЗПР предусматривает использование базовых учебников для сверстников без ограничений здоровья. С учётом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АООП НОО.</w:t>
      </w:r>
      <w:r w:rsidR="006D3E73">
        <w:rPr>
          <w:color w:val="auto"/>
        </w:rPr>
        <w:t xml:space="preserve"> </w:t>
      </w:r>
      <w:r w:rsidRPr="007055E8">
        <w:rPr>
          <w:color w:val="auto"/>
        </w:rPr>
        <w:t>Особые образовательные потребности обучающихся с ЗПР обусловливают необходимость специального подбора дидактического материала</w:t>
      </w:r>
      <w:r w:rsidRPr="007055E8">
        <w:rPr>
          <w:caps/>
          <w:color w:val="auto"/>
        </w:rPr>
        <w:t xml:space="preserve">, </w:t>
      </w:r>
      <w:r w:rsidRPr="007055E8">
        <w:rPr>
          <w:color w:val="auto"/>
        </w:rPr>
        <w:t>преимущественное использование натуральной и иллюстративной наглядности</w:t>
      </w:r>
      <w:r w:rsidRPr="007055E8">
        <w:rPr>
          <w:caps/>
          <w:color w:val="auto"/>
        </w:rPr>
        <w:t>.</w:t>
      </w:r>
    </w:p>
    <w:p w:rsidR="00235101" w:rsidRPr="007055E8" w:rsidRDefault="00235101" w:rsidP="007055E8">
      <w:pPr>
        <w:widowControl w:val="0"/>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Освоение содержательной области </w:t>
      </w:r>
      <w:r w:rsidRPr="007055E8">
        <w:rPr>
          <w:rFonts w:ascii="Times New Roman" w:hAnsi="Times New Roman" w:cs="Times New Roman"/>
          <w:b/>
          <w:i/>
          <w:sz w:val="24"/>
          <w:szCs w:val="24"/>
        </w:rPr>
        <w:t>«Филология»</w:t>
      </w:r>
      <w:r w:rsidR="006D3E73">
        <w:rPr>
          <w:rFonts w:ascii="Times New Roman" w:hAnsi="Times New Roman" w:cs="Times New Roman"/>
          <w:b/>
          <w:i/>
          <w:sz w:val="24"/>
          <w:szCs w:val="24"/>
        </w:rPr>
        <w:t>:</w:t>
      </w:r>
      <w:r w:rsidRPr="007055E8">
        <w:rPr>
          <w:rFonts w:ascii="Times New Roman" w:hAnsi="Times New Roman" w:cs="Times New Roman"/>
          <w:sz w:val="24"/>
          <w:szCs w:val="24"/>
        </w:rPr>
        <w:t xml:space="preserve"> использование </w:t>
      </w:r>
      <w:r w:rsidRPr="007055E8">
        <w:rPr>
          <w:rFonts w:ascii="Times New Roman" w:hAnsi="Times New Roman" w:cs="Times New Roman"/>
          <w:color w:val="auto"/>
          <w:sz w:val="24"/>
          <w:szCs w:val="24"/>
        </w:rPr>
        <w:t>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235101" w:rsidRPr="007055E8" w:rsidRDefault="00235101" w:rsidP="007055E8">
      <w:pPr>
        <w:widowControl w:val="0"/>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Освоение содержательной области</w:t>
      </w:r>
      <w:r w:rsidRPr="007055E8">
        <w:rPr>
          <w:rFonts w:ascii="Times New Roman" w:hAnsi="Times New Roman" w:cs="Times New Roman"/>
          <w:b/>
          <w:sz w:val="24"/>
          <w:szCs w:val="24"/>
        </w:rPr>
        <w:t xml:space="preserve"> </w:t>
      </w:r>
      <w:r w:rsidRPr="007055E8">
        <w:rPr>
          <w:rFonts w:ascii="Times New Roman" w:hAnsi="Times New Roman" w:cs="Times New Roman"/>
          <w:b/>
          <w:i/>
          <w:sz w:val="24"/>
          <w:szCs w:val="24"/>
        </w:rPr>
        <w:t>«Математика»</w:t>
      </w:r>
      <w:r w:rsidR="006D3E73">
        <w:rPr>
          <w:rFonts w:ascii="Times New Roman" w:hAnsi="Times New Roman" w:cs="Times New Roman"/>
          <w:b/>
          <w:i/>
          <w:sz w:val="24"/>
          <w:szCs w:val="24"/>
        </w:rPr>
        <w:t>:</w:t>
      </w:r>
      <w:r w:rsidRPr="007055E8">
        <w:rPr>
          <w:rFonts w:ascii="Times New Roman" w:hAnsi="Times New Roman" w:cs="Times New Roman"/>
          <w:sz w:val="24"/>
          <w:szCs w:val="24"/>
        </w:rPr>
        <w:t xml:space="preserve"> писпользование разнообразного дидактического материала: </w:t>
      </w:r>
      <w:r w:rsidRPr="007055E8">
        <w:rPr>
          <w:rFonts w:ascii="Times New Roman" w:hAnsi="Times New Roman"/>
          <w:sz w:val="24"/>
          <w:szCs w:val="24"/>
        </w:rPr>
        <w:t xml:space="preserve">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rsidRPr="007055E8">
        <w:rPr>
          <w:rFonts w:ascii="Times New Roman" w:hAnsi="Times New Roman" w:cs="Times New Roman"/>
          <w:color w:val="auto"/>
          <w:sz w:val="24"/>
          <w:szCs w:val="24"/>
        </w:rPr>
        <w:t>настольных развивающих игр.</w:t>
      </w:r>
    </w:p>
    <w:p w:rsidR="00235101" w:rsidRPr="007055E8" w:rsidRDefault="00235101" w:rsidP="007055E8">
      <w:pPr>
        <w:widowControl w:val="0"/>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Формирование доступных представлений о мире и практики взаимодействия с окружающим миром в рамках содержательной области</w:t>
      </w:r>
      <w:r w:rsidRPr="007055E8">
        <w:rPr>
          <w:rFonts w:ascii="Times New Roman" w:hAnsi="Times New Roman" w:cs="Times New Roman"/>
          <w:b/>
          <w:sz w:val="24"/>
          <w:szCs w:val="24"/>
        </w:rPr>
        <w:t xml:space="preserve"> </w:t>
      </w:r>
      <w:r w:rsidRPr="007055E8">
        <w:rPr>
          <w:rFonts w:ascii="Times New Roman" w:hAnsi="Times New Roman" w:cs="Times New Roman"/>
          <w:b/>
          <w:i/>
          <w:sz w:val="24"/>
          <w:szCs w:val="24"/>
        </w:rPr>
        <w:t>«Обществознание и естествознание (Окружающий мир)»</w:t>
      </w:r>
      <w:r w:rsidRPr="007055E8">
        <w:rPr>
          <w:rFonts w:ascii="Times New Roman" w:hAnsi="Times New Roman" w:cs="Times New Roman"/>
          <w:b/>
          <w:sz w:val="24"/>
          <w:szCs w:val="24"/>
        </w:rPr>
        <w:t xml:space="preserve"> </w:t>
      </w:r>
      <w:r w:rsidRPr="007055E8">
        <w:rPr>
          <w:rFonts w:ascii="Times New Roman" w:hAnsi="Times New Roman" w:cs="Times New Roman"/>
          <w:sz w:val="24"/>
          <w:szCs w:val="24"/>
        </w:rPr>
        <w:t>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выступа</w:t>
      </w:r>
      <w:r w:rsidR="006D3E73">
        <w:rPr>
          <w:rFonts w:ascii="Times New Roman" w:hAnsi="Times New Roman" w:cs="Times New Roman"/>
          <w:sz w:val="24"/>
          <w:szCs w:val="24"/>
        </w:rPr>
        <w:t>ют</w:t>
      </w:r>
      <w:r w:rsidRPr="007055E8">
        <w:rPr>
          <w:rFonts w:ascii="Times New Roman" w:hAnsi="Times New Roman" w:cs="Times New Roman"/>
          <w:sz w:val="24"/>
          <w:szCs w:val="24"/>
        </w:rPr>
        <w:t xml:space="preserve"> комнатные растения, оранжереи, живые уголки, расположенные в здании, а также теплицы, пришкольный участок и другие объекты на прилегающей к образовательной организации территории. </w:t>
      </w:r>
    </w:p>
    <w:p w:rsidR="00235101" w:rsidRPr="007055E8" w:rsidRDefault="00235101" w:rsidP="007055E8">
      <w:pPr>
        <w:widowControl w:val="0"/>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Специальный учебный и дидактический материал </w:t>
      </w:r>
      <w:r w:rsidR="006D3E73">
        <w:rPr>
          <w:rFonts w:ascii="Times New Roman" w:hAnsi="Times New Roman" w:cs="Times New Roman"/>
          <w:sz w:val="24"/>
          <w:szCs w:val="24"/>
        </w:rPr>
        <w:t>имеется</w:t>
      </w:r>
      <w:r w:rsidRPr="007055E8">
        <w:rPr>
          <w:rFonts w:ascii="Times New Roman" w:hAnsi="Times New Roman" w:cs="Times New Roman"/>
          <w:sz w:val="24"/>
          <w:szCs w:val="24"/>
        </w:rPr>
        <w:t xml:space="preserve"> для образования обучающихся с ЗПР в области </w:t>
      </w:r>
      <w:r w:rsidRPr="007055E8">
        <w:rPr>
          <w:rFonts w:ascii="Times New Roman" w:hAnsi="Times New Roman" w:cs="Times New Roman"/>
          <w:b/>
          <w:i/>
          <w:sz w:val="24"/>
          <w:szCs w:val="24"/>
        </w:rPr>
        <w:t>«Искусство».</w:t>
      </w:r>
      <w:r w:rsidRPr="007055E8">
        <w:rPr>
          <w:rFonts w:ascii="Times New Roman" w:hAnsi="Times New Roman" w:cs="Times New Roman"/>
          <w:sz w:val="24"/>
          <w:szCs w:val="24"/>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w:t>
      </w:r>
      <w:r w:rsidR="006D3E73">
        <w:rPr>
          <w:rFonts w:ascii="Times New Roman" w:hAnsi="Times New Roman" w:cs="Times New Roman"/>
          <w:sz w:val="24"/>
          <w:szCs w:val="24"/>
        </w:rPr>
        <w:t>имеется</w:t>
      </w:r>
      <w:r w:rsidRPr="007055E8">
        <w:rPr>
          <w:rFonts w:ascii="Times New Roman" w:hAnsi="Times New Roman" w:cs="Times New Roman"/>
          <w:sz w:val="24"/>
          <w:szCs w:val="24"/>
        </w:rPr>
        <w:t xml:space="preserve"> безопасное оборудование. На занятиях музыкой обучающимся с ЗПР </w:t>
      </w:r>
      <w:r w:rsidR="006D3E73" w:rsidRPr="007055E8">
        <w:rPr>
          <w:rFonts w:ascii="Times New Roman" w:hAnsi="Times New Roman" w:cs="Times New Roman"/>
          <w:sz w:val="24"/>
          <w:szCs w:val="24"/>
        </w:rPr>
        <w:t>обеспеч</w:t>
      </w:r>
      <w:r w:rsidR="006D3E73">
        <w:rPr>
          <w:rFonts w:ascii="Times New Roman" w:hAnsi="Times New Roman" w:cs="Times New Roman"/>
          <w:sz w:val="24"/>
          <w:szCs w:val="24"/>
        </w:rPr>
        <w:t>ены</w:t>
      </w:r>
      <w:r w:rsidR="006D3E73" w:rsidRPr="007055E8">
        <w:rPr>
          <w:rFonts w:ascii="Times New Roman" w:hAnsi="Times New Roman" w:cs="Times New Roman"/>
          <w:sz w:val="24"/>
          <w:szCs w:val="24"/>
        </w:rPr>
        <w:t xml:space="preserve"> </w:t>
      </w:r>
      <w:r w:rsidRPr="007055E8">
        <w:rPr>
          <w:rFonts w:ascii="Times New Roman" w:hAnsi="Times New Roman" w:cs="Times New Roman"/>
          <w:sz w:val="24"/>
          <w:szCs w:val="24"/>
        </w:rPr>
        <w:t>доступны</w:t>
      </w:r>
      <w:r w:rsidR="006D3E73">
        <w:rPr>
          <w:rFonts w:ascii="Times New Roman" w:hAnsi="Times New Roman" w:cs="Times New Roman"/>
          <w:sz w:val="24"/>
          <w:szCs w:val="24"/>
        </w:rPr>
        <w:t>ми</w:t>
      </w:r>
      <w:r w:rsidRPr="007055E8">
        <w:rPr>
          <w:rFonts w:ascii="Times New Roman" w:hAnsi="Times New Roman" w:cs="Times New Roman"/>
          <w:sz w:val="24"/>
          <w:szCs w:val="24"/>
        </w:rPr>
        <w:t xml:space="preserve"> музыкальны</w:t>
      </w:r>
      <w:r w:rsidR="006D3E73">
        <w:rPr>
          <w:rFonts w:ascii="Times New Roman" w:hAnsi="Times New Roman" w:cs="Times New Roman"/>
          <w:sz w:val="24"/>
          <w:szCs w:val="24"/>
        </w:rPr>
        <w:t>ми инструментами</w:t>
      </w:r>
      <w:r w:rsidRPr="007055E8">
        <w:rPr>
          <w:rFonts w:ascii="Times New Roman" w:hAnsi="Times New Roman" w:cs="Times New Roman"/>
          <w:sz w:val="24"/>
          <w:szCs w:val="24"/>
        </w:rPr>
        <w:t xml:space="preserve"> (бубен, барабан, маракас и др.), а также </w:t>
      </w:r>
      <w:r w:rsidR="00D45A44" w:rsidRPr="007055E8">
        <w:rPr>
          <w:rFonts w:ascii="Times New Roman" w:hAnsi="Times New Roman" w:cs="Times New Roman"/>
          <w:sz w:val="24"/>
          <w:szCs w:val="24"/>
        </w:rPr>
        <w:t>актовы</w:t>
      </w:r>
      <w:r w:rsidR="00D45A44">
        <w:rPr>
          <w:rFonts w:ascii="Times New Roman" w:hAnsi="Times New Roman" w:cs="Times New Roman"/>
          <w:sz w:val="24"/>
          <w:szCs w:val="24"/>
        </w:rPr>
        <w:t>й</w:t>
      </w:r>
      <w:r w:rsidR="00D45A44" w:rsidRPr="007055E8">
        <w:rPr>
          <w:rFonts w:ascii="Times New Roman" w:hAnsi="Times New Roman" w:cs="Times New Roman"/>
          <w:sz w:val="24"/>
          <w:szCs w:val="24"/>
        </w:rPr>
        <w:t xml:space="preserve"> зал </w:t>
      </w:r>
      <w:r w:rsidRPr="007055E8">
        <w:rPr>
          <w:rFonts w:ascii="Times New Roman" w:hAnsi="Times New Roman" w:cs="Times New Roman"/>
          <w:sz w:val="24"/>
          <w:szCs w:val="24"/>
        </w:rPr>
        <w:t>осна</w:t>
      </w:r>
      <w:r w:rsidR="00D45A44">
        <w:rPr>
          <w:rFonts w:ascii="Times New Roman" w:hAnsi="Times New Roman" w:cs="Times New Roman"/>
          <w:sz w:val="24"/>
          <w:szCs w:val="24"/>
        </w:rPr>
        <w:t>щен</w:t>
      </w:r>
      <w:r w:rsidRPr="007055E8">
        <w:rPr>
          <w:rFonts w:ascii="Times New Roman" w:hAnsi="Times New Roman" w:cs="Times New Roman"/>
          <w:sz w:val="24"/>
          <w:szCs w:val="24"/>
        </w:rPr>
        <w:t xml:space="preserve"> воспроизводящим, звукоусиливающим и осветительным оборудованием.</w:t>
      </w:r>
    </w:p>
    <w:p w:rsidR="00235101" w:rsidRDefault="00235101" w:rsidP="007055E8">
      <w:pPr>
        <w:pStyle w:val="14TexstOSNOVA1012"/>
        <w:spacing w:line="240" w:lineRule="auto"/>
        <w:ind w:firstLine="709"/>
        <w:rPr>
          <w:rFonts w:ascii="Times New Roman" w:hAnsi="Times New Roman" w:cs="Times New Roman"/>
          <w:color w:val="auto"/>
          <w:sz w:val="24"/>
          <w:szCs w:val="24"/>
        </w:rPr>
      </w:pPr>
      <w:r w:rsidRPr="007055E8">
        <w:rPr>
          <w:rFonts w:ascii="Times New Roman" w:hAnsi="Times New Roman" w:cs="Times New Roman"/>
          <w:color w:val="auto"/>
          <w:sz w:val="24"/>
          <w:szCs w:val="24"/>
        </w:rPr>
        <w:t xml:space="preserve">Овладение обучающимися с ЗПР образовательной областью </w:t>
      </w:r>
      <w:r w:rsidRPr="007055E8">
        <w:rPr>
          <w:rFonts w:ascii="Times New Roman" w:hAnsi="Times New Roman" w:cs="Times New Roman"/>
          <w:b/>
          <w:i/>
          <w:color w:val="auto"/>
          <w:sz w:val="24"/>
          <w:szCs w:val="24"/>
        </w:rPr>
        <w:t>«Физическая культура</w:t>
      </w:r>
      <w:r w:rsidRPr="007055E8">
        <w:rPr>
          <w:rFonts w:ascii="Times New Roman" w:hAnsi="Times New Roman" w:cs="Times New Roman"/>
          <w:b/>
          <w:i/>
          <w:caps/>
          <w:color w:val="auto"/>
          <w:sz w:val="24"/>
          <w:szCs w:val="24"/>
        </w:rPr>
        <w:t>»</w:t>
      </w:r>
      <w:r w:rsidRPr="007055E8">
        <w:rPr>
          <w:rFonts w:ascii="Times New Roman" w:hAnsi="Times New Roman" w:cs="Times New Roman"/>
          <w:color w:val="auto"/>
          <w:sz w:val="24"/>
          <w:szCs w:val="24"/>
        </w:rPr>
        <w:t xml:space="preserve"> предполагает коррекцию двигательных навыков в процессе музыкально-ритмической и спортивной деятельности. Для этого </w:t>
      </w:r>
      <w:r w:rsidR="00D45A44">
        <w:rPr>
          <w:rFonts w:ascii="Times New Roman" w:hAnsi="Times New Roman" w:cs="Times New Roman"/>
          <w:color w:val="auto"/>
          <w:sz w:val="24"/>
          <w:szCs w:val="24"/>
        </w:rPr>
        <w:t>есть</w:t>
      </w:r>
      <w:r w:rsidRPr="007055E8">
        <w:rPr>
          <w:rFonts w:ascii="Times New Roman" w:hAnsi="Times New Roman" w:cs="Times New Roman"/>
          <w:color w:val="auto"/>
          <w:sz w:val="24"/>
          <w:szCs w:val="24"/>
        </w:rPr>
        <w:t xml:space="preserve">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w:t>
      </w:r>
      <w:r w:rsidR="00D45A44">
        <w:rPr>
          <w:rFonts w:ascii="Times New Roman" w:hAnsi="Times New Roman" w:cs="Times New Roman"/>
          <w:color w:val="auto"/>
          <w:sz w:val="24"/>
          <w:szCs w:val="24"/>
        </w:rPr>
        <w:t xml:space="preserve">В  </w:t>
      </w:r>
      <w:r w:rsidRPr="007055E8">
        <w:rPr>
          <w:rFonts w:ascii="Times New Roman" w:hAnsi="Times New Roman" w:cs="Times New Roman"/>
          <w:color w:val="auto"/>
          <w:sz w:val="24"/>
          <w:szCs w:val="24"/>
        </w:rPr>
        <w:t>спортивно</w:t>
      </w:r>
      <w:r w:rsidR="00D45A44">
        <w:rPr>
          <w:rFonts w:ascii="Times New Roman" w:hAnsi="Times New Roman" w:cs="Times New Roman"/>
          <w:color w:val="auto"/>
          <w:sz w:val="24"/>
          <w:szCs w:val="24"/>
        </w:rPr>
        <w:t>м</w:t>
      </w:r>
      <w:r w:rsidRPr="007055E8">
        <w:rPr>
          <w:rFonts w:ascii="Times New Roman" w:hAnsi="Times New Roman" w:cs="Times New Roman"/>
          <w:color w:val="auto"/>
          <w:sz w:val="24"/>
          <w:szCs w:val="24"/>
        </w:rPr>
        <w:t xml:space="preserve"> </w:t>
      </w:r>
      <w:r w:rsidRPr="007055E8">
        <w:rPr>
          <w:rFonts w:ascii="Times New Roman" w:hAnsi="Times New Roman" w:cs="Times New Roman"/>
          <w:color w:val="auto"/>
          <w:sz w:val="24"/>
          <w:szCs w:val="24"/>
        </w:rPr>
        <w:lastRenderedPageBreak/>
        <w:t>зал</w:t>
      </w:r>
      <w:r w:rsidR="00D45A44">
        <w:rPr>
          <w:rFonts w:ascii="Times New Roman" w:hAnsi="Times New Roman" w:cs="Times New Roman"/>
          <w:color w:val="auto"/>
          <w:sz w:val="24"/>
          <w:szCs w:val="24"/>
        </w:rPr>
        <w:t>е</w:t>
      </w:r>
      <w:r w:rsidRPr="007055E8">
        <w:rPr>
          <w:rFonts w:ascii="Times New Roman" w:hAnsi="Times New Roman" w:cs="Times New Roman"/>
          <w:color w:val="auto"/>
          <w:sz w:val="24"/>
          <w:szCs w:val="24"/>
        </w:rPr>
        <w:t xml:space="preserve"> </w:t>
      </w:r>
      <w:r w:rsidR="00D45A44">
        <w:rPr>
          <w:rFonts w:ascii="Times New Roman" w:hAnsi="Times New Roman" w:cs="Times New Roman"/>
          <w:color w:val="auto"/>
          <w:sz w:val="24"/>
          <w:szCs w:val="24"/>
        </w:rPr>
        <w:t>имеется необходимый</w:t>
      </w:r>
      <w:r w:rsidRPr="007055E8">
        <w:rPr>
          <w:rFonts w:ascii="Times New Roman" w:hAnsi="Times New Roman" w:cs="Times New Roman"/>
          <w:color w:val="auto"/>
          <w:sz w:val="24"/>
          <w:szCs w:val="24"/>
        </w:rPr>
        <w:t xml:space="preserve"> спортивн</w:t>
      </w:r>
      <w:r w:rsidR="00D45A44">
        <w:rPr>
          <w:rFonts w:ascii="Times New Roman" w:hAnsi="Times New Roman" w:cs="Times New Roman"/>
          <w:color w:val="auto"/>
          <w:sz w:val="24"/>
          <w:szCs w:val="24"/>
        </w:rPr>
        <w:t>ый</w:t>
      </w:r>
      <w:r w:rsidRPr="007055E8">
        <w:rPr>
          <w:rFonts w:ascii="Times New Roman" w:hAnsi="Times New Roman" w:cs="Times New Roman"/>
          <w:color w:val="auto"/>
          <w:sz w:val="24"/>
          <w:szCs w:val="24"/>
        </w:rPr>
        <w:t xml:space="preserve"> инвентар</w:t>
      </w:r>
      <w:r w:rsidR="00D45A44">
        <w:rPr>
          <w:rFonts w:ascii="Times New Roman" w:hAnsi="Times New Roman" w:cs="Times New Roman"/>
          <w:color w:val="auto"/>
          <w:sz w:val="24"/>
          <w:szCs w:val="24"/>
        </w:rPr>
        <w:t>ь</w:t>
      </w:r>
      <w:r w:rsidRPr="007055E8">
        <w:rPr>
          <w:rFonts w:ascii="Times New Roman" w:hAnsi="Times New Roman" w:cs="Times New Roman"/>
          <w:color w:val="auto"/>
          <w:sz w:val="24"/>
          <w:szCs w:val="24"/>
        </w:rPr>
        <w:t xml:space="preserve"> для овладения различными видами физкультурно-спортивной деятельности.</w:t>
      </w:r>
    </w:p>
    <w:p w:rsidR="00E34A7C" w:rsidRPr="007055E8" w:rsidRDefault="00E34A7C" w:rsidP="00E34A7C">
      <w:pPr>
        <w:pStyle w:val="14TexstOSNOVA1012"/>
        <w:spacing w:line="240" w:lineRule="auto"/>
        <w:ind w:firstLine="0"/>
        <w:rPr>
          <w:rFonts w:ascii="Times New Roman" w:hAnsi="Times New Roman" w:cs="Times New Roman"/>
          <w:sz w:val="24"/>
          <w:szCs w:val="24"/>
        </w:rPr>
      </w:pPr>
      <w:r w:rsidRPr="00E34A7C">
        <w:rPr>
          <w:rFonts w:ascii="Times New Roman" w:hAnsi="Times New Roman" w:cs="Times New Roman"/>
          <w:noProof/>
          <w:sz w:val="24"/>
          <w:szCs w:val="24"/>
        </w:rPr>
        <w:drawing>
          <wp:inline distT="0" distB="0" distL="0" distR="0">
            <wp:extent cx="2637790" cy="1735455"/>
            <wp:effectExtent l="0" t="0" r="0" b="0"/>
            <wp:docPr id="21" name="Рисунок 21" descr="C:\Users\user\Desktop\ПРИКАЗЫ 2022-2024\БП\ПРОЕКТЫ 2020-2023\Стадион Уличн. тренаж\IMG_20230911_1025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ПРИКАЗЫ 2022-2024\БП\ПРОЕКТЫ 2020-2023\Стадион Уличн. тренаж\IMG_20230911_102506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7317" cy="1741723"/>
                    </a:xfrm>
                    <a:prstGeom prst="rect">
                      <a:avLst/>
                    </a:prstGeom>
                    <a:noFill/>
                    <a:ln>
                      <a:noFill/>
                    </a:ln>
                  </pic:spPr>
                </pic:pic>
              </a:graphicData>
            </a:graphic>
          </wp:inline>
        </w:drawing>
      </w:r>
      <w:r w:rsidRPr="00E34A7C">
        <w:rPr>
          <w:rFonts w:ascii="Times New Roman" w:hAnsi="Times New Roman" w:cs="Times New Roman"/>
          <w:noProof/>
          <w:sz w:val="24"/>
          <w:szCs w:val="24"/>
        </w:rPr>
        <w:drawing>
          <wp:inline distT="0" distB="0" distL="0" distR="0">
            <wp:extent cx="1924050" cy="1694815"/>
            <wp:effectExtent l="0" t="0" r="0" b="0"/>
            <wp:docPr id="22" name="Рисунок 22" descr="C:\Users\user\Desktop\ПРИКАЗЫ 2022-2024\БП\ПРОЕКТЫ 2020-2023\Стадион Уличн. тренаж\IMG_20230921_12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ПРИКАЗЫ 2022-2024\БП\ПРОЕКТЫ 2020-2023\Стадион Уличн. тренаж\IMG_20230921_12072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7036" cy="1706254"/>
                    </a:xfrm>
                    <a:prstGeom prst="rect">
                      <a:avLst/>
                    </a:prstGeom>
                    <a:noFill/>
                    <a:ln>
                      <a:noFill/>
                    </a:ln>
                  </pic:spPr>
                </pic:pic>
              </a:graphicData>
            </a:graphic>
          </wp:inline>
        </w:drawing>
      </w:r>
      <w:r w:rsidRPr="00E34A7C">
        <w:rPr>
          <w:rFonts w:ascii="Times New Roman" w:hAnsi="Times New Roman" w:cs="Times New Roman"/>
          <w:noProof/>
          <w:sz w:val="24"/>
          <w:szCs w:val="24"/>
        </w:rPr>
        <w:drawing>
          <wp:inline distT="0" distB="0" distL="0" distR="0">
            <wp:extent cx="1381125" cy="1714500"/>
            <wp:effectExtent l="0" t="0" r="0" b="0"/>
            <wp:docPr id="23" name="Рисунок 23" descr="C:\Users\user\Desktop\ПРИКАЗЫ 2022-2024\БП\ПРОЕКТЫ 2020-2023\Стадион Уличн. тренаж\IMG_20230901_1644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ПРИКАЗЫ 2022-2024\БП\ПРОЕКТЫ 2020-2023\Стадион Уличн. тренаж\IMG_20230901_164454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8647" cy="1723838"/>
                    </a:xfrm>
                    <a:prstGeom prst="rect">
                      <a:avLst/>
                    </a:prstGeom>
                    <a:noFill/>
                    <a:ln>
                      <a:noFill/>
                    </a:ln>
                  </pic:spPr>
                </pic:pic>
              </a:graphicData>
            </a:graphic>
          </wp:inline>
        </w:drawing>
      </w:r>
    </w:p>
    <w:p w:rsidR="004C6194" w:rsidRDefault="004C6194" w:rsidP="004C6194">
      <w:pPr>
        <w:widowControl w:val="0"/>
        <w:autoSpaceDE w:val="0"/>
        <w:spacing w:after="0" w:line="240" w:lineRule="auto"/>
        <w:jc w:val="both"/>
        <w:rPr>
          <w:rFonts w:ascii="Times New Roman" w:hAnsi="Times New Roman" w:cs="Times New Roman"/>
          <w:sz w:val="24"/>
          <w:szCs w:val="24"/>
        </w:rPr>
      </w:pPr>
      <w:r w:rsidRPr="004C6194">
        <w:rPr>
          <w:rFonts w:ascii="Times New Roman" w:hAnsi="Times New Roman" w:cs="Times New Roman"/>
          <w:noProof/>
          <w:sz w:val="24"/>
          <w:szCs w:val="24"/>
          <w:lang w:eastAsia="ru-RU"/>
        </w:rPr>
        <w:drawing>
          <wp:inline distT="0" distB="0" distL="0" distR="0">
            <wp:extent cx="2533650" cy="1621441"/>
            <wp:effectExtent l="0" t="0" r="0" b="0"/>
            <wp:docPr id="24" name="Рисунок 24" descr="C:\Users\user\Desktop\ПРИКАЗЫ 2022-2024\БП\ПРОЕКТЫ 2020-2023\САД ПАМЯТИ ЗОНА отдыха\на игровых горках\IMG_20230418_08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ПРИКАЗЫ 2022-2024\БП\ПРОЕКТЫ 2020-2023\САД ПАМЯТИ ЗОНА отдыха\на игровых горках\IMG_20230418_08132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53414" cy="1634089"/>
                    </a:xfrm>
                    <a:prstGeom prst="rect">
                      <a:avLst/>
                    </a:prstGeom>
                    <a:noFill/>
                    <a:ln>
                      <a:noFill/>
                    </a:ln>
                  </pic:spPr>
                </pic:pic>
              </a:graphicData>
            </a:graphic>
          </wp:inline>
        </w:drawing>
      </w:r>
      <w:r w:rsidRPr="004C6194">
        <w:rPr>
          <w:rFonts w:ascii="Times New Roman" w:hAnsi="Times New Roman" w:cs="Times New Roman"/>
          <w:noProof/>
          <w:sz w:val="24"/>
          <w:szCs w:val="24"/>
          <w:lang w:eastAsia="ru-RU"/>
        </w:rPr>
        <w:drawing>
          <wp:inline distT="0" distB="0" distL="0" distR="0">
            <wp:extent cx="1323928" cy="1704975"/>
            <wp:effectExtent l="0" t="0" r="0" b="0"/>
            <wp:docPr id="25" name="Рисунок 25" descr="C:\Users\user\Desktop\ПРИКАЗЫ 2022-2024\БП\ПРОЕКТЫ 2020-2023\САД ПАМЯТИ ЗОНА отдыха\на игровых горках\IMG_20230418_08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ПРИКАЗЫ 2022-2024\БП\ПРОЕКТЫ 2020-2023\САД ПАМЯТИ ЗОНА отдыха\на игровых горках\IMG_20230418_08123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046" cy="1716717"/>
                    </a:xfrm>
                    <a:prstGeom prst="rect">
                      <a:avLst/>
                    </a:prstGeom>
                    <a:noFill/>
                    <a:ln>
                      <a:noFill/>
                    </a:ln>
                  </pic:spPr>
                </pic:pic>
              </a:graphicData>
            </a:graphic>
          </wp:inline>
        </w:drawing>
      </w:r>
      <w:r w:rsidRPr="004C6194">
        <w:rPr>
          <w:rFonts w:ascii="Times New Roman" w:hAnsi="Times New Roman" w:cs="Times New Roman"/>
          <w:noProof/>
          <w:sz w:val="24"/>
          <w:szCs w:val="24"/>
          <w:lang w:eastAsia="ru-RU"/>
        </w:rPr>
        <w:drawing>
          <wp:inline distT="0" distB="0" distL="0" distR="0">
            <wp:extent cx="2158365" cy="1618774"/>
            <wp:effectExtent l="0" t="0" r="0" b="0"/>
            <wp:docPr id="26" name="Рисунок 26" descr="C:\Users\user\Desktop\ПРИКАЗЫ 2022-2024\БП\ПРОЕКТЫ 2020-2023\САД ПАМЯТИ ЗОНА отдыха\Открытие ЗОНЫ ОТДЫХА\-5237718020997104024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ПРИКАЗЫ 2022-2024\БП\ПРОЕКТЫ 2020-2023\САД ПАМЯТИ ЗОНА отдыха\Открытие ЗОНЫ ОТДЫХА\-5237718020997104024_1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V="1">
                      <a:off x="0" y="0"/>
                      <a:ext cx="2183149" cy="1637362"/>
                    </a:xfrm>
                    <a:prstGeom prst="rect">
                      <a:avLst/>
                    </a:prstGeom>
                    <a:noFill/>
                    <a:ln>
                      <a:noFill/>
                    </a:ln>
                  </pic:spPr>
                </pic:pic>
              </a:graphicData>
            </a:graphic>
          </wp:inline>
        </w:drawing>
      </w:r>
    </w:p>
    <w:p w:rsidR="004C6194" w:rsidRDefault="004C6194" w:rsidP="007055E8">
      <w:pPr>
        <w:widowControl w:val="0"/>
        <w:autoSpaceDE w:val="0"/>
        <w:spacing w:after="0" w:line="240" w:lineRule="auto"/>
        <w:ind w:firstLine="709"/>
        <w:jc w:val="both"/>
        <w:rPr>
          <w:rFonts w:ascii="Times New Roman" w:hAnsi="Times New Roman" w:cs="Times New Roman"/>
          <w:sz w:val="24"/>
          <w:szCs w:val="24"/>
        </w:rPr>
      </w:pPr>
    </w:p>
    <w:p w:rsidR="00235101" w:rsidRPr="007055E8" w:rsidRDefault="00235101" w:rsidP="007055E8">
      <w:pPr>
        <w:widowControl w:val="0"/>
        <w:autoSpaceDE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sz w:val="24"/>
          <w:szCs w:val="24"/>
        </w:rPr>
        <w:t xml:space="preserve">Для овладения образовательной областью </w:t>
      </w:r>
      <w:r w:rsidRPr="007055E8">
        <w:rPr>
          <w:rFonts w:ascii="Times New Roman" w:hAnsi="Times New Roman" w:cs="Times New Roman"/>
          <w:b/>
          <w:i/>
          <w:sz w:val="24"/>
          <w:szCs w:val="24"/>
        </w:rPr>
        <w:t>«Технологии»</w:t>
      </w:r>
      <w:r w:rsidRPr="007055E8">
        <w:rPr>
          <w:rFonts w:ascii="Times New Roman" w:hAnsi="Times New Roman" w:cs="Times New Roman"/>
          <w:sz w:val="24"/>
          <w:szCs w:val="24"/>
        </w:rPr>
        <w:t xml:space="preserve"> обучающи</w:t>
      </w:r>
      <w:r w:rsidR="001331E0">
        <w:rPr>
          <w:rFonts w:ascii="Times New Roman" w:hAnsi="Times New Roman" w:cs="Times New Roman"/>
          <w:sz w:val="24"/>
          <w:szCs w:val="24"/>
        </w:rPr>
        <w:t>е</w:t>
      </w:r>
      <w:r w:rsidRPr="007055E8">
        <w:rPr>
          <w:rFonts w:ascii="Times New Roman" w:hAnsi="Times New Roman" w:cs="Times New Roman"/>
          <w:sz w:val="24"/>
          <w:szCs w:val="24"/>
        </w:rPr>
        <w:t>ся с ЗПР использ</w:t>
      </w:r>
      <w:r w:rsidR="001331E0">
        <w:rPr>
          <w:rFonts w:ascii="Times New Roman" w:hAnsi="Times New Roman" w:cs="Times New Roman"/>
          <w:sz w:val="24"/>
          <w:szCs w:val="24"/>
        </w:rPr>
        <w:t>уют</w:t>
      </w:r>
      <w:r w:rsidRPr="007055E8">
        <w:rPr>
          <w:rFonts w:ascii="Times New Roman" w:hAnsi="Times New Roman" w:cs="Times New Roman"/>
          <w:sz w:val="24"/>
          <w:szCs w:val="24"/>
        </w:rPr>
        <w:t xml:space="preserve"> специфически</w:t>
      </w:r>
      <w:r w:rsidR="001331E0">
        <w:rPr>
          <w:rFonts w:ascii="Times New Roman" w:hAnsi="Times New Roman" w:cs="Times New Roman"/>
          <w:sz w:val="24"/>
          <w:szCs w:val="24"/>
        </w:rPr>
        <w:t>е инструменты</w:t>
      </w:r>
      <w:r w:rsidRPr="007055E8">
        <w:rPr>
          <w:rFonts w:ascii="Times New Roman" w:hAnsi="Times New Roman" w:cs="Times New Roman"/>
          <w:sz w:val="24"/>
          <w:szCs w:val="24"/>
        </w:rPr>
        <w:t xml:space="preserve"> (</w:t>
      </w:r>
      <w:r w:rsidRPr="007055E8">
        <w:rPr>
          <w:rFonts w:ascii="Times New Roman" w:hAnsi="Times New Roman"/>
          <w:iCs/>
          <w:sz w:val="24"/>
          <w:szCs w:val="24"/>
        </w:rPr>
        <w:t>кисти беличьи, кисти из щетины, стеки, ножницы, циркуль, линейки, угольники, иглы швейные с удлиненным (широким) ушком и др.</w:t>
      </w:r>
      <w:r w:rsidR="001331E0">
        <w:rPr>
          <w:rFonts w:ascii="Times New Roman" w:hAnsi="Times New Roman" w:cs="Times New Roman"/>
          <w:sz w:val="24"/>
          <w:szCs w:val="24"/>
        </w:rPr>
        <w:t>) и расходные</w:t>
      </w:r>
      <w:r w:rsidRPr="007055E8">
        <w:rPr>
          <w:rFonts w:ascii="Times New Roman" w:hAnsi="Times New Roman" w:cs="Times New Roman"/>
          <w:sz w:val="24"/>
          <w:szCs w:val="24"/>
        </w:rPr>
        <w:t xml:space="preserve"> материал</w:t>
      </w:r>
      <w:r w:rsidR="001331E0">
        <w:rPr>
          <w:rFonts w:ascii="Times New Roman" w:hAnsi="Times New Roman" w:cs="Times New Roman"/>
          <w:sz w:val="24"/>
          <w:szCs w:val="24"/>
        </w:rPr>
        <w:t>ы</w:t>
      </w:r>
      <w:r w:rsidRPr="007055E8">
        <w:rPr>
          <w:rFonts w:ascii="Times New Roman" w:hAnsi="Times New Roman" w:cs="Times New Roman"/>
          <w:sz w:val="24"/>
          <w:szCs w:val="24"/>
        </w:rPr>
        <w:t xml:space="preserve"> (</w:t>
      </w:r>
      <w:r w:rsidRPr="007055E8">
        <w:rPr>
          <w:rFonts w:ascii="Times New Roman" w:hAnsi="Times New Roman"/>
          <w:iCs/>
          <w:sz w:val="24"/>
          <w:szCs w:val="24"/>
        </w:rPr>
        <w:t xml:space="preserve">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w:t>
      </w:r>
      <w:r w:rsidRPr="007055E8">
        <w:rPr>
          <w:rFonts w:ascii="Times New Roman" w:hAnsi="Times New Roman" w:cs="Times New Roman"/>
          <w:sz w:val="24"/>
          <w:szCs w:val="24"/>
        </w:rPr>
        <w:t xml:space="preserve">в процессе формирования навыков ручного труда. </w:t>
      </w:r>
    </w:p>
    <w:p w:rsidR="00235101" w:rsidRPr="007055E8" w:rsidRDefault="00235101" w:rsidP="007055E8">
      <w:pPr>
        <w:pStyle w:val="14TexstOSNOVA1012"/>
        <w:spacing w:line="240" w:lineRule="auto"/>
        <w:ind w:firstLine="709"/>
        <w:rPr>
          <w:rFonts w:ascii="Times New Roman" w:hAnsi="Times New Roman" w:cs="Times New Roman"/>
          <w:color w:val="auto"/>
          <w:sz w:val="24"/>
          <w:szCs w:val="24"/>
        </w:rPr>
      </w:pPr>
      <w:r w:rsidRPr="007055E8">
        <w:rPr>
          <w:rFonts w:ascii="Times New Roman" w:hAnsi="Times New Roman" w:cs="Times New Roman"/>
          <w:color w:val="auto"/>
          <w:sz w:val="24"/>
          <w:szCs w:val="24"/>
        </w:rPr>
        <w:t xml:space="preserve">Материально-техническое обеспечение </w:t>
      </w:r>
      <w:r w:rsidRPr="007055E8">
        <w:rPr>
          <w:rFonts w:ascii="Times New Roman" w:hAnsi="Times New Roman" w:cs="Times New Roman"/>
          <w:b/>
          <w:color w:val="auto"/>
          <w:sz w:val="24"/>
          <w:szCs w:val="24"/>
        </w:rPr>
        <w:t xml:space="preserve">коррекционных курсов  </w:t>
      </w:r>
      <w:r w:rsidRPr="007055E8">
        <w:rPr>
          <w:rFonts w:ascii="Times New Roman" w:hAnsi="Times New Roman" w:cs="Times New Roman"/>
          <w:color w:val="auto"/>
          <w:sz w:val="24"/>
          <w:szCs w:val="24"/>
        </w:rPr>
        <w:t>включает обеспечение кабинета логопеда, психолога и зала для проведений занятий по ритмике</w:t>
      </w:r>
      <w:r w:rsidRPr="007055E8">
        <w:rPr>
          <w:rFonts w:ascii="Times New Roman" w:hAnsi="Times New Roman" w:cs="Times New Roman"/>
          <w:caps/>
          <w:color w:val="auto"/>
          <w:sz w:val="24"/>
          <w:szCs w:val="24"/>
        </w:rPr>
        <w:t>.</w:t>
      </w:r>
    </w:p>
    <w:p w:rsidR="00235101" w:rsidRDefault="00235101" w:rsidP="007055E8">
      <w:pPr>
        <w:autoSpaceDE w:val="0"/>
        <w:autoSpaceDN w:val="0"/>
        <w:adjustRightInd w:val="0"/>
        <w:spacing w:after="0" w:line="240" w:lineRule="auto"/>
        <w:ind w:firstLine="709"/>
        <w:jc w:val="both"/>
        <w:rPr>
          <w:rFonts w:ascii="Times New Roman" w:hAnsi="Times New Roman" w:cs="Times New Roman"/>
          <w:iCs/>
          <w:sz w:val="24"/>
          <w:szCs w:val="24"/>
        </w:rPr>
      </w:pPr>
      <w:r w:rsidRPr="007055E8">
        <w:rPr>
          <w:rFonts w:ascii="Times New Roman" w:hAnsi="Times New Roman" w:cs="Times New Roman"/>
          <w:sz w:val="24"/>
          <w:szCs w:val="24"/>
        </w:rPr>
        <w:t xml:space="preserve">Материально-техническое оснащение кабинета </w:t>
      </w:r>
      <w:r w:rsidRPr="007055E8">
        <w:rPr>
          <w:rFonts w:ascii="Times New Roman" w:hAnsi="Times New Roman" w:cs="Times New Roman"/>
          <w:b/>
          <w:i/>
          <w:sz w:val="24"/>
          <w:szCs w:val="24"/>
        </w:rPr>
        <w:t>логопеда</w:t>
      </w:r>
      <w:r w:rsidRPr="007055E8">
        <w:rPr>
          <w:rFonts w:ascii="Times New Roman" w:hAnsi="Times New Roman" w:cs="Times New Roman"/>
          <w:sz w:val="24"/>
          <w:szCs w:val="24"/>
        </w:rPr>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специальное оборудование (логопедические зонды; спирт, вата); 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w:t>
      </w:r>
      <w:r w:rsidRPr="007055E8">
        <w:rPr>
          <w:rFonts w:ascii="Times New Roman" w:hAnsi="Times New Roman" w:cs="Times New Roman"/>
          <w:iCs/>
          <w:sz w:val="24"/>
          <w:szCs w:val="24"/>
        </w:rPr>
        <w:t>; компьютер с программным обеспечением; слайд-проектор; мультимедиапроектор; магнитная доска; экран).</w:t>
      </w:r>
    </w:p>
    <w:p w:rsidR="00C7078C" w:rsidRDefault="00C7078C" w:rsidP="00C7078C">
      <w:pPr>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Оборудованы</w:t>
      </w:r>
      <w:r w:rsidRPr="00C7078C">
        <w:rPr>
          <w:rFonts w:ascii="Times New Roman" w:hAnsi="Times New Roman" w:cs="Times New Roman"/>
          <w:iCs/>
          <w:sz w:val="24"/>
          <w:szCs w:val="24"/>
        </w:rPr>
        <w:t xml:space="preserve"> 2 логопедических кабинета (профессиональное оборудование для учителей-логопедов со встроенным сенсорным светодиодным светильником, безопасным зеркалом и рулонной шторой, интерактивный стол ученика со встроенным сенсорным компьютером и световой панелью для рисования песком позволяют специалистам проводить интерактивные развивающие занятия с помощью специализированного программного обеспечения и традиционные коррекционно-развивающие занятия с использованием зеркала);</w:t>
      </w:r>
    </w:p>
    <w:p w:rsidR="004D1593" w:rsidRPr="00C7078C" w:rsidRDefault="004D1593" w:rsidP="004D1593">
      <w:pPr>
        <w:autoSpaceDE w:val="0"/>
        <w:autoSpaceDN w:val="0"/>
        <w:adjustRightInd w:val="0"/>
        <w:spacing w:after="0" w:line="240" w:lineRule="auto"/>
        <w:ind w:hanging="851"/>
        <w:jc w:val="both"/>
        <w:rPr>
          <w:rFonts w:ascii="Times New Roman" w:hAnsi="Times New Roman" w:cs="Times New Roman"/>
          <w:iCs/>
          <w:sz w:val="24"/>
          <w:szCs w:val="24"/>
        </w:rPr>
      </w:pPr>
      <w:r w:rsidRPr="004D1593">
        <w:rPr>
          <w:noProof/>
          <w:lang w:eastAsia="ru-RU"/>
        </w:rPr>
        <w:lastRenderedPageBreak/>
        <w:drawing>
          <wp:inline distT="0" distB="0" distL="0" distR="0">
            <wp:extent cx="2266950" cy="2606568"/>
            <wp:effectExtent l="0" t="0" r="0" b="0"/>
            <wp:docPr id="33" name="Рисунок 33" descr="C:\Users\user\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Рисунок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73515" cy="2614117"/>
                    </a:xfrm>
                    <a:prstGeom prst="rect">
                      <a:avLst/>
                    </a:prstGeom>
                    <a:noFill/>
                    <a:ln>
                      <a:noFill/>
                    </a:ln>
                  </pic:spPr>
                </pic:pic>
              </a:graphicData>
            </a:graphic>
          </wp:inline>
        </w:drawing>
      </w:r>
      <w:r>
        <w:rPr>
          <w:noProof/>
          <w:lang w:eastAsia="ru-RU"/>
        </w:rPr>
        <w:drawing>
          <wp:inline distT="0" distB="0" distL="0" distR="0" wp14:anchorId="6ABF23E5" wp14:editId="0753895F">
            <wp:extent cx="2615675" cy="1962150"/>
            <wp:effectExtent l="152400" t="152400" r="337185" b="342900"/>
            <wp:docPr id="18434" name="Picture 2" descr="C:\Users\Александр\Desktop\логопеды\image-20-10-21-03-28-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C:\Users\Александр\Desktop\логопеды\image-20-10-21-03-28-5 (2).jpeg"/>
                    <pic:cNvPicPr>
                      <a:picLocks noChangeAspect="1" noChangeArrowheads="1"/>
                    </pic:cNvPicPr>
                  </pic:nvPicPr>
                  <pic:blipFill>
                    <a:blip r:embed="rId40"/>
                    <a:srcRect/>
                    <a:stretch>
                      <a:fillRect/>
                    </a:stretch>
                  </pic:blipFill>
                  <pic:spPr bwMode="auto">
                    <a:xfrm>
                      <a:off x="0" y="0"/>
                      <a:ext cx="2638087" cy="1978962"/>
                    </a:xfrm>
                    <a:prstGeom prst="rect">
                      <a:avLst/>
                    </a:prstGeom>
                    <a:ln>
                      <a:noFill/>
                    </a:ln>
                    <a:effectLst>
                      <a:outerShdw blurRad="292100" dist="139700" dir="2700000" algn="tl" rotWithShape="0">
                        <a:srgbClr val="333333">
                          <a:alpha val="65000"/>
                        </a:srgbClr>
                      </a:outerShdw>
                    </a:effectLst>
                  </pic:spPr>
                </pic:pic>
              </a:graphicData>
            </a:graphic>
          </wp:inline>
        </w:drawing>
      </w:r>
    </w:p>
    <w:p w:rsidR="00235101" w:rsidRPr="007055E8" w:rsidRDefault="00235101" w:rsidP="007055E8">
      <w:pPr>
        <w:autoSpaceDE w:val="0"/>
        <w:autoSpaceDN w:val="0"/>
        <w:adjustRightInd w:val="0"/>
        <w:spacing w:after="0" w:line="240" w:lineRule="auto"/>
        <w:ind w:firstLine="709"/>
        <w:jc w:val="both"/>
        <w:rPr>
          <w:rFonts w:ascii="Times New Roman" w:hAnsi="Times New Roman" w:cs="Times New Roman"/>
          <w:bCs/>
          <w:iCs/>
          <w:sz w:val="24"/>
          <w:szCs w:val="24"/>
        </w:rPr>
      </w:pPr>
      <w:r w:rsidRPr="007055E8">
        <w:rPr>
          <w:rFonts w:ascii="Times New Roman" w:hAnsi="Times New Roman" w:cs="Times New Roman"/>
          <w:bCs/>
          <w:iCs/>
          <w:sz w:val="24"/>
          <w:szCs w:val="24"/>
        </w:rPr>
        <w:t xml:space="preserve">Материально-техническое оснащение кабинета </w:t>
      </w:r>
      <w:r w:rsidRPr="007055E8">
        <w:rPr>
          <w:rFonts w:ascii="Times New Roman" w:hAnsi="Times New Roman" w:cs="Times New Roman"/>
          <w:b/>
          <w:bCs/>
          <w:i/>
          <w:iCs/>
          <w:sz w:val="24"/>
          <w:szCs w:val="24"/>
        </w:rPr>
        <w:t>психолога</w:t>
      </w:r>
      <w:r w:rsidRPr="007055E8">
        <w:rPr>
          <w:rFonts w:ascii="Times New Roman" w:hAnsi="Times New Roman" w:cs="Times New Roman"/>
          <w:bCs/>
          <w:iCs/>
          <w:sz w:val="24"/>
          <w:szCs w:val="24"/>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 технические средства обучения; игрушки и игры (мячи, куклы, пирамиды, кубики, доски Сегена различной модификации; настольные игры); </w:t>
      </w:r>
      <w:r w:rsidRPr="007055E8">
        <w:rPr>
          <w:rFonts w:ascii="Times New Roman" w:hAnsi="Times New Roman" w:cs="Times New Roman"/>
          <w:sz w:val="24"/>
          <w:szCs w:val="24"/>
        </w:rPr>
        <w:t>набор материалов для детского творчества (строительный материал, пластилин, краски, цветные карандаши, фломастеры, бумага, клей и т.д.).</w:t>
      </w:r>
    </w:p>
    <w:p w:rsidR="00235101" w:rsidRDefault="00235101" w:rsidP="007055E8">
      <w:pPr>
        <w:autoSpaceDE w:val="0"/>
        <w:autoSpaceDN w:val="0"/>
        <w:adjustRightInd w:val="0"/>
        <w:spacing w:after="0" w:line="240" w:lineRule="auto"/>
        <w:ind w:firstLine="709"/>
        <w:jc w:val="both"/>
        <w:rPr>
          <w:rFonts w:ascii="Times New Roman" w:hAnsi="Times New Roman" w:cs="Times New Roman"/>
          <w:sz w:val="24"/>
          <w:szCs w:val="24"/>
        </w:rPr>
      </w:pPr>
      <w:r w:rsidRPr="007055E8">
        <w:rPr>
          <w:rFonts w:ascii="Times New Roman" w:hAnsi="Times New Roman" w:cs="Times New Roman"/>
          <w:bCs/>
          <w:iCs/>
          <w:sz w:val="24"/>
          <w:szCs w:val="24"/>
        </w:rPr>
        <w:t xml:space="preserve">Материально-техническое обеспечение </w:t>
      </w:r>
      <w:r w:rsidRPr="007055E8">
        <w:rPr>
          <w:rFonts w:ascii="Times New Roman" w:hAnsi="Times New Roman" w:cs="Times New Roman"/>
          <w:b/>
          <w:bCs/>
          <w:i/>
          <w:iCs/>
          <w:sz w:val="24"/>
          <w:szCs w:val="24"/>
        </w:rPr>
        <w:t>зала для проведений занятий по ритмике</w:t>
      </w:r>
      <w:r w:rsidRPr="007055E8">
        <w:rPr>
          <w:rFonts w:ascii="Times New Roman" w:hAnsi="Times New Roman" w:cs="Times New Roman"/>
          <w:bCs/>
          <w:iCs/>
          <w:sz w:val="24"/>
          <w:szCs w:val="24"/>
        </w:rPr>
        <w:t xml:space="preserve"> включает: специальное оборудование (хореографически</w:t>
      </w:r>
      <w:r w:rsidR="00DD396A">
        <w:rPr>
          <w:rFonts w:ascii="Times New Roman" w:hAnsi="Times New Roman" w:cs="Times New Roman"/>
          <w:bCs/>
          <w:iCs/>
          <w:sz w:val="24"/>
          <w:szCs w:val="24"/>
        </w:rPr>
        <w:t>й</w:t>
      </w:r>
      <w:r w:rsidRPr="007055E8">
        <w:rPr>
          <w:rFonts w:ascii="Times New Roman" w:hAnsi="Times New Roman" w:cs="Times New Roman"/>
          <w:bCs/>
          <w:iCs/>
          <w:sz w:val="24"/>
          <w:szCs w:val="24"/>
        </w:rPr>
        <w:t xml:space="preserve"> стан</w:t>
      </w:r>
      <w:r w:rsidR="00DD396A">
        <w:rPr>
          <w:rFonts w:ascii="Times New Roman" w:hAnsi="Times New Roman" w:cs="Times New Roman"/>
          <w:bCs/>
          <w:iCs/>
          <w:sz w:val="24"/>
          <w:szCs w:val="24"/>
        </w:rPr>
        <w:t>ок</w:t>
      </w:r>
      <w:r w:rsidRPr="007055E8">
        <w:rPr>
          <w:rFonts w:ascii="Times New Roman" w:hAnsi="Times New Roman" w:cs="Times New Roman"/>
          <w:bCs/>
          <w:iCs/>
          <w:sz w:val="24"/>
          <w:szCs w:val="24"/>
        </w:rPr>
        <w:t>; настенные зеркала); дидактическое оборудование (мячи; ленты; дождики, шары, обручи); музыкальные инструменты (</w:t>
      </w:r>
      <w:r w:rsidRPr="007055E8">
        <w:rPr>
          <w:rFonts w:ascii="Times New Roman" w:hAnsi="Times New Roman" w:cs="Times New Roman"/>
          <w:sz w:val="24"/>
          <w:szCs w:val="24"/>
        </w:rPr>
        <w:t>фортепиано (пианино, рояль), баян /аккордеон, скрипка, гитара, клавишный синтезатор); комплект детских музыкальных инструментов (блок-флейта, глокеншпиль/трещотки,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пособия.</w:t>
      </w:r>
    </w:p>
    <w:p w:rsidR="00C7078C" w:rsidRPr="007055E8" w:rsidRDefault="00C7078C" w:rsidP="007055E8">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Имеются</w:t>
      </w:r>
      <w:r w:rsidRPr="00C7078C">
        <w:rPr>
          <w:rFonts w:ascii="Times New Roman" w:hAnsi="Times New Roman" w:cs="Times New Roman"/>
          <w:sz w:val="24"/>
          <w:szCs w:val="24"/>
        </w:rPr>
        <w:t xml:space="preserve"> кабинеты психолого-педагогического сопровождения и коррекционной работы с обучающимися с ОВЗ и инвалидностью (педагога-психолога и сенсорная комната), оснащенные современными диагностическими комплектами, материалами, дидактическими средствами обучения, для эффективной коррекционно-развивающей работы с детьми всех возрастных категорий для пр</w:t>
      </w:r>
      <w:r w:rsidR="00DD396A">
        <w:rPr>
          <w:rFonts w:ascii="Times New Roman" w:hAnsi="Times New Roman" w:cs="Times New Roman"/>
          <w:sz w:val="24"/>
          <w:szCs w:val="24"/>
        </w:rPr>
        <w:t>оведения занятий с детьми с ОВЗ.</w:t>
      </w:r>
    </w:p>
    <w:p w:rsidR="00871858" w:rsidRPr="007055E8" w:rsidRDefault="00871858" w:rsidP="007055E8">
      <w:pPr>
        <w:pStyle w:val="18TexstSPISOK1"/>
        <w:tabs>
          <w:tab w:val="clear" w:pos="360"/>
          <w:tab w:val="clear" w:pos="640"/>
          <w:tab w:val="left" w:pos="0"/>
        </w:tabs>
        <w:spacing w:line="240" w:lineRule="auto"/>
        <w:ind w:left="0" w:firstLine="0"/>
        <w:jc w:val="center"/>
        <w:rPr>
          <w:rFonts w:ascii="Times New Roman" w:hAnsi="Times New Roman" w:cs="Times New Roman"/>
          <w:b/>
          <w:i/>
          <w:color w:val="auto"/>
          <w:sz w:val="24"/>
          <w:szCs w:val="24"/>
        </w:rPr>
      </w:pPr>
      <w:r w:rsidRPr="007055E8">
        <w:rPr>
          <w:rFonts w:ascii="Times New Roman" w:hAnsi="Times New Roman" w:cs="Times New Roman"/>
          <w:b/>
          <w:i/>
          <w:color w:val="auto"/>
          <w:sz w:val="24"/>
          <w:szCs w:val="24"/>
        </w:rPr>
        <w:t xml:space="preserve">Обеспечение условий для организации обучения и взаимодействия специалистов, их сотрудничества с родителями </w:t>
      </w:r>
      <w:r w:rsidRPr="007055E8">
        <w:rPr>
          <w:rFonts w:ascii="Times New Roman" w:hAnsi="Times New Roman" w:cs="Times New Roman"/>
          <w:b/>
          <w:i/>
          <w:color w:val="auto"/>
          <w:sz w:val="24"/>
          <w:szCs w:val="24"/>
        </w:rPr>
        <w:br/>
        <w:t>(законными представителями) обучающихся</w:t>
      </w:r>
    </w:p>
    <w:p w:rsidR="00871858" w:rsidRPr="007055E8" w:rsidRDefault="00871858" w:rsidP="007055E8">
      <w:pPr>
        <w:pStyle w:val="14TexstOSNOVA1012"/>
        <w:spacing w:line="240" w:lineRule="auto"/>
        <w:ind w:firstLine="709"/>
        <w:rPr>
          <w:rFonts w:ascii="Times New Roman" w:hAnsi="Times New Roman" w:cs="Times New Roman"/>
          <w:color w:val="auto"/>
          <w:sz w:val="24"/>
          <w:szCs w:val="24"/>
        </w:rPr>
      </w:pPr>
      <w:r w:rsidRPr="007055E8">
        <w:rPr>
          <w:rFonts w:ascii="Times New Roman" w:hAnsi="Times New Roman" w:cs="Times New Roman"/>
          <w:color w:val="auto"/>
          <w:sz w:val="24"/>
          <w:szCs w:val="24"/>
        </w:rPr>
        <w:t>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ЗПР. Специфика данной группы требований состоит в том, что все вовлечённые в процесс образования взрослые име</w:t>
      </w:r>
      <w:r w:rsidR="00D2497E">
        <w:rPr>
          <w:rFonts w:ascii="Times New Roman" w:hAnsi="Times New Roman" w:cs="Times New Roman"/>
          <w:color w:val="auto"/>
          <w:sz w:val="24"/>
          <w:szCs w:val="24"/>
        </w:rPr>
        <w:t>ют</w:t>
      </w:r>
      <w:r w:rsidRPr="007055E8">
        <w:rPr>
          <w:rFonts w:ascii="Times New Roman" w:hAnsi="Times New Roman" w:cs="Times New Roman"/>
          <w:color w:val="auto"/>
          <w:sz w:val="24"/>
          <w:szCs w:val="24"/>
        </w:rPr>
        <w:t xml:space="preserve">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 </w:t>
      </w:r>
      <w:r w:rsidR="00D2497E">
        <w:rPr>
          <w:rFonts w:ascii="Times New Roman" w:hAnsi="Times New Roman" w:cs="Times New Roman"/>
          <w:color w:val="auto"/>
          <w:sz w:val="24"/>
          <w:szCs w:val="24"/>
        </w:rPr>
        <w:t>Оказы</w:t>
      </w:r>
      <w:r w:rsidRPr="007055E8">
        <w:rPr>
          <w:rFonts w:ascii="Times New Roman" w:hAnsi="Times New Roman" w:cs="Times New Roman"/>
          <w:color w:val="auto"/>
          <w:sz w:val="24"/>
          <w:szCs w:val="24"/>
        </w:rPr>
        <w:t>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871858" w:rsidRPr="007055E8" w:rsidRDefault="00871858" w:rsidP="007055E8">
      <w:pPr>
        <w:pStyle w:val="14TexstOSNOVA1012"/>
        <w:spacing w:line="240" w:lineRule="auto"/>
        <w:ind w:firstLine="709"/>
        <w:rPr>
          <w:rFonts w:ascii="Times New Roman" w:hAnsi="Times New Roman" w:cs="Times New Roman"/>
          <w:i/>
          <w:caps/>
          <w:color w:val="00000A"/>
          <w:sz w:val="24"/>
          <w:szCs w:val="24"/>
        </w:rPr>
      </w:pPr>
      <w:r w:rsidRPr="007055E8">
        <w:rPr>
          <w:rFonts w:ascii="Times New Roman" w:hAnsi="Times New Roman" w:cs="Times New Roman"/>
          <w:sz w:val="24"/>
          <w:szCs w:val="24"/>
        </w:rPr>
        <w:t xml:space="preserve">Учебно-методическое и информационное обеспечение реализации АООП НОО обучающихся с ЗПР включает наличие информационно-библиотечного центра, читального </w:t>
      </w:r>
      <w:r w:rsidRPr="007055E8">
        <w:rPr>
          <w:rFonts w:ascii="Times New Roman" w:hAnsi="Times New Roman" w:cs="Times New Roman"/>
          <w:sz w:val="24"/>
          <w:szCs w:val="24"/>
        </w:rPr>
        <w:lastRenderedPageBreak/>
        <w:t xml:space="preserve">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w:t>
      </w:r>
      <w:r w:rsidR="00D2497E">
        <w:rPr>
          <w:rFonts w:ascii="Times New Roman" w:hAnsi="Times New Roman" w:cs="Times New Roman"/>
          <w:sz w:val="24"/>
          <w:szCs w:val="24"/>
        </w:rPr>
        <w:t>АООП</w:t>
      </w:r>
      <w:r w:rsidRPr="007055E8">
        <w:rPr>
          <w:rFonts w:ascii="Times New Roman" w:hAnsi="Times New Roman" w:cs="Times New Roman"/>
          <w:sz w:val="24"/>
          <w:szCs w:val="24"/>
        </w:rPr>
        <w:t xml:space="preserve"> </w:t>
      </w:r>
      <w:r w:rsidR="00D2497E">
        <w:rPr>
          <w:rFonts w:ascii="Times New Roman" w:hAnsi="Times New Roman" w:cs="Times New Roman"/>
          <w:sz w:val="24"/>
          <w:szCs w:val="24"/>
        </w:rPr>
        <w:t>НОО</w:t>
      </w:r>
      <w:r w:rsidRPr="007055E8">
        <w:rPr>
          <w:rFonts w:ascii="Times New Roman" w:hAnsi="Times New Roman" w:cs="Times New Roman"/>
          <w:sz w:val="24"/>
          <w:szCs w:val="24"/>
        </w:rPr>
        <w:t>, достижением планируемых результатов, организацией образовательного процесса и условиями его осуществления.</w:t>
      </w:r>
    </w:p>
    <w:p w:rsidR="00871858" w:rsidRPr="007055E8" w:rsidRDefault="00871858" w:rsidP="007055E8">
      <w:pPr>
        <w:pStyle w:val="14TexstOSNOVA1012"/>
        <w:spacing w:line="240" w:lineRule="auto"/>
        <w:ind w:firstLine="709"/>
        <w:rPr>
          <w:rFonts w:ascii="Times New Roman" w:hAnsi="Times New Roman" w:cs="Times New Roman"/>
          <w:caps/>
          <w:color w:val="auto"/>
          <w:sz w:val="24"/>
          <w:szCs w:val="24"/>
        </w:rPr>
      </w:pPr>
      <w:r w:rsidRPr="007055E8">
        <w:rPr>
          <w:rFonts w:ascii="Times New Roman" w:hAnsi="Times New Roman" w:cs="Times New Roman"/>
          <w:i/>
          <w:color w:val="auto"/>
          <w:sz w:val="24"/>
          <w:szCs w:val="24"/>
        </w:rPr>
        <w:t>Информационное обеспечение</w:t>
      </w:r>
      <w:r w:rsidRPr="007055E8">
        <w:rPr>
          <w:rFonts w:ascii="Times New Roman" w:hAnsi="Times New Roman" w:cs="Times New Roman"/>
          <w:color w:val="auto"/>
          <w:sz w:val="24"/>
          <w:szCs w:val="24"/>
        </w:rPr>
        <w:t xml:space="preserve"> включает необходимую нормативную правовую базу образования обучающихся с ЗПР</w:t>
      </w:r>
      <w:r w:rsidRPr="007055E8">
        <w:rPr>
          <w:rFonts w:ascii="Times New Roman" w:hAnsi="Times New Roman" w:cs="Times New Roman"/>
          <w:color w:val="C00000"/>
          <w:sz w:val="24"/>
          <w:szCs w:val="24"/>
        </w:rPr>
        <w:t xml:space="preserve"> </w:t>
      </w:r>
      <w:r w:rsidRPr="007055E8">
        <w:rPr>
          <w:rFonts w:ascii="Times New Roman" w:hAnsi="Times New Roman" w:cs="Times New Roman"/>
          <w:color w:val="auto"/>
          <w:sz w:val="24"/>
          <w:szCs w:val="24"/>
        </w:rPr>
        <w:t xml:space="preserve">и характеристики предполагаемых информационных связей участников образовательного процесса. </w:t>
      </w:r>
    </w:p>
    <w:p w:rsidR="00871858" w:rsidRPr="007055E8" w:rsidRDefault="00871858" w:rsidP="007055E8">
      <w:pPr>
        <w:spacing w:after="0" w:line="240" w:lineRule="auto"/>
        <w:ind w:firstLine="709"/>
        <w:jc w:val="both"/>
        <w:rPr>
          <w:rFonts w:ascii="Times New Roman" w:hAnsi="Times New Roman" w:cs="Times New Roman"/>
          <w:color w:val="auto"/>
          <w:kern w:val="2"/>
          <w:sz w:val="24"/>
          <w:szCs w:val="24"/>
        </w:rPr>
      </w:pPr>
      <w:r w:rsidRPr="007055E8">
        <w:rPr>
          <w:rFonts w:ascii="Times New Roman" w:hAnsi="Times New Roman" w:cs="Times New Roman"/>
          <w:color w:val="auto"/>
          <w:kern w:val="2"/>
          <w:sz w:val="24"/>
          <w:szCs w:val="24"/>
        </w:rPr>
        <w:t xml:space="preserve">Информационно-методическое обеспечение </w:t>
      </w:r>
      <w:r w:rsidRPr="007055E8">
        <w:rPr>
          <w:rFonts w:ascii="Times New Roman" w:hAnsi="Times New Roman" w:cs="Times New Roman"/>
          <w:color w:val="auto"/>
          <w:sz w:val="24"/>
          <w:szCs w:val="24"/>
        </w:rPr>
        <w:t>реализации АООП НОО обучающихся с ЗПР</w:t>
      </w:r>
      <w:r w:rsidRPr="007055E8">
        <w:rPr>
          <w:rFonts w:ascii="Times New Roman" w:hAnsi="Times New Roman" w:cs="Times New Roman"/>
          <w:color w:val="auto"/>
          <w:sz w:val="24"/>
          <w:szCs w:val="24"/>
          <w:lang w:eastAsia="ar-SA"/>
        </w:rPr>
        <w:t xml:space="preserve"> </w:t>
      </w:r>
      <w:r w:rsidRPr="007055E8">
        <w:rPr>
          <w:rFonts w:ascii="Times New Roman" w:hAnsi="Times New Roman" w:cs="Times New Roman"/>
          <w:iCs/>
          <w:color w:val="auto"/>
          <w:kern w:val="2"/>
          <w:sz w:val="24"/>
          <w:szCs w:val="24"/>
        </w:rPr>
        <w:t xml:space="preserve">направлено на </w:t>
      </w:r>
      <w:r w:rsidRPr="007055E8">
        <w:rPr>
          <w:rFonts w:ascii="Times New Roman" w:hAnsi="Times New Roman" w:cs="Times New Roman"/>
          <w:color w:val="auto"/>
          <w:kern w:val="2"/>
          <w:sz w:val="24"/>
          <w:szCs w:val="24"/>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871858" w:rsidRPr="007055E8" w:rsidRDefault="00871858" w:rsidP="007055E8">
      <w:pPr>
        <w:spacing w:after="0" w:line="240" w:lineRule="auto"/>
        <w:ind w:firstLine="709"/>
        <w:jc w:val="both"/>
        <w:rPr>
          <w:rFonts w:ascii="Times New Roman" w:hAnsi="Times New Roman" w:cs="Times New Roman"/>
          <w:color w:val="auto"/>
          <w:kern w:val="2"/>
          <w:sz w:val="24"/>
          <w:szCs w:val="24"/>
        </w:rPr>
      </w:pPr>
      <w:r w:rsidRPr="007055E8">
        <w:rPr>
          <w:rFonts w:ascii="Times New Roman" w:hAnsi="Times New Roman" w:cs="Times New Roman"/>
          <w:color w:val="auto"/>
          <w:kern w:val="2"/>
          <w:sz w:val="24"/>
          <w:szCs w:val="24"/>
        </w:rPr>
        <w:t>Требования к информационно-методическому обеспечению образовательного процесса включают:</w:t>
      </w:r>
    </w:p>
    <w:p w:rsidR="00871858" w:rsidRPr="007055E8" w:rsidRDefault="00871858" w:rsidP="008648CE">
      <w:pPr>
        <w:pStyle w:val="af2"/>
        <w:numPr>
          <w:ilvl w:val="0"/>
          <w:numId w:val="15"/>
        </w:numPr>
        <w:tabs>
          <w:tab w:val="left" w:pos="567"/>
          <w:tab w:val="left" w:pos="851"/>
          <w:tab w:val="left" w:pos="993"/>
        </w:tabs>
        <w:spacing w:line="240" w:lineRule="auto"/>
        <w:ind w:left="0" w:firstLine="709"/>
        <w:jc w:val="both"/>
        <w:rPr>
          <w:kern w:val="2"/>
        </w:rPr>
      </w:pPr>
      <w:r w:rsidRPr="007055E8">
        <w:rPr>
          <w:caps w:val="0"/>
        </w:rPr>
        <w:t>Необходимую нормативную правовую базу образования обучающихся с ЗПР</w:t>
      </w:r>
      <w:r w:rsidRPr="007055E8">
        <w:t>.</w:t>
      </w:r>
    </w:p>
    <w:p w:rsidR="00871858" w:rsidRPr="007055E8" w:rsidRDefault="00871858" w:rsidP="008648CE">
      <w:pPr>
        <w:pStyle w:val="af2"/>
        <w:numPr>
          <w:ilvl w:val="0"/>
          <w:numId w:val="15"/>
        </w:numPr>
        <w:tabs>
          <w:tab w:val="left" w:pos="993"/>
        </w:tabs>
        <w:spacing w:line="240" w:lineRule="auto"/>
        <w:ind w:left="0" w:firstLine="709"/>
        <w:jc w:val="both"/>
        <w:rPr>
          <w:kern w:val="2"/>
        </w:rPr>
      </w:pPr>
      <w:r w:rsidRPr="007055E8">
        <w:rPr>
          <w:caps w:val="0"/>
        </w:rPr>
        <w:t>Характеристики предполагаемых информационных связей участников образовательного процесса</w:t>
      </w:r>
      <w:r w:rsidRPr="007055E8">
        <w:t>.</w:t>
      </w:r>
    </w:p>
    <w:p w:rsidR="00943A2A" w:rsidRPr="007055E8" w:rsidRDefault="00943A2A" w:rsidP="008648CE">
      <w:pPr>
        <w:pStyle w:val="af2"/>
        <w:numPr>
          <w:ilvl w:val="0"/>
          <w:numId w:val="15"/>
        </w:numPr>
        <w:tabs>
          <w:tab w:val="left" w:pos="709"/>
          <w:tab w:val="left" w:pos="993"/>
        </w:tabs>
        <w:spacing w:line="240" w:lineRule="auto"/>
        <w:ind w:left="0" w:firstLine="709"/>
        <w:jc w:val="both"/>
        <w:rPr>
          <w:kern w:val="2"/>
        </w:rPr>
      </w:pPr>
      <w:r w:rsidRPr="007055E8">
        <w:rPr>
          <w:caps w:val="0"/>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w:t>
      </w:r>
      <w:r w:rsidRPr="007055E8">
        <w:t xml:space="preserve"> ОВЗ.</w:t>
      </w:r>
    </w:p>
    <w:p w:rsidR="00871858" w:rsidRPr="007055E8" w:rsidRDefault="00871858" w:rsidP="008648CE">
      <w:pPr>
        <w:pStyle w:val="Default"/>
        <w:numPr>
          <w:ilvl w:val="0"/>
          <w:numId w:val="15"/>
        </w:numPr>
        <w:tabs>
          <w:tab w:val="left" w:pos="993"/>
        </w:tabs>
        <w:ind w:left="0" w:firstLine="709"/>
        <w:jc w:val="both"/>
        <w:rPr>
          <w:color w:val="auto"/>
        </w:rPr>
      </w:pPr>
      <w:r w:rsidRPr="007055E8">
        <w:rPr>
          <w:color w:val="auto"/>
        </w:rPr>
        <w:t>Получения доступа к информационным ресурсам, различными способами (поиск информации в сети интернет, работа в библиотеке и др.),</w:t>
      </w:r>
      <w:r w:rsidRPr="007055E8">
        <w:rPr>
          <w:color w:val="auto"/>
          <w:kern w:val="2"/>
        </w:rPr>
        <w:t xml:space="preserve"> в том числе к электронным образовательным ресурсам, размещенным в федеральных и региональных базах данных.</w:t>
      </w:r>
    </w:p>
    <w:p w:rsidR="00871858" w:rsidRPr="007055E8" w:rsidRDefault="00871858" w:rsidP="008648CE">
      <w:pPr>
        <w:pStyle w:val="af2"/>
        <w:numPr>
          <w:ilvl w:val="0"/>
          <w:numId w:val="15"/>
        </w:numPr>
        <w:tabs>
          <w:tab w:val="left" w:pos="993"/>
        </w:tabs>
        <w:spacing w:line="240" w:lineRule="auto"/>
        <w:ind w:left="0" w:firstLine="709"/>
        <w:jc w:val="both"/>
        <w:rPr>
          <w:kern w:val="2"/>
        </w:rPr>
      </w:pPr>
      <w:r w:rsidRPr="007055E8">
        <w:rPr>
          <w:caps w:val="0"/>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6D300A" w:rsidRPr="007055E8" w:rsidRDefault="00D2497E" w:rsidP="007055E8">
      <w:pPr>
        <w:pStyle w:val="14TexstOSNOVA1012"/>
        <w:spacing w:line="240" w:lineRule="auto"/>
        <w:ind w:firstLine="709"/>
        <w:rPr>
          <w:rFonts w:ascii="Times New Roman" w:hAnsi="Times New Roman" w:cs="Times New Roman"/>
          <w:sz w:val="24"/>
          <w:szCs w:val="24"/>
        </w:rPr>
      </w:pPr>
      <w:r>
        <w:rPr>
          <w:rFonts w:ascii="Times New Roman" w:hAnsi="Times New Roman" w:cs="Times New Roman"/>
          <w:color w:val="auto"/>
          <w:sz w:val="24"/>
          <w:szCs w:val="24"/>
        </w:rPr>
        <w:t>В образовательном учреждении систематизирована работа по</w:t>
      </w:r>
      <w:r w:rsidR="00871858" w:rsidRPr="007055E8">
        <w:rPr>
          <w:rFonts w:ascii="Times New Roman" w:hAnsi="Times New Roman" w:cs="Times New Roman"/>
          <w:color w:val="auto"/>
          <w:sz w:val="24"/>
          <w:szCs w:val="24"/>
        </w:rPr>
        <w:t xml:space="preserve"> регулярно</w:t>
      </w:r>
      <w:r>
        <w:rPr>
          <w:rFonts w:ascii="Times New Roman" w:hAnsi="Times New Roman" w:cs="Times New Roman"/>
          <w:color w:val="auto"/>
          <w:sz w:val="24"/>
          <w:szCs w:val="24"/>
        </w:rPr>
        <w:t>му</w:t>
      </w:r>
      <w:r w:rsidR="00871858" w:rsidRPr="007055E8">
        <w:rPr>
          <w:rFonts w:ascii="Times New Roman" w:hAnsi="Times New Roman" w:cs="Times New Roman"/>
          <w:color w:val="auto"/>
          <w:sz w:val="24"/>
          <w:szCs w:val="24"/>
        </w:rPr>
        <w:t xml:space="preserve"> обмен</w:t>
      </w:r>
      <w:r>
        <w:rPr>
          <w:rFonts w:ascii="Times New Roman" w:hAnsi="Times New Roman" w:cs="Times New Roman"/>
          <w:color w:val="auto"/>
          <w:sz w:val="24"/>
          <w:szCs w:val="24"/>
        </w:rPr>
        <w:t>у</w:t>
      </w:r>
      <w:r w:rsidR="00871858" w:rsidRPr="007055E8">
        <w:rPr>
          <w:rFonts w:ascii="Times New Roman" w:hAnsi="Times New Roman" w:cs="Times New Roman"/>
          <w:color w:val="auto"/>
          <w:sz w:val="24"/>
          <w:szCs w:val="24"/>
        </w:rPr>
        <w:t xml:space="preserve"> информацией между специалистами разного профиля, специалистами и семь</w:t>
      </w:r>
      <w:r>
        <w:rPr>
          <w:rFonts w:ascii="Times New Roman" w:hAnsi="Times New Roman" w:cs="Times New Roman"/>
          <w:color w:val="auto"/>
          <w:sz w:val="24"/>
          <w:szCs w:val="24"/>
        </w:rPr>
        <w:t>ями</w:t>
      </w:r>
      <w:r w:rsidR="00871858" w:rsidRPr="007055E8">
        <w:rPr>
          <w:rFonts w:ascii="Times New Roman" w:hAnsi="Times New Roman" w:cs="Times New Roman"/>
          <w:color w:val="auto"/>
          <w:sz w:val="24"/>
          <w:szCs w:val="24"/>
        </w:rPr>
        <w:t>, включая сетевые ресурсы и технологии.</w:t>
      </w:r>
    </w:p>
    <w:sectPr w:rsidR="006D300A" w:rsidRPr="007055E8" w:rsidSect="00EA7D8D">
      <w:footerReference w:type="default" r:id="rId41"/>
      <w:pgSz w:w="11906" w:h="16838"/>
      <w:pgMar w:top="1134" w:right="567" w:bottom="1134" w:left="1701"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848" w:rsidRDefault="004E6848">
      <w:pPr>
        <w:spacing w:after="0" w:line="240" w:lineRule="auto"/>
      </w:pPr>
      <w:r>
        <w:separator/>
      </w:r>
    </w:p>
  </w:endnote>
  <w:endnote w:type="continuationSeparator" w:id="0">
    <w:p w:rsidR="004E6848" w:rsidRDefault="004E6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Batang">
    <w:altName w:val="Malgun Gothic"/>
    <w:panose1 w:val="02030600000101010101"/>
    <w:charset w:val="81"/>
    <w:family w:val="auto"/>
    <w:notTrueType/>
    <w:pitch w:val="fixed"/>
    <w:sig w:usb0="00000000"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34C" w:rsidRDefault="0082634C">
    <w:pPr>
      <w:pStyle w:val="af8"/>
      <w:jc w:val="center"/>
    </w:pPr>
    <w:r>
      <w:fldChar w:fldCharType="begin"/>
    </w:r>
    <w:r>
      <w:instrText xml:space="preserve"> PAGE   \* MERGEFORMAT </w:instrText>
    </w:r>
    <w:r>
      <w:fldChar w:fldCharType="separate"/>
    </w:r>
    <w:r w:rsidR="00822794">
      <w:rPr>
        <w:noProof/>
      </w:rPr>
      <w:t>2</w:t>
    </w:r>
    <w:r>
      <w:rPr>
        <w:noProof/>
      </w:rPr>
      <w:fldChar w:fldCharType="end"/>
    </w:r>
  </w:p>
  <w:p w:rsidR="0082634C" w:rsidRDefault="0082634C">
    <w:pPr>
      <w:pStyle w:val="af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848" w:rsidRDefault="004E6848">
      <w:pPr>
        <w:spacing w:after="0" w:line="240" w:lineRule="auto"/>
      </w:pPr>
      <w:r>
        <w:separator/>
      </w:r>
    </w:p>
  </w:footnote>
  <w:footnote w:type="continuationSeparator" w:id="0">
    <w:p w:rsidR="004E6848" w:rsidRDefault="004E6848">
      <w:pPr>
        <w:spacing w:after="0" w:line="240" w:lineRule="auto"/>
      </w:pPr>
      <w:r>
        <w:continuationSeparator/>
      </w:r>
    </w:p>
  </w:footnote>
  <w:footnote w:id="1">
    <w:p w:rsidR="0082634C" w:rsidRPr="00271F9B" w:rsidRDefault="0082634C" w:rsidP="00951472">
      <w:pPr>
        <w:pStyle w:val="af4"/>
        <w:ind w:firstLine="0"/>
        <w:rPr>
          <w:sz w:val="20"/>
          <w:szCs w:val="20"/>
        </w:rPr>
      </w:pPr>
      <w:r w:rsidRPr="00271F9B">
        <w:rPr>
          <w:sz w:val="20"/>
          <w:szCs w:val="20"/>
          <w:vertAlign w:val="superscript"/>
        </w:rPr>
        <w:footnoteRef/>
      </w:r>
      <w:r w:rsidRPr="00271F9B">
        <w:rPr>
          <w:rFonts w:ascii="MS Mincho" w:eastAsia="MS Mincho" w:hAnsi="MS Mincho" w:cs="MS Mincho" w:hint="eastAsia"/>
          <w:sz w:val="20"/>
          <w:szCs w:val="20"/>
        </w:rPr>
        <w:t> </w:t>
      </w:r>
      <w:r w:rsidRPr="00271F9B">
        <w:rPr>
          <w:rFonts w:ascii="MS Mincho" w:eastAsia="MS Mincho" w:hAnsi="MS Mincho" w:cs="MS Mincho"/>
          <w:sz w:val="20"/>
          <w:szCs w:val="20"/>
        </w:rPr>
        <w:t xml:space="preserve"> </w:t>
      </w:r>
      <w:r w:rsidRPr="00271F9B">
        <w:rPr>
          <w:rFonts w:ascii="MS Mincho" w:eastAsia="MS Mincho" w:hAnsi="MS Mincho" w:cs="MS Mincho"/>
          <w:sz w:val="20"/>
          <w:szCs w:val="20"/>
        </w:rPr>
        <w:tab/>
      </w:r>
      <w:r w:rsidRPr="00271F9B">
        <w:rPr>
          <w:sz w:val="20"/>
          <w:szCs w:val="20"/>
        </w:rPr>
        <w:t>Изучается во всех разделах курса.</w:t>
      </w:r>
    </w:p>
    <w:p w:rsidR="0082634C" w:rsidRDefault="0082634C" w:rsidP="00951472">
      <w:pPr>
        <w:pStyle w:val="af4"/>
      </w:pPr>
    </w:p>
  </w:footnote>
  <w:footnote w:id="2">
    <w:p w:rsidR="0082634C" w:rsidRDefault="0082634C" w:rsidP="00951472">
      <w:pPr>
        <w:pStyle w:val="af4"/>
        <w:ind w:firstLine="0"/>
      </w:pPr>
      <w:r>
        <w:rPr>
          <w:vertAlign w:val="superscript"/>
        </w:rPr>
        <w:footnoteRef/>
      </w:r>
      <w:r>
        <w:rPr>
          <w:rFonts w:ascii="MS Mincho" w:eastAsia="MS Mincho" w:hAnsi="MS Mincho" w:cs="MS Mincho" w:hint="eastAsia"/>
        </w:rPr>
        <w:t> </w:t>
      </w:r>
      <w:r>
        <w:rPr>
          <w:rFonts w:ascii="MS Mincho" w:eastAsia="MS Mincho" w:hAnsi="MS Mincho" w:cs="MS Mincho"/>
        </w:rPr>
        <w:t xml:space="preserve"> </w:t>
      </w:r>
      <w:r>
        <w:rPr>
          <w:rFonts w:ascii="MS Mincho" w:eastAsia="MS Mincho" w:hAnsi="MS Mincho" w:cs="MS Mincho"/>
        </w:rPr>
        <w:tab/>
      </w:r>
      <w:r>
        <w:t>Для предупреждения ошибок при письме целесообразно предусмотреть случаи типа «желток», «железный».</w:t>
      </w:r>
    </w:p>
    <w:p w:rsidR="0082634C" w:rsidRDefault="0082634C" w:rsidP="00951472">
      <w:pPr>
        <w:pStyle w:val="af4"/>
      </w:pPr>
    </w:p>
  </w:footnote>
  <w:footnote w:id="3">
    <w:p w:rsidR="0082634C" w:rsidRPr="004B4FBB" w:rsidRDefault="0082634C" w:rsidP="00951472">
      <w:pPr>
        <w:pStyle w:val="af4"/>
        <w:spacing w:line="240" w:lineRule="auto"/>
        <w:ind w:firstLine="454"/>
        <w:rPr>
          <w:rFonts w:ascii="Times New Roman" w:hAnsi="Times New Roman"/>
          <w:sz w:val="20"/>
          <w:szCs w:val="20"/>
        </w:rPr>
      </w:pPr>
      <w:r w:rsidRPr="004B4FBB">
        <w:rPr>
          <w:rFonts w:ascii="Times New Roman" w:hAnsi="Times New Roman"/>
          <w:sz w:val="20"/>
          <w:szCs w:val="20"/>
          <w:vertAlign w:val="superscript"/>
        </w:rPr>
        <w:footnoteRef/>
      </w:r>
      <w:r w:rsidRPr="004B4FBB">
        <w:rPr>
          <w:rFonts w:ascii="Times New Roman" w:eastAsia="MS Mincho" w:hAnsi="Times New Roman"/>
          <w:sz w:val="20"/>
          <w:szCs w:val="20"/>
        </w:rPr>
        <w:t> </w:t>
      </w:r>
      <w:r w:rsidRPr="004B4FBB">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4B4FBB">
        <w:rPr>
          <w:rFonts w:ascii="Times New Roman" w:hAnsi="Times New Roman"/>
          <w:sz w:val="20"/>
          <w:szCs w:val="20"/>
        </w:rPr>
        <w:t> </w:t>
      </w:r>
      <w:r w:rsidRPr="004B4FBB">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15:restartNumberingAfterBreak="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3" w15:restartNumberingAfterBreak="0">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4"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15:restartNumberingAfterBreak="0">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7" w15:restartNumberingAfterBreak="0">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8" w15:restartNumberingAfterBreak="0">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9" w15:restartNumberingAfterBreak="0">
    <w:nsid w:val="00000025"/>
    <w:multiLevelType w:val="multilevel"/>
    <w:tmpl w:val="00000025"/>
    <w:lvl w:ilvl="0">
      <w:numFmt w:val="bullet"/>
      <w:lvlText w:val=""/>
      <w:lvlJc w:val="left"/>
      <w:pPr>
        <w:tabs>
          <w:tab w:val="num" w:pos="0"/>
        </w:tabs>
        <w:ind w:left="0" w:firstLine="0"/>
      </w:pPr>
      <w:rPr>
        <w:rFonts w:ascii="Symbol" w:hAnsi="Symbol" w:cs="Symbol" w:hint="default"/>
        <w:caps w:val="0"/>
        <w:smallCaps w:val="0"/>
        <w:sz w:val="28"/>
        <w:szCs w:val="28"/>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rPr>
    </w:lvl>
    <w:lvl w:ilvl="3">
      <w:numFmt w:val="bullet"/>
      <w:lvlText w:val=""/>
      <w:lvlJc w:val="left"/>
      <w:pPr>
        <w:tabs>
          <w:tab w:val="num" w:pos="0"/>
        </w:tabs>
        <w:ind w:left="0" w:firstLine="0"/>
      </w:pPr>
      <w:rPr>
        <w:rFonts w:ascii="Symbol" w:hAnsi="Symbol" w:cs="Symbol" w:hint="default"/>
        <w:caps w:val="0"/>
        <w:smallCaps w:val="0"/>
        <w:sz w:val="28"/>
        <w:szCs w:val="28"/>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rPr>
    </w:lvl>
    <w:lvl w:ilvl="6">
      <w:numFmt w:val="bullet"/>
      <w:lvlText w:val=""/>
      <w:lvlJc w:val="left"/>
      <w:pPr>
        <w:tabs>
          <w:tab w:val="num" w:pos="0"/>
        </w:tabs>
        <w:ind w:left="0" w:firstLine="0"/>
      </w:pPr>
      <w:rPr>
        <w:rFonts w:ascii="Symbol" w:hAnsi="Symbol" w:cs="Symbol" w:hint="default"/>
        <w:caps w:val="0"/>
        <w:smallCaps w:val="0"/>
        <w:sz w:val="28"/>
        <w:szCs w:val="28"/>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rPr>
    </w:lvl>
  </w:abstractNum>
  <w:abstractNum w:abstractNumId="10" w15:restartNumberingAfterBreak="0">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11" w15:restartNumberingAfterBreak="0">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12" w15:restartNumberingAfterBreak="0">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13" w15:restartNumberingAfterBreak="0">
    <w:nsid w:val="005E3BE8"/>
    <w:multiLevelType w:val="hybridMultilevel"/>
    <w:tmpl w:val="0B980222"/>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4" w15:restartNumberingAfterBreak="0">
    <w:nsid w:val="008B7E7C"/>
    <w:multiLevelType w:val="hybridMultilevel"/>
    <w:tmpl w:val="3B768D66"/>
    <w:lvl w:ilvl="0" w:tplc="FFFFFFFF">
      <w:start w:val="1"/>
      <w:numFmt w:val="decimal"/>
      <w:lvlText w:val="%1)"/>
      <w:lvlJc w:val="left"/>
      <w:pPr>
        <w:tabs>
          <w:tab w:val="num" w:pos="900"/>
        </w:tabs>
        <w:ind w:left="90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5" w15:restartNumberingAfterBreak="0">
    <w:nsid w:val="022C0CD8"/>
    <w:multiLevelType w:val="hybridMultilevel"/>
    <w:tmpl w:val="D5688D26"/>
    <w:lvl w:ilvl="0" w:tplc="6AE65F92">
      <w:start w:val="1"/>
      <w:numFmt w:val="bullet"/>
      <w:lvlText w:val="-"/>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22C7FE">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D23E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A23AC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90163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98653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A6D63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78F7D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98E02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7823CA9"/>
    <w:multiLevelType w:val="hybridMultilevel"/>
    <w:tmpl w:val="9EF83498"/>
    <w:lvl w:ilvl="0" w:tplc="0B0638CE">
      <w:start w:val="1"/>
      <w:numFmt w:val="decimal"/>
      <w:lvlText w:val="%1)"/>
      <w:lvlJc w:val="left"/>
      <w:pPr>
        <w:ind w:left="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A2E16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64226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24D89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EA52C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76F8F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4AAE5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6CB65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9E693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9246531"/>
    <w:multiLevelType w:val="multilevel"/>
    <w:tmpl w:val="CD1092FA"/>
    <w:lvl w:ilvl="0">
      <w:numFmt w:val="bullet"/>
      <w:lvlText w:val="−"/>
      <w:lvlJc w:val="left"/>
      <w:pPr>
        <w:ind w:left="644"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ED23998"/>
    <w:multiLevelType w:val="multilevel"/>
    <w:tmpl w:val="8DCEB5C0"/>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FBC4366"/>
    <w:multiLevelType w:val="multilevel"/>
    <w:tmpl w:val="A2FE9B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FDE720C"/>
    <w:multiLevelType w:val="hybridMultilevel"/>
    <w:tmpl w:val="F22C0BBC"/>
    <w:lvl w:ilvl="0" w:tplc="782EF574">
      <w:start w:val="1"/>
      <w:numFmt w:val="decimal"/>
      <w:lvlText w:val="%1."/>
      <w:lvlJc w:val="left"/>
      <w:pPr>
        <w:ind w:left="4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4DC82AA">
      <w:start w:val="1"/>
      <w:numFmt w:val="lowerLetter"/>
      <w:lvlText w:val="%2"/>
      <w:lvlJc w:val="left"/>
      <w:pPr>
        <w:ind w:left="1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B8CF894">
      <w:start w:val="1"/>
      <w:numFmt w:val="lowerRoman"/>
      <w:lvlText w:val="%3"/>
      <w:lvlJc w:val="left"/>
      <w:pPr>
        <w:ind w:left="2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79A03D8">
      <w:start w:val="1"/>
      <w:numFmt w:val="decimal"/>
      <w:lvlText w:val="%4"/>
      <w:lvlJc w:val="left"/>
      <w:pPr>
        <w:ind w:left="3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DE21566">
      <w:start w:val="1"/>
      <w:numFmt w:val="lowerLetter"/>
      <w:lvlText w:val="%5"/>
      <w:lvlJc w:val="left"/>
      <w:pPr>
        <w:ind w:left="3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E6292E2">
      <w:start w:val="1"/>
      <w:numFmt w:val="lowerRoman"/>
      <w:lvlText w:val="%6"/>
      <w:lvlJc w:val="left"/>
      <w:pPr>
        <w:ind w:left="4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61CD548">
      <w:start w:val="1"/>
      <w:numFmt w:val="decimal"/>
      <w:lvlText w:val="%7"/>
      <w:lvlJc w:val="left"/>
      <w:pPr>
        <w:ind w:left="5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A9A3430">
      <w:start w:val="1"/>
      <w:numFmt w:val="lowerLetter"/>
      <w:lvlText w:val="%8"/>
      <w:lvlJc w:val="left"/>
      <w:pPr>
        <w:ind w:left="6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D384BA4">
      <w:start w:val="1"/>
      <w:numFmt w:val="lowerRoman"/>
      <w:lvlText w:val="%9"/>
      <w:lvlJc w:val="left"/>
      <w:pPr>
        <w:ind w:left="6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12A39BC"/>
    <w:multiLevelType w:val="hybridMultilevel"/>
    <w:tmpl w:val="37E2581E"/>
    <w:lvl w:ilvl="0" w:tplc="DCC030AE">
      <w:start w:val="1"/>
      <w:numFmt w:val="decimal"/>
      <w:lvlText w:val="%1."/>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84656E">
      <w:start w:val="1"/>
      <w:numFmt w:val="lowerLetter"/>
      <w:lvlText w:val="%2"/>
      <w:lvlJc w:val="left"/>
      <w:pPr>
        <w:ind w:left="2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1E4598">
      <w:start w:val="1"/>
      <w:numFmt w:val="lowerRoman"/>
      <w:lvlText w:val="%3"/>
      <w:lvlJc w:val="left"/>
      <w:pPr>
        <w:ind w:left="2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92FC0A">
      <w:start w:val="1"/>
      <w:numFmt w:val="decimal"/>
      <w:lvlText w:val="%4"/>
      <w:lvlJc w:val="left"/>
      <w:pPr>
        <w:ind w:left="3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C2679C">
      <w:start w:val="1"/>
      <w:numFmt w:val="lowerLetter"/>
      <w:lvlText w:val="%5"/>
      <w:lvlJc w:val="left"/>
      <w:pPr>
        <w:ind w:left="4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E643E4">
      <w:start w:val="1"/>
      <w:numFmt w:val="lowerRoman"/>
      <w:lvlText w:val="%6"/>
      <w:lvlJc w:val="left"/>
      <w:pPr>
        <w:ind w:left="5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96E5D2">
      <w:start w:val="1"/>
      <w:numFmt w:val="decimal"/>
      <w:lvlText w:val="%7"/>
      <w:lvlJc w:val="left"/>
      <w:pPr>
        <w:ind w:left="5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28FF70">
      <w:start w:val="1"/>
      <w:numFmt w:val="lowerLetter"/>
      <w:lvlText w:val="%8"/>
      <w:lvlJc w:val="left"/>
      <w:pPr>
        <w:ind w:left="6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703E2A">
      <w:start w:val="1"/>
      <w:numFmt w:val="lowerRoman"/>
      <w:lvlText w:val="%9"/>
      <w:lvlJc w:val="left"/>
      <w:pPr>
        <w:ind w:left="7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DB15280"/>
    <w:multiLevelType w:val="hybridMultilevel"/>
    <w:tmpl w:val="7604EB84"/>
    <w:lvl w:ilvl="0" w:tplc="C1F42E7A">
      <w:start w:val="1"/>
      <w:numFmt w:val="bullet"/>
      <w:lvlText w:val="-"/>
      <w:lvlJc w:val="left"/>
      <w:pPr>
        <w:ind w:left="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EA72DC">
      <w:start w:val="1"/>
      <w:numFmt w:val="bullet"/>
      <w:lvlText w:val="o"/>
      <w:lvlJc w:val="left"/>
      <w:pPr>
        <w:ind w:left="2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F6EA22">
      <w:start w:val="1"/>
      <w:numFmt w:val="bullet"/>
      <w:lvlText w:val="▪"/>
      <w:lvlJc w:val="left"/>
      <w:pPr>
        <w:ind w:left="2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08EC92">
      <w:start w:val="1"/>
      <w:numFmt w:val="bullet"/>
      <w:lvlText w:val="•"/>
      <w:lvlJc w:val="left"/>
      <w:pPr>
        <w:ind w:left="3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18C4E8">
      <w:start w:val="1"/>
      <w:numFmt w:val="bullet"/>
      <w:lvlText w:val="o"/>
      <w:lvlJc w:val="left"/>
      <w:pPr>
        <w:ind w:left="4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AC92A6">
      <w:start w:val="1"/>
      <w:numFmt w:val="bullet"/>
      <w:lvlText w:val="▪"/>
      <w:lvlJc w:val="left"/>
      <w:pPr>
        <w:ind w:left="4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EC5354">
      <w:start w:val="1"/>
      <w:numFmt w:val="bullet"/>
      <w:lvlText w:val="•"/>
      <w:lvlJc w:val="left"/>
      <w:pPr>
        <w:ind w:left="5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D0FDC8">
      <w:start w:val="1"/>
      <w:numFmt w:val="bullet"/>
      <w:lvlText w:val="o"/>
      <w:lvlJc w:val="left"/>
      <w:pPr>
        <w:ind w:left="6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7E9B10">
      <w:start w:val="1"/>
      <w:numFmt w:val="bullet"/>
      <w:lvlText w:val="▪"/>
      <w:lvlJc w:val="left"/>
      <w:pPr>
        <w:ind w:left="7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4CB49D9"/>
    <w:multiLevelType w:val="multilevel"/>
    <w:tmpl w:val="B7444E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5C66646"/>
    <w:multiLevelType w:val="hybridMultilevel"/>
    <w:tmpl w:val="C3C6F5FC"/>
    <w:lvl w:ilvl="0" w:tplc="4B929F2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F0D984">
      <w:start w:val="1"/>
      <w:numFmt w:val="bullet"/>
      <w:lvlText w:val="o"/>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E2A730">
      <w:start w:val="1"/>
      <w:numFmt w:val="bullet"/>
      <w:lvlText w:val="▪"/>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0A46BC">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1AB824">
      <w:start w:val="1"/>
      <w:numFmt w:val="bullet"/>
      <w:lvlText w:val="o"/>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A6DD28">
      <w:start w:val="1"/>
      <w:numFmt w:val="bullet"/>
      <w:lvlText w:val="▪"/>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C62CF2">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620EF4">
      <w:start w:val="1"/>
      <w:numFmt w:val="bullet"/>
      <w:lvlText w:val="o"/>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006B60">
      <w:start w:val="1"/>
      <w:numFmt w:val="bullet"/>
      <w:lvlText w:val="▪"/>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9AA14FF"/>
    <w:multiLevelType w:val="multilevel"/>
    <w:tmpl w:val="46766BFC"/>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9BE24CA"/>
    <w:multiLevelType w:val="hybridMultilevel"/>
    <w:tmpl w:val="2D2EAA78"/>
    <w:lvl w:ilvl="0" w:tplc="4C52468A">
      <w:start w:val="1"/>
      <w:numFmt w:val="bullet"/>
      <w:lvlText w:val="-"/>
      <w:lvlJc w:val="left"/>
      <w:pPr>
        <w:ind w:left="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4E60EE">
      <w:start w:val="1"/>
      <w:numFmt w:val="bullet"/>
      <w:lvlText w:val="o"/>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4CD688">
      <w:start w:val="1"/>
      <w:numFmt w:val="bullet"/>
      <w:lvlText w:val="▪"/>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D21206">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E26102">
      <w:start w:val="1"/>
      <w:numFmt w:val="bullet"/>
      <w:lvlText w:val="o"/>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E05198">
      <w:start w:val="1"/>
      <w:numFmt w:val="bullet"/>
      <w:lvlText w:val="▪"/>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4A0C08">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2A2076">
      <w:start w:val="1"/>
      <w:numFmt w:val="bullet"/>
      <w:lvlText w:val="o"/>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E28BCA">
      <w:start w:val="1"/>
      <w:numFmt w:val="bullet"/>
      <w:lvlText w:val="▪"/>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E122251"/>
    <w:multiLevelType w:val="hybridMultilevel"/>
    <w:tmpl w:val="7DC2E7BA"/>
    <w:lvl w:ilvl="0" w:tplc="6150AEB4">
      <w:start w:val="1"/>
      <w:numFmt w:val="decimal"/>
      <w:lvlText w:val="%1."/>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02202C">
      <w:start w:val="1"/>
      <w:numFmt w:val="lowerLetter"/>
      <w:lvlText w:val="%2"/>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52BA70">
      <w:start w:val="1"/>
      <w:numFmt w:val="lowerRoman"/>
      <w:lvlText w:val="%3"/>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54DB44">
      <w:start w:val="1"/>
      <w:numFmt w:val="decimal"/>
      <w:lvlText w:val="%4"/>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3A1372">
      <w:start w:val="1"/>
      <w:numFmt w:val="lowerLetter"/>
      <w:lvlText w:val="%5"/>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5CB712">
      <w:start w:val="1"/>
      <w:numFmt w:val="lowerRoman"/>
      <w:lvlText w:val="%6"/>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8C2E76">
      <w:start w:val="1"/>
      <w:numFmt w:val="decimal"/>
      <w:lvlText w:val="%7"/>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A2179C">
      <w:start w:val="1"/>
      <w:numFmt w:val="lowerLetter"/>
      <w:lvlText w:val="%8"/>
      <w:lvlJc w:val="left"/>
      <w:pPr>
        <w:ind w:left="6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A0D21E">
      <w:start w:val="1"/>
      <w:numFmt w:val="lowerRoman"/>
      <w:lvlText w:val="%9"/>
      <w:lvlJc w:val="left"/>
      <w:pPr>
        <w:ind w:left="7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FA879AD"/>
    <w:multiLevelType w:val="hybridMultilevel"/>
    <w:tmpl w:val="5A3C41CE"/>
    <w:lvl w:ilvl="0" w:tplc="109ED030">
      <w:start w:val="1"/>
      <w:numFmt w:val="bullet"/>
      <w:lvlText w:val="-"/>
      <w:lvlJc w:val="left"/>
      <w:pPr>
        <w:ind w:left="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3078A4">
      <w:start w:val="1"/>
      <w:numFmt w:val="bullet"/>
      <w:lvlText w:val="o"/>
      <w:lvlJc w:val="left"/>
      <w:pPr>
        <w:ind w:left="1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08ADB2">
      <w:start w:val="1"/>
      <w:numFmt w:val="bullet"/>
      <w:lvlText w:val="▪"/>
      <w:lvlJc w:val="left"/>
      <w:pPr>
        <w:ind w:left="2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6EB904">
      <w:start w:val="1"/>
      <w:numFmt w:val="bullet"/>
      <w:lvlText w:val="•"/>
      <w:lvlJc w:val="left"/>
      <w:pPr>
        <w:ind w:left="3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BAF638">
      <w:start w:val="1"/>
      <w:numFmt w:val="bullet"/>
      <w:lvlText w:val="o"/>
      <w:lvlJc w:val="left"/>
      <w:pPr>
        <w:ind w:left="4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507082">
      <w:start w:val="1"/>
      <w:numFmt w:val="bullet"/>
      <w:lvlText w:val="▪"/>
      <w:lvlJc w:val="left"/>
      <w:pPr>
        <w:ind w:left="4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445260">
      <w:start w:val="1"/>
      <w:numFmt w:val="bullet"/>
      <w:lvlText w:val="•"/>
      <w:lvlJc w:val="left"/>
      <w:pPr>
        <w:ind w:left="5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22BB20">
      <w:start w:val="1"/>
      <w:numFmt w:val="bullet"/>
      <w:lvlText w:val="o"/>
      <w:lvlJc w:val="left"/>
      <w:pPr>
        <w:ind w:left="6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CCFE6C">
      <w:start w:val="1"/>
      <w:numFmt w:val="bullet"/>
      <w:lvlText w:val="▪"/>
      <w:lvlJc w:val="left"/>
      <w:pPr>
        <w:ind w:left="6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3A752CF"/>
    <w:multiLevelType w:val="hybridMultilevel"/>
    <w:tmpl w:val="4B14AC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0" w15:restartNumberingAfterBreak="0">
    <w:nsid w:val="37F86677"/>
    <w:multiLevelType w:val="hybridMultilevel"/>
    <w:tmpl w:val="426EC15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39471448"/>
    <w:multiLevelType w:val="singleLevel"/>
    <w:tmpl w:val="00000012"/>
    <w:lvl w:ilvl="0">
      <w:start w:val="1"/>
      <w:numFmt w:val="decimal"/>
      <w:lvlText w:val="%1)"/>
      <w:lvlJc w:val="left"/>
      <w:pPr>
        <w:tabs>
          <w:tab w:val="num" w:pos="1165"/>
        </w:tabs>
        <w:ind w:left="88" w:firstLine="992"/>
      </w:pPr>
      <w:rPr>
        <w:rFonts w:hint="default"/>
        <w:color w:val="auto"/>
        <w:kern w:val="1"/>
      </w:rPr>
    </w:lvl>
  </w:abstractNum>
  <w:abstractNum w:abstractNumId="32" w15:restartNumberingAfterBreak="0">
    <w:nsid w:val="3E045AF1"/>
    <w:multiLevelType w:val="multilevel"/>
    <w:tmpl w:val="25BC20F8"/>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33" w15:restartNumberingAfterBreak="0">
    <w:nsid w:val="3F5F54A0"/>
    <w:multiLevelType w:val="hybridMultilevel"/>
    <w:tmpl w:val="3EC4313E"/>
    <w:lvl w:ilvl="0" w:tplc="61324D88">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42A61849"/>
    <w:multiLevelType w:val="multilevel"/>
    <w:tmpl w:val="DC84775E"/>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35" w15:restartNumberingAfterBreak="0">
    <w:nsid w:val="49F6199B"/>
    <w:multiLevelType w:val="multilevel"/>
    <w:tmpl w:val="FD58C556"/>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36" w15:restartNumberingAfterBreak="0">
    <w:nsid w:val="4A590F70"/>
    <w:multiLevelType w:val="multilevel"/>
    <w:tmpl w:val="FDF40178"/>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DE93C05"/>
    <w:multiLevelType w:val="multilevel"/>
    <w:tmpl w:val="74AA140A"/>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8" w15:restartNumberingAfterBreak="0">
    <w:nsid w:val="4EAE1EBE"/>
    <w:multiLevelType w:val="hybridMultilevel"/>
    <w:tmpl w:val="195A019E"/>
    <w:lvl w:ilvl="0" w:tplc="537C0C92">
      <w:start w:val="1"/>
      <w:numFmt w:val="bullet"/>
      <w:lvlText w:val="-"/>
      <w:lvlJc w:val="left"/>
      <w:pPr>
        <w:ind w:left="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BEC4CC">
      <w:start w:val="1"/>
      <w:numFmt w:val="bullet"/>
      <w:lvlText w:val="o"/>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2EFCF2">
      <w:start w:val="1"/>
      <w:numFmt w:val="bullet"/>
      <w:lvlText w:val="▪"/>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1A8D9C">
      <w:start w:val="1"/>
      <w:numFmt w:val="bullet"/>
      <w:lvlText w:val="•"/>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0CA61E">
      <w:start w:val="1"/>
      <w:numFmt w:val="bullet"/>
      <w:lvlText w:val="o"/>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CABB6E">
      <w:start w:val="1"/>
      <w:numFmt w:val="bullet"/>
      <w:lvlText w:val="▪"/>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CA262C">
      <w:start w:val="1"/>
      <w:numFmt w:val="bullet"/>
      <w:lvlText w:val="•"/>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3A24D0">
      <w:start w:val="1"/>
      <w:numFmt w:val="bullet"/>
      <w:lvlText w:val="o"/>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AC85A2">
      <w:start w:val="1"/>
      <w:numFmt w:val="bullet"/>
      <w:lvlText w:val="▪"/>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F732D4A"/>
    <w:multiLevelType w:val="hybridMultilevel"/>
    <w:tmpl w:val="70222E26"/>
    <w:lvl w:ilvl="0" w:tplc="F55A3F5C">
      <w:start w:val="1"/>
      <w:numFmt w:val="bullet"/>
      <w:lvlText w:val=""/>
      <w:lvlJc w:val="left"/>
      <w:pPr>
        <w:ind w:left="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82808B6">
      <w:start w:val="1"/>
      <w:numFmt w:val="bullet"/>
      <w:lvlText w:val="o"/>
      <w:lvlJc w:val="left"/>
      <w:pPr>
        <w:ind w:left="15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48A110">
      <w:start w:val="1"/>
      <w:numFmt w:val="bullet"/>
      <w:lvlText w:val="▪"/>
      <w:lvlJc w:val="left"/>
      <w:pPr>
        <w:ind w:left="22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80BE32">
      <w:start w:val="1"/>
      <w:numFmt w:val="bullet"/>
      <w:lvlText w:val="•"/>
      <w:lvlJc w:val="left"/>
      <w:pPr>
        <w:ind w:left="2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D80FE0">
      <w:start w:val="1"/>
      <w:numFmt w:val="bullet"/>
      <w:lvlText w:val="o"/>
      <w:lvlJc w:val="left"/>
      <w:pPr>
        <w:ind w:left="37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F83C26">
      <w:start w:val="1"/>
      <w:numFmt w:val="bullet"/>
      <w:lvlText w:val="▪"/>
      <w:lvlJc w:val="left"/>
      <w:pPr>
        <w:ind w:left="4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1CC4F8">
      <w:start w:val="1"/>
      <w:numFmt w:val="bullet"/>
      <w:lvlText w:val="•"/>
      <w:lvlJc w:val="left"/>
      <w:pPr>
        <w:ind w:left="5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CC7326">
      <w:start w:val="1"/>
      <w:numFmt w:val="bullet"/>
      <w:lvlText w:val="o"/>
      <w:lvlJc w:val="left"/>
      <w:pPr>
        <w:ind w:left="58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98EB46">
      <w:start w:val="1"/>
      <w:numFmt w:val="bullet"/>
      <w:lvlText w:val="▪"/>
      <w:lvlJc w:val="left"/>
      <w:pPr>
        <w:ind w:left="6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25B35EC"/>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41" w15:restartNumberingAfterBreak="0">
    <w:nsid w:val="544B18BD"/>
    <w:multiLevelType w:val="hybridMultilevel"/>
    <w:tmpl w:val="84D8FB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8CA75D8"/>
    <w:multiLevelType w:val="multilevel"/>
    <w:tmpl w:val="5D4A75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98518C3"/>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44" w15:restartNumberingAfterBreak="0">
    <w:nsid w:val="62726F25"/>
    <w:multiLevelType w:val="multilevel"/>
    <w:tmpl w:val="49628380"/>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4C7574E"/>
    <w:multiLevelType w:val="hybridMultilevel"/>
    <w:tmpl w:val="B48047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74D97FBA"/>
    <w:multiLevelType w:val="multilevel"/>
    <w:tmpl w:val="8BEEB01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6672B1C"/>
    <w:multiLevelType w:val="hybridMultilevel"/>
    <w:tmpl w:val="012C58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A34D53"/>
    <w:multiLevelType w:val="multilevel"/>
    <w:tmpl w:val="70363AD6"/>
    <w:lvl w:ilvl="0">
      <w:numFmt w:val="bullet"/>
      <w:lvlText w:val="−"/>
      <w:lvlJc w:val="left"/>
      <w:pPr>
        <w:ind w:left="4256"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49" w15:restartNumberingAfterBreak="0">
    <w:nsid w:val="7B193B48"/>
    <w:multiLevelType w:val="multilevel"/>
    <w:tmpl w:val="D87EFF64"/>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B385999"/>
    <w:multiLevelType w:val="multilevel"/>
    <w:tmpl w:val="1DBCF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FCD38B4"/>
    <w:multiLevelType w:val="multilevel"/>
    <w:tmpl w:val="FCC0E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13"/>
  </w:num>
  <w:num w:numId="3">
    <w:abstractNumId w:val="45"/>
  </w:num>
  <w:num w:numId="4">
    <w:abstractNumId w:val="29"/>
  </w:num>
  <w:num w:numId="5">
    <w:abstractNumId w:val="41"/>
  </w:num>
  <w:num w:numId="6">
    <w:abstractNumId w:val="2"/>
  </w:num>
  <w:num w:numId="7">
    <w:abstractNumId w:val="3"/>
  </w:num>
  <w:num w:numId="8">
    <w:abstractNumId w:val="7"/>
  </w:num>
  <w:num w:numId="9">
    <w:abstractNumId w:val="8"/>
  </w:num>
  <w:num w:numId="10">
    <w:abstractNumId w:val="10"/>
  </w:num>
  <w:num w:numId="11">
    <w:abstractNumId w:val="11"/>
  </w:num>
  <w:num w:numId="12">
    <w:abstractNumId w:val="12"/>
  </w:num>
  <w:num w:numId="13">
    <w:abstractNumId w:val="43"/>
  </w:num>
  <w:num w:numId="14">
    <w:abstractNumId w:val="40"/>
  </w:num>
  <w:num w:numId="15">
    <w:abstractNumId w:val="47"/>
  </w:num>
  <w:num w:numId="16">
    <w:abstractNumId w:val="30"/>
  </w:num>
  <w:num w:numId="17">
    <w:abstractNumId w:val="9"/>
  </w:num>
  <w:num w:numId="18">
    <w:abstractNumId w:val="31"/>
  </w:num>
  <w:num w:numId="19">
    <w:abstractNumId w:val="51"/>
  </w:num>
  <w:num w:numId="20">
    <w:abstractNumId w:val="33"/>
  </w:num>
  <w:num w:numId="21">
    <w:abstractNumId w:val="0"/>
  </w:num>
  <w:num w:numId="22">
    <w:abstractNumId w:val="26"/>
  </w:num>
  <w:num w:numId="23">
    <w:abstractNumId w:val="24"/>
  </w:num>
  <w:num w:numId="24">
    <w:abstractNumId w:val="39"/>
  </w:num>
  <w:num w:numId="25">
    <w:abstractNumId w:val="38"/>
  </w:num>
  <w:num w:numId="26">
    <w:abstractNumId w:val="15"/>
  </w:num>
  <w:num w:numId="27">
    <w:abstractNumId w:val="16"/>
  </w:num>
  <w:num w:numId="28">
    <w:abstractNumId w:val="21"/>
  </w:num>
  <w:num w:numId="29">
    <w:abstractNumId w:val="22"/>
  </w:num>
  <w:num w:numId="30">
    <w:abstractNumId w:val="28"/>
  </w:num>
  <w:num w:numId="31">
    <w:abstractNumId w:val="20"/>
  </w:num>
  <w:num w:numId="32">
    <w:abstractNumId w:val="37"/>
  </w:num>
  <w:num w:numId="33">
    <w:abstractNumId w:val="23"/>
  </w:num>
  <w:num w:numId="34">
    <w:abstractNumId w:val="36"/>
  </w:num>
  <w:num w:numId="35">
    <w:abstractNumId w:val="32"/>
  </w:num>
  <w:num w:numId="36">
    <w:abstractNumId w:val="50"/>
  </w:num>
  <w:num w:numId="37">
    <w:abstractNumId w:val="35"/>
  </w:num>
  <w:num w:numId="38">
    <w:abstractNumId w:val="19"/>
  </w:num>
  <w:num w:numId="39">
    <w:abstractNumId w:val="34"/>
  </w:num>
  <w:num w:numId="40">
    <w:abstractNumId w:val="48"/>
  </w:num>
  <w:num w:numId="41">
    <w:abstractNumId w:val="42"/>
  </w:num>
  <w:num w:numId="42">
    <w:abstractNumId w:val="44"/>
  </w:num>
  <w:num w:numId="43">
    <w:abstractNumId w:val="52"/>
  </w:num>
  <w:num w:numId="44">
    <w:abstractNumId w:val="17"/>
  </w:num>
  <w:num w:numId="45">
    <w:abstractNumId w:val="46"/>
  </w:num>
  <w:num w:numId="46">
    <w:abstractNumId w:val="49"/>
  </w:num>
  <w:num w:numId="47">
    <w:abstractNumId w:val="25"/>
  </w:num>
  <w:num w:numId="48">
    <w:abstractNumId w:val="18"/>
  </w:num>
  <w:num w:numId="49">
    <w:abstractNumId w:val="2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441CE"/>
    <w:rsid w:val="000001A5"/>
    <w:rsid w:val="000001E1"/>
    <w:rsid w:val="0000053C"/>
    <w:rsid w:val="00000B1A"/>
    <w:rsid w:val="00001401"/>
    <w:rsid w:val="00001FAF"/>
    <w:rsid w:val="000022BB"/>
    <w:rsid w:val="000023C6"/>
    <w:rsid w:val="000026E8"/>
    <w:rsid w:val="00003B26"/>
    <w:rsid w:val="000040D2"/>
    <w:rsid w:val="0000455D"/>
    <w:rsid w:val="00004D91"/>
    <w:rsid w:val="00004F2F"/>
    <w:rsid w:val="00005455"/>
    <w:rsid w:val="0000552F"/>
    <w:rsid w:val="00005A6C"/>
    <w:rsid w:val="00005E37"/>
    <w:rsid w:val="00006305"/>
    <w:rsid w:val="000066FE"/>
    <w:rsid w:val="00006A04"/>
    <w:rsid w:val="00007523"/>
    <w:rsid w:val="0000775E"/>
    <w:rsid w:val="00007A84"/>
    <w:rsid w:val="00010994"/>
    <w:rsid w:val="00010C40"/>
    <w:rsid w:val="00011778"/>
    <w:rsid w:val="00011EE0"/>
    <w:rsid w:val="00012ED1"/>
    <w:rsid w:val="0001323F"/>
    <w:rsid w:val="0001388E"/>
    <w:rsid w:val="00014214"/>
    <w:rsid w:val="00015199"/>
    <w:rsid w:val="00015636"/>
    <w:rsid w:val="00017356"/>
    <w:rsid w:val="0001740F"/>
    <w:rsid w:val="00017D79"/>
    <w:rsid w:val="000208A4"/>
    <w:rsid w:val="000210D3"/>
    <w:rsid w:val="00022E7A"/>
    <w:rsid w:val="00023CDE"/>
    <w:rsid w:val="000310CC"/>
    <w:rsid w:val="00031DE5"/>
    <w:rsid w:val="00032364"/>
    <w:rsid w:val="00032E0C"/>
    <w:rsid w:val="00033592"/>
    <w:rsid w:val="00034F9E"/>
    <w:rsid w:val="00035995"/>
    <w:rsid w:val="000363FF"/>
    <w:rsid w:val="0003763A"/>
    <w:rsid w:val="0004032F"/>
    <w:rsid w:val="000405A1"/>
    <w:rsid w:val="0004066F"/>
    <w:rsid w:val="00040BF8"/>
    <w:rsid w:val="0004240E"/>
    <w:rsid w:val="00042644"/>
    <w:rsid w:val="00042C0A"/>
    <w:rsid w:val="000430EB"/>
    <w:rsid w:val="00043B90"/>
    <w:rsid w:val="00043F5A"/>
    <w:rsid w:val="000448F5"/>
    <w:rsid w:val="000465A9"/>
    <w:rsid w:val="000469C4"/>
    <w:rsid w:val="00047416"/>
    <w:rsid w:val="00050C5C"/>
    <w:rsid w:val="00050E46"/>
    <w:rsid w:val="00050F96"/>
    <w:rsid w:val="00050FA8"/>
    <w:rsid w:val="00051789"/>
    <w:rsid w:val="00052240"/>
    <w:rsid w:val="00052E92"/>
    <w:rsid w:val="00053809"/>
    <w:rsid w:val="0005381C"/>
    <w:rsid w:val="000556FB"/>
    <w:rsid w:val="00055981"/>
    <w:rsid w:val="00055CE5"/>
    <w:rsid w:val="0005696E"/>
    <w:rsid w:val="00056ACA"/>
    <w:rsid w:val="00056DA0"/>
    <w:rsid w:val="00056DBA"/>
    <w:rsid w:val="00056DC0"/>
    <w:rsid w:val="00056EBE"/>
    <w:rsid w:val="0005712C"/>
    <w:rsid w:val="00057509"/>
    <w:rsid w:val="0005786F"/>
    <w:rsid w:val="00057BAC"/>
    <w:rsid w:val="00060996"/>
    <w:rsid w:val="00065008"/>
    <w:rsid w:val="00065256"/>
    <w:rsid w:val="00065BFD"/>
    <w:rsid w:val="00065F28"/>
    <w:rsid w:val="00066803"/>
    <w:rsid w:val="000672C2"/>
    <w:rsid w:val="000676FB"/>
    <w:rsid w:val="00067714"/>
    <w:rsid w:val="00067C12"/>
    <w:rsid w:val="000708A7"/>
    <w:rsid w:val="000708B2"/>
    <w:rsid w:val="00071324"/>
    <w:rsid w:val="000715F2"/>
    <w:rsid w:val="00074862"/>
    <w:rsid w:val="00074CFA"/>
    <w:rsid w:val="00074F28"/>
    <w:rsid w:val="00075581"/>
    <w:rsid w:val="000760B6"/>
    <w:rsid w:val="00076163"/>
    <w:rsid w:val="0007618C"/>
    <w:rsid w:val="000763DC"/>
    <w:rsid w:val="00077BE8"/>
    <w:rsid w:val="00077CBE"/>
    <w:rsid w:val="000807D2"/>
    <w:rsid w:val="00081B14"/>
    <w:rsid w:val="0008242B"/>
    <w:rsid w:val="0008298B"/>
    <w:rsid w:val="00082A24"/>
    <w:rsid w:val="00082FC4"/>
    <w:rsid w:val="000839BA"/>
    <w:rsid w:val="00085444"/>
    <w:rsid w:val="00085FA3"/>
    <w:rsid w:val="000870B7"/>
    <w:rsid w:val="0009079A"/>
    <w:rsid w:val="00091153"/>
    <w:rsid w:val="000916F5"/>
    <w:rsid w:val="00092656"/>
    <w:rsid w:val="000932A4"/>
    <w:rsid w:val="000942DA"/>
    <w:rsid w:val="00094883"/>
    <w:rsid w:val="000949F7"/>
    <w:rsid w:val="000952D9"/>
    <w:rsid w:val="000955AC"/>
    <w:rsid w:val="000958E6"/>
    <w:rsid w:val="00095902"/>
    <w:rsid w:val="00095981"/>
    <w:rsid w:val="00095AC2"/>
    <w:rsid w:val="00095E63"/>
    <w:rsid w:val="00096217"/>
    <w:rsid w:val="0009646B"/>
    <w:rsid w:val="00096CBF"/>
    <w:rsid w:val="00097497"/>
    <w:rsid w:val="000A016E"/>
    <w:rsid w:val="000A0290"/>
    <w:rsid w:val="000A0A0A"/>
    <w:rsid w:val="000A1046"/>
    <w:rsid w:val="000A1FA6"/>
    <w:rsid w:val="000A2EB8"/>
    <w:rsid w:val="000A37EC"/>
    <w:rsid w:val="000A40F9"/>
    <w:rsid w:val="000A4112"/>
    <w:rsid w:val="000A47F0"/>
    <w:rsid w:val="000A4A8B"/>
    <w:rsid w:val="000A4F3B"/>
    <w:rsid w:val="000A4F7A"/>
    <w:rsid w:val="000A5FAA"/>
    <w:rsid w:val="000A6F93"/>
    <w:rsid w:val="000A71DE"/>
    <w:rsid w:val="000A7943"/>
    <w:rsid w:val="000B0187"/>
    <w:rsid w:val="000B13CA"/>
    <w:rsid w:val="000B1A0F"/>
    <w:rsid w:val="000B23A8"/>
    <w:rsid w:val="000B2BC1"/>
    <w:rsid w:val="000B2DEF"/>
    <w:rsid w:val="000B2E06"/>
    <w:rsid w:val="000B400E"/>
    <w:rsid w:val="000B45E6"/>
    <w:rsid w:val="000B5863"/>
    <w:rsid w:val="000C23E7"/>
    <w:rsid w:val="000C27BF"/>
    <w:rsid w:val="000C3C63"/>
    <w:rsid w:val="000C4DD9"/>
    <w:rsid w:val="000C5522"/>
    <w:rsid w:val="000C76A4"/>
    <w:rsid w:val="000C7D3B"/>
    <w:rsid w:val="000D0FA2"/>
    <w:rsid w:val="000D15CF"/>
    <w:rsid w:val="000D1EBD"/>
    <w:rsid w:val="000D2DF3"/>
    <w:rsid w:val="000D3ACB"/>
    <w:rsid w:val="000D471A"/>
    <w:rsid w:val="000D4D50"/>
    <w:rsid w:val="000E0065"/>
    <w:rsid w:val="000E0AC4"/>
    <w:rsid w:val="000E2691"/>
    <w:rsid w:val="000E2E6C"/>
    <w:rsid w:val="000E3277"/>
    <w:rsid w:val="000E328F"/>
    <w:rsid w:val="000E5BE5"/>
    <w:rsid w:val="000E6B9A"/>
    <w:rsid w:val="000E7763"/>
    <w:rsid w:val="000F02B1"/>
    <w:rsid w:val="000F0DCF"/>
    <w:rsid w:val="000F18EE"/>
    <w:rsid w:val="000F331E"/>
    <w:rsid w:val="000F33D0"/>
    <w:rsid w:val="000F379C"/>
    <w:rsid w:val="000F386E"/>
    <w:rsid w:val="000F417F"/>
    <w:rsid w:val="000F4EEB"/>
    <w:rsid w:val="000F5B32"/>
    <w:rsid w:val="000F5B94"/>
    <w:rsid w:val="000F5EB9"/>
    <w:rsid w:val="000F6015"/>
    <w:rsid w:val="000F611D"/>
    <w:rsid w:val="000F6B68"/>
    <w:rsid w:val="000F6BEC"/>
    <w:rsid w:val="000F750A"/>
    <w:rsid w:val="001000B4"/>
    <w:rsid w:val="001009AA"/>
    <w:rsid w:val="00101202"/>
    <w:rsid w:val="00101289"/>
    <w:rsid w:val="001019C4"/>
    <w:rsid w:val="00101BAA"/>
    <w:rsid w:val="00103699"/>
    <w:rsid w:val="00103DB5"/>
    <w:rsid w:val="00104501"/>
    <w:rsid w:val="00105422"/>
    <w:rsid w:val="00105C36"/>
    <w:rsid w:val="00106CAD"/>
    <w:rsid w:val="00106D1D"/>
    <w:rsid w:val="00106EF0"/>
    <w:rsid w:val="00107076"/>
    <w:rsid w:val="00107686"/>
    <w:rsid w:val="00110789"/>
    <w:rsid w:val="00111EF3"/>
    <w:rsid w:val="00112801"/>
    <w:rsid w:val="00113393"/>
    <w:rsid w:val="00113982"/>
    <w:rsid w:val="001139B1"/>
    <w:rsid w:val="0011421E"/>
    <w:rsid w:val="0011445A"/>
    <w:rsid w:val="001147B1"/>
    <w:rsid w:val="001152D6"/>
    <w:rsid w:val="001157C2"/>
    <w:rsid w:val="001166C2"/>
    <w:rsid w:val="00116F2C"/>
    <w:rsid w:val="00117509"/>
    <w:rsid w:val="0011780F"/>
    <w:rsid w:val="00117AA3"/>
    <w:rsid w:val="00120F47"/>
    <w:rsid w:val="00122763"/>
    <w:rsid w:val="00122C4F"/>
    <w:rsid w:val="00125381"/>
    <w:rsid w:val="0012553F"/>
    <w:rsid w:val="00125CC1"/>
    <w:rsid w:val="00125CD0"/>
    <w:rsid w:val="00127C21"/>
    <w:rsid w:val="00127F59"/>
    <w:rsid w:val="00131703"/>
    <w:rsid w:val="001321F5"/>
    <w:rsid w:val="00132D6C"/>
    <w:rsid w:val="00133193"/>
    <w:rsid w:val="001331E0"/>
    <w:rsid w:val="0013373C"/>
    <w:rsid w:val="00133AFF"/>
    <w:rsid w:val="00134357"/>
    <w:rsid w:val="001345E8"/>
    <w:rsid w:val="00134857"/>
    <w:rsid w:val="001355A8"/>
    <w:rsid w:val="001365E1"/>
    <w:rsid w:val="00136CAC"/>
    <w:rsid w:val="001370EA"/>
    <w:rsid w:val="0013714F"/>
    <w:rsid w:val="00137A44"/>
    <w:rsid w:val="00137CDC"/>
    <w:rsid w:val="0014056C"/>
    <w:rsid w:val="00140D46"/>
    <w:rsid w:val="0014261F"/>
    <w:rsid w:val="001435AD"/>
    <w:rsid w:val="00143E0F"/>
    <w:rsid w:val="00144905"/>
    <w:rsid w:val="001453A2"/>
    <w:rsid w:val="0014547D"/>
    <w:rsid w:val="00145555"/>
    <w:rsid w:val="00145C8F"/>
    <w:rsid w:val="00146B53"/>
    <w:rsid w:val="00146BA5"/>
    <w:rsid w:val="00146CE2"/>
    <w:rsid w:val="00150333"/>
    <w:rsid w:val="00150916"/>
    <w:rsid w:val="00151B3E"/>
    <w:rsid w:val="001537FF"/>
    <w:rsid w:val="00155423"/>
    <w:rsid w:val="00156537"/>
    <w:rsid w:val="001565A1"/>
    <w:rsid w:val="00156D4B"/>
    <w:rsid w:val="0015714B"/>
    <w:rsid w:val="001605EF"/>
    <w:rsid w:val="00161632"/>
    <w:rsid w:val="00162179"/>
    <w:rsid w:val="00163133"/>
    <w:rsid w:val="00163773"/>
    <w:rsid w:val="00163A02"/>
    <w:rsid w:val="00164073"/>
    <w:rsid w:val="00164F61"/>
    <w:rsid w:val="001653EF"/>
    <w:rsid w:val="00165992"/>
    <w:rsid w:val="0016660D"/>
    <w:rsid w:val="00167DA2"/>
    <w:rsid w:val="00167F92"/>
    <w:rsid w:val="00170633"/>
    <w:rsid w:val="001708F4"/>
    <w:rsid w:val="001710B6"/>
    <w:rsid w:val="00171885"/>
    <w:rsid w:val="00171C88"/>
    <w:rsid w:val="00171D58"/>
    <w:rsid w:val="00172945"/>
    <w:rsid w:val="00172D7D"/>
    <w:rsid w:val="00173034"/>
    <w:rsid w:val="00173649"/>
    <w:rsid w:val="001743E2"/>
    <w:rsid w:val="00174760"/>
    <w:rsid w:val="00174C53"/>
    <w:rsid w:val="00174DDC"/>
    <w:rsid w:val="001752CF"/>
    <w:rsid w:val="00176423"/>
    <w:rsid w:val="0017646C"/>
    <w:rsid w:val="00176CAD"/>
    <w:rsid w:val="001772D8"/>
    <w:rsid w:val="001805C6"/>
    <w:rsid w:val="00180D25"/>
    <w:rsid w:val="001813B8"/>
    <w:rsid w:val="001824B8"/>
    <w:rsid w:val="001827A6"/>
    <w:rsid w:val="0018340F"/>
    <w:rsid w:val="00183491"/>
    <w:rsid w:val="00183520"/>
    <w:rsid w:val="001838AD"/>
    <w:rsid w:val="00184C78"/>
    <w:rsid w:val="00184DEA"/>
    <w:rsid w:val="0018523F"/>
    <w:rsid w:val="00185F3E"/>
    <w:rsid w:val="0018642D"/>
    <w:rsid w:val="00187EE7"/>
    <w:rsid w:val="00190C04"/>
    <w:rsid w:val="00190F93"/>
    <w:rsid w:val="001923FC"/>
    <w:rsid w:val="00192575"/>
    <w:rsid w:val="001926CA"/>
    <w:rsid w:val="00196916"/>
    <w:rsid w:val="00197C25"/>
    <w:rsid w:val="00197CC7"/>
    <w:rsid w:val="001A00D9"/>
    <w:rsid w:val="001A085F"/>
    <w:rsid w:val="001A41B7"/>
    <w:rsid w:val="001A7457"/>
    <w:rsid w:val="001A7A25"/>
    <w:rsid w:val="001B01F3"/>
    <w:rsid w:val="001B0294"/>
    <w:rsid w:val="001B0697"/>
    <w:rsid w:val="001B125D"/>
    <w:rsid w:val="001B1526"/>
    <w:rsid w:val="001B398B"/>
    <w:rsid w:val="001B53C7"/>
    <w:rsid w:val="001B5E35"/>
    <w:rsid w:val="001B655F"/>
    <w:rsid w:val="001B667F"/>
    <w:rsid w:val="001B7425"/>
    <w:rsid w:val="001B784D"/>
    <w:rsid w:val="001C002E"/>
    <w:rsid w:val="001C1BFF"/>
    <w:rsid w:val="001C1C28"/>
    <w:rsid w:val="001C2EC5"/>
    <w:rsid w:val="001C5EEC"/>
    <w:rsid w:val="001C6252"/>
    <w:rsid w:val="001C6380"/>
    <w:rsid w:val="001C66EA"/>
    <w:rsid w:val="001C6A4A"/>
    <w:rsid w:val="001C7128"/>
    <w:rsid w:val="001C72B8"/>
    <w:rsid w:val="001C7959"/>
    <w:rsid w:val="001C7B23"/>
    <w:rsid w:val="001C7EDC"/>
    <w:rsid w:val="001D116D"/>
    <w:rsid w:val="001D1508"/>
    <w:rsid w:val="001D15C2"/>
    <w:rsid w:val="001D1C69"/>
    <w:rsid w:val="001D22F3"/>
    <w:rsid w:val="001D2675"/>
    <w:rsid w:val="001D36D5"/>
    <w:rsid w:val="001D3792"/>
    <w:rsid w:val="001D48CD"/>
    <w:rsid w:val="001D4C23"/>
    <w:rsid w:val="001D54F1"/>
    <w:rsid w:val="001D6176"/>
    <w:rsid w:val="001E1817"/>
    <w:rsid w:val="001E244A"/>
    <w:rsid w:val="001E2CF3"/>
    <w:rsid w:val="001E4D32"/>
    <w:rsid w:val="001E520E"/>
    <w:rsid w:val="001E56B7"/>
    <w:rsid w:val="001E695E"/>
    <w:rsid w:val="001E72D8"/>
    <w:rsid w:val="001E750E"/>
    <w:rsid w:val="001E7719"/>
    <w:rsid w:val="001E774A"/>
    <w:rsid w:val="001E78B2"/>
    <w:rsid w:val="001F0810"/>
    <w:rsid w:val="001F11AF"/>
    <w:rsid w:val="001F1B1B"/>
    <w:rsid w:val="001F373F"/>
    <w:rsid w:val="001F3FE7"/>
    <w:rsid w:val="001F4BE7"/>
    <w:rsid w:val="001F4FAE"/>
    <w:rsid w:val="001F539A"/>
    <w:rsid w:val="001F6895"/>
    <w:rsid w:val="001F6FF6"/>
    <w:rsid w:val="002007AE"/>
    <w:rsid w:val="00200879"/>
    <w:rsid w:val="002016C0"/>
    <w:rsid w:val="00202594"/>
    <w:rsid w:val="00204562"/>
    <w:rsid w:val="00205F07"/>
    <w:rsid w:val="00205FC9"/>
    <w:rsid w:val="002062D3"/>
    <w:rsid w:val="00206458"/>
    <w:rsid w:val="00207142"/>
    <w:rsid w:val="00212740"/>
    <w:rsid w:val="00212750"/>
    <w:rsid w:val="00212F5E"/>
    <w:rsid w:val="00213CBD"/>
    <w:rsid w:val="00213EA7"/>
    <w:rsid w:val="00214849"/>
    <w:rsid w:val="0021652C"/>
    <w:rsid w:val="00216F10"/>
    <w:rsid w:val="00220232"/>
    <w:rsid w:val="00220913"/>
    <w:rsid w:val="00220F24"/>
    <w:rsid w:val="0022128F"/>
    <w:rsid w:val="00221416"/>
    <w:rsid w:val="00221AD9"/>
    <w:rsid w:val="002264B1"/>
    <w:rsid w:val="002265B2"/>
    <w:rsid w:val="002272FE"/>
    <w:rsid w:val="002274B3"/>
    <w:rsid w:val="00230825"/>
    <w:rsid w:val="00231099"/>
    <w:rsid w:val="002313D3"/>
    <w:rsid w:val="00231893"/>
    <w:rsid w:val="002330FF"/>
    <w:rsid w:val="00233C6C"/>
    <w:rsid w:val="002347F2"/>
    <w:rsid w:val="00235101"/>
    <w:rsid w:val="002353D2"/>
    <w:rsid w:val="002362C5"/>
    <w:rsid w:val="00236AD7"/>
    <w:rsid w:val="00237534"/>
    <w:rsid w:val="0024005B"/>
    <w:rsid w:val="002409FD"/>
    <w:rsid w:val="0024183D"/>
    <w:rsid w:val="00241D55"/>
    <w:rsid w:val="00242C0D"/>
    <w:rsid w:val="00242F5C"/>
    <w:rsid w:val="00243E39"/>
    <w:rsid w:val="00245C27"/>
    <w:rsid w:val="00245FEE"/>
    <w:rsid w:val="00246433"/>
    <w:rsid w:val="00246A32"/>
    <w:rsid w:val="002479A0"/>
    <w:rsid w:val="002502C6"/>
    <w:rsid w:val="0025183C"/>
    <w:rsid w:val="0025264F"/>
    <w:rsid w:val="0025305C"/>
    <w:rsid w:val="002530F5"/>
    <w:rsid w:val="0025441A"/>
    <w:rsid w:val="00254BE2"/>
    <w:rsid w:val="002553B9"/>
    <w:rsid w:val="00256F26"/>
    <w:rsid w:val="00257DA4"/>
    <w:rsid w:val="00260416"/>
    <w:rsid w:val="00261BEB"/>
    <w:rsid w:val="00262949"/>
    <w:rsid w:val="00264493"/>
    <w:rsid w:val="00265905"/>
    <w:rsid w:val="002659D2"/>
    <w:rsid w:val="00265D53"/>
    <w:rsid w:val="00266955"/>
    <w:rsid w:val="0026795B"/>
    <w:rsid w:val="00270140"/>
    <w:rsid w:val="00270609"/>
    <w:rsid w:val="0027195E"/>
    <w:rsid w:val="00271F9B"/>
    <w:rsid w:val="00272A25"/>
    <w:rsid w:val="002733A9"/>
    <w:rsid w:val="002736C7"/>
    <w:rsid w:val="00273D9D"/>
    <w:rsid w:val="00274204"/>
    <w:rsid w:val="0027525A"/>
    <w:rsid w:val="0027678A"/>
    <w:rsid w:val="00276B0C"/>
    <w:rsid w:val="00277C65"/>
    <w:rsid w:val="0028042C"/>
    <w:rsid w:val="00280C52"/>
    <w:rsid w:val="00281781"/>
    <w:rsid w:val="00281C83"/>
    <w:rsid w:val="00281E25"/>
    <w:rsid w:val="002832E7"/>
    <w:rsid w:val="002839AB"/>
    <w:rsid w:val="0028537D"/>
    <w:rsid w:val="00285AD7"/>
    <w:rsid w:val="00290746"/>
    <w:rsid w:val="00290887"/>
    <w:rsid w:val="002915DF"/>
    <w:rsid w:val="00292343"/>
    <w:rsid w:val="0029406A"/>
    <w:rsid w:val="00294286"/>
    <w:rsid w:val="00294630"/>
    <w:rsid w:val="00294C71"/>
    <w:rsid w:val="00294D92"/>
    <w:rsid w:val="002951F6"/>
    <w:rsid w:val="00295D09"/>
    <w:rsid w:val="002960B1"/>
    <w:rsid w:val="0029710A"/>
    <w:rsid w:val="00297ED6"/>
    <w:rsid w:val="002A0FB0"/>
    <w:rsid w:val="002A200B"/>
    <w:rsid w:val="002A2542"/>
    <w:rsid w:val="002A2E8E"/>
    <w:rsid w:val="002A374F"/>
    <w:rsid w:val="002A440B"/>
    <w:rsid w:val="002A4450"/>
    <w:rsid w:val="002A4565"/>
    <w:rsid w:val="002A4D67"/>
    <w:rsid w:val="002A515A"/>
    <w:rsid w:val="002A6442"/>
    <w:rsid w:val="002A6694"/>
    <w:rsid w:val="002A68DB"/>
    <w:rsid w:val="002A7C3B"/>
    <w:rsid w:val="002B0276"/>
    <w:rsid w:val="002B1B53"/>
    <w:rsid w:val="002B24C9"/>
    <w:rsid w:val="002B3F02"/>
    <w:rsid w:val="002B466B"/>
    <w:rsid w:val="002B4F80"/>
    <w:rsid w:val="002B5254"/>
    <w:rsid w:val="002B54F3"/>
    <w:rsid w:val="002B5597"/>
    <w:rsid w:val="002B57E3"/>
    <w:rsid w:val="002B5C36"/>
    <w:rsid w:val="002B69AF"/>
    <w:rsid w:val="002B78A5"/>
    <w:rsid w:val="002C0C78"/>
    <w:rsid w:val="002C0E8D"/>
    <w:rsid w:val="002C2937"/>
    <w:rsid w:val="002C375D"/>
    <w:rsid w:val="002C3882"/>
    <w:rsid w:val="002C3A82"/>
    <w:rsid w:val="002C4FFE"/>
    <w:rsid w:val="002C5430"/>
    <w:rsid w:val="002C56AC"/>
    <w:rsid w:val="002C6D67"/>
    <w:rsid w:val="002C7211"/>
    <w:rsid w:val="002D09A2"/>
    <w:rsid w:val="002D0B8A"/>
    <w:rsid w:val="002D1623"/>
    <w:rsid w:val="002D2166"/>
    <w:rsid w:val="002D2352"/>
    <w:rsid w:val="002D2B49"/>
    <w:rsid w:val="002D35CF"/>
    <w:rsid w:val="002D4047"/>
    <w:rsid w:val="002D4586"/>
    <w:rsid w:val="002D5000"/>
    <w:rsid w:val="002D52FA"/>
    <w:rsid w:val="002D6EDC"/>
    <w:rsid w:val="002D73EE"/>
    <w:rsid w:val="002E05AA"/>
    <w:rsid w:val="002E1F61"/>
    <w:rsid w:val="002E22A7"/>
    <w:rsid w:val="002E28E8"/>
    <w:rsid w:val="002E3FE3"/>
    <w:rsid w:val="002E44AF"/>
    <w:rsid w:val="002E4C98"/>
    <w:rsid w:val="002E55C8"/>
    <w:rsid w:val="002E5ED9"/>
    <w:rsid w:val="002E6C9C"/>
    <w:rsid w:val="002E75C6"/>
    <w:rsid w:val="002E79BD"/>
    <w:rsid w:val="002F246D"/>
    <w:rsid w:val="002F267C"/>
    <w:rsid w:val="002F26E5"/>
    <w:rsid w:val="002F28B3"/>
    <w:rsid w:val="002F2951"/>
    <w:rsid w:val="002F2B0B"/>
    <w:rsid w:val="002F3645"/>
    <w:rsid w:val="002F3C85"/>
    <w:rsid w:val="002F47CA"/>
    <w:rsid w:val="002F4900"/>
    <w:rsid w:val="002F4A7A"/>
    <w:rsid w:val="002F5529"/>
    <w:rsid w:val="002F71D5"/>
    <w:rsid w:val="002F71F1"/>
    <w:rsid w:val="003014CE"/>
    <w:rsid w:val="0030159F"/>
    <w:rsid w:val="00301751"/>
    <w:rsid w:val="003020B5"/>
    <w:rsid w:val="00302271"/>
    <w:rsid w:val="00302A2D"/>
    <w:rsid w:val="003035A3"/>
    <w:rsid w:val="00303614"/>
    <w:rsid w:val="003037B4"/>
    <w:rsid w:val="00303D61"/>
    <w:rsid w:val="00304DB1"/>
    <w:rsid w:val="00306071"/>
    <w:rsid w:val="00306344"/>
    <w:rsid w:val="00306580"/>
    <w:rsid w:val="00306AA8"/>
    <w:rsid w:val="00311F0E"/>
    <w:rsid w:val="00311F71"/>
    <w:rsid w:val="0031394E"/>
    <w:rsid w:val="0031420D"/>
    <w:rsid w:val="003143EC"/>
    <w:rsid w:val="0031482A"/>
    <w:rsid w:val="00315181"/>
    <w:rsid w:val="003155CE"/>
    <w:rsid w:val="00316A63"/>
    <w:rsid w:val="00316C2F"/>
    <w:rsid w:val="00316D4F"/>
    <w:rsid w:val="003179A0"/>
    <w:rsid w:val="003212D7"/>
    <w:rsid w:val="00321629"/>
    <w:rsid w:val="003217D0"/>
    <w:rsid w:val="00321BF9"/>
    <w:rsid w:val="00322F08"/>
    <w:rsid w:val="00323F6E"/>
    <w:rsid w:val="00324DFF"/>
    <w:rsid w:val="00324EBE"/>
    <w:rsid w:val="0032574C"/>
    <w:rsid w:val="003279D2"/>
    <w:rsid w:val="00327B0C"/>
    <w:rsid w:val="00327C08"/>
    <w:rsid w:val="003300C6"/>
    <w:rsid w:val="00331EBF"/>
    <w:rsid w:val="00332BAC"/>
    <w:rsid w:val="003332D6"/>
    <w:rsid w:val="003336D1"/>
    <w:rsid w:val="00334688"/>
    <w:rsid w:val="0033524D"/>
    <w:rsid w:val="00336FCD"/>
    <w:rsid w:val="00337279"/>
    <w:rsid w:val="00337417"/>
    <w:rsid w:val="003404F2"/>
    <w:rsid w:val="003409C7"/>
    <w:rsid w:val="0034146F"/>
    <w:rsid w:val="0034200B"/>
    <w:rsid w:val="00342179"/>
    <w:rsid w:val="0034336E"/>
    <w:rsid w:val="00345133"/>
    <w:rsid w:val="00347098"/>
    <w:rsid w:val="003500A4"/>
    <w:rsid w:val="00350FCF"/>
    <w:rsid w:val="00351298"/>
    <w:rsid w:val="0035217D"/>
    <w:rsid w:val="00353565"/>
    <w:rsid w:val="00353669"/>
    <w:rsid w:val="00353884"/>
    <w:rsid w:val="003541DC"/>
    <w:rsid w:val="00355F9C"/>
    <w:rsid w:val="00356CB3"/>
    <w:rsid w:val="00356EF0"/>
    <w:rsid w:val="003571C7"/>
    <w:rsid w:val="00357895"/>
    <w:rsid w:val="00357D83"/>
    <w:rsid w:val="00361CE6"/>
    <w:rsid w:val="0036217C"/>
    <w:rsid w:val="0036249C"/>
    <w:rsid w:val="003639FD"/>
    <w:rsid w:val="00363F1B"/>
    <w:rsid w:val="003651C0"/>
    <w:rsid w:val="00366C77"/>
    <w:rsid w:val="003674A6"/>
    <w:rsid w:val="00370B31"/>
    <w:rsid w:val="0037158A"/>
    <w:rsid w:val="0037190F"/>
    <w:rsid w:val="003719EE"/>
    <w:rsid w:val="00371DE3"/>
    <w:rsid w:val="0037225C"/>
    <w:rsid w:val="003727DE"/>
    <w:rsid w:val="003737F1"/>
    <w:rsid w:val="00373B0B"/>
    <w:rsid w:val="00374082"/>
    <w:rsid w:val="00374151"/>
    <w:rsid w:val="003743DF"/>
    <w:rsid w:val="00374449"/>
    <w:rsid w:val="003752CA"/>
    <w:rsid w:val="003817EA"/>
    <w:rsid w:val="0038187F"/>
    <w:rsid w:val="00382AC9"/>
    <w:rsid w:val="00383302"/>
    <w:rsid w:val="00383E28"/>
    <w:rsid w:val="0038422F"/>
    <w:rsid w:val="00385E5A"/>
    <w:rsid w:val="00387241"/>
    <w:rsid w:val="003874A0"/>
    <w:rsid w:val="00387BEB"/>
    <w:rsid w:val="0039128E"/>
    <w:rsid w:val="0039169C"/>
    <w:rsid w:val="00392A44"/>
    <w:rsid w:val="00392DCC"/>
    <w:rsid w:val="0039321C"/>
    <w:rsid w:val="00393390"/>
    <w:rsid w:val="00395463"/>
    <w:rsid w:val="0039547F"/>
    <w:rsid w:val="00395CAC"/>
    <w:rsid w:val="00397804"/>
    <w:rsid w:val="003A0B4F"/>
    <w:rsid w:val="003A0C7A"/>
    <w:rsid w:val="003A17FE"/>
    <w:rsid w:val="003A1959"/>
    <w:rsid w:val="003A2198"/>
    <w:rsid w:val="003A27F4"/>
    <w:rsid w:val="003A3316"/>
    <w:rsid w:val="003A365B"/>
    <w:rsid w:val="003A3951"/>
    <w:rsid w:val="003A3D74"/>
    <w:rsid w:val="003A4CCF"/>
    <w:rsid w:val="003A5E34"/>
    <w:rsid w:val="003A79D5"/>
    <w:rsid w:val="003B0207"/>
    <w:rsid w:val="003B16E9"/>
    <w:rsid w:val="003B2489"/>
    <w:rsid w:val="003B25A0"/>
    <w:rsid w:val="003B3874"/>
    <w:rsid w:val="003B3D43"/>
    <w:rsid w:val="003B3F50"/>
    <w:rsid w:val="003B4672"/>
    <w:rsid w:val="003B49E9"/>
    <w:rsid w:val="003B5E8C"/>
    <w:rsid w:val="003C0437"/>
    <w:rsid w:val="003C0813"/>
    <w:rsid w:val="003C0B2F"/>
    <w:rsid w:val="003C1A14"/>
    <w:rsid w:val="003C1D0C"/>
    <w:rsid w:val="003C35F6"/>
    <w:rsid w:val="003C3B7E"/>
    <w:rsid w:val="003C429A"/>
    <w:rsid w:val="003C45AE"/>
    <w:rsid w:val="003C48C2"/>
    <w:rsid w:val="003C520D"/>
    <w:rsid w:val="003C63F0"/>
    <w:rsid w:val="003C7FA2"/>
    <w:rsid w:val="003D2675"/>
    <w:rsid w:val="003D272F"/>
    <w:rsid w:val="003D33F4"/>
    <w:rsid w:val="003D3BE5"/>
    <w:rsid w:val="003D3BFF"/>
    <w:rsid w:val="003D3E4D"/>
    <w:rsid w:val="003D4A15"/>
    <w:rsid w:val="003D53D7"/>
    <w:rsid w:val="003D58B8"/>
    <w:rsid w:val="003D7FA7"/>
    <w:rsid w:val="003E0FDE"/>
    <w:rsid w:val="003E0FF4"/>
    <w:rsid w:val="003E2F85"/>
    <w:rsid w:val="003E366A"/>
    <w:rsid w:val="003E366F"/>
    <w:rsid w:val="003E3A59"/>
    <w:rsid w:val="003E4D08"/>
    <w:rsid w:val="003E4F2E"/>
    <w:rsid w:val="003E5B75"/>
    <w:rsid w:val="003E5B94"/>
    <w:rsid w:val="003E662E"/>
    <w:rsid w:val="003E711A"/>
    <w:rsid w:val="003E7A2B"/>
    <w:rsid w:val="003F0B63"/>
    <w:rsid w:val="003F18B5"/>
    <w:rsid w:val="003F18ED"/>
    <w:rsid w:val="003F1A1D"/>
    <w:rsid w:val="003F31E8"/>
    <w:rsid w:val="003F37A1"/>
    <w:rsid w:val="003F41A9"/>
    <w:rsid w:val="003F561A"/>
    <w:rsid w:val="003F6051"/>
    <w:rsid w:val="003F701C"/>
    <w:rsid w:val="003F79E5"/>
    <w:rsid w:val="003F7F41"/>
    <w:rsid w:val="00400AF9"/>
    <w:rsid w:val="00401BD7"/>
    <w:rsid w:val="00402223"/>
    <w:rsid w:val="00403144"/>
    <w:rsid w:val="00405169"/>
    <w:rsid w:val="004061B5"/>
    <w:rsid w:val="004101B8"/>
    <w:rsid w:val="0041040E"/>
    <w:rsid w:val="00410CC7"/>
    <w:rsid w:val="00410FA1"/>
    <w:rsid w:val="004126A6"/>
    <w:rsid w:val="00412B90"/>
    <w:rsid w:val="00412DFE"/>
    <w:rsid w:val="004133C2"/>
    <w:rsid w:val="00413BEA"/>
    <w:rsid w:val="00414222"/>
    <w:rsid w:val="004159E0"/>
    <w:rsid w:val="004164FE"/>
    <w:rsid w:val="004171AB"/>
    <w:rsid w:val="00417767"/>
    <w:rsid w:val="00417E9F"/>
    <w:rsid w:val="00420E9B"/>
    <w:rsid w:val="004211E5"/>
    <w:rsid w:val="00422AA3"/>
    <w:rsid w:val="004234B5"/>
    <w:rsid w:val="004239A3"/>
    <w:rsid w:val="004261BA"/>
    <w:rsid w:val="004273E9"/>
    <w:rsid w:val="0042756C"/>
    <w:rsid w:val="0043038D"/>
    <w:rsid w:val="00431A49"/>
    <w:rsid w:val="00432989"/>
    <w:rsid w:val="00432A77"/>
    <w:rsid w:val="00433554"/>
    <w:rsid w:val="00433741"/>
    <w:rsid w:val="00434388"/>
    <w:rsid w:val="00434F02"/>
    <w:rsid w:val="00435DB4"/>
    <w:rsid w:val="00440F66"/>
    <w:rsid w:val="004416D2"/>
    <w:rsid w:val="004419B1"/>
    <w:rsid w:val="00442074"/>
    <w:rsid w:val="00442A4D"/>
    <w:rsid w:val="004431DF"/>
    <w:rsid w:val="004435FC"/>
    <w:rsid w:val="00443BC7"/>
    <w:rsid w:val="00443FA6"/>
    <w:rsid w:val="00444348"/>
    <w:rsid w:val="0044509F"/>
    <w:rsid w:val="004471F1"/>
    <w:rsid w:val="004509B0"/>
    <w:rsid w:val="00451FFD"/>
    <w:rsid w:val="0045306D"/>
    <w:rsid w:val="00453546"/>
    <w:rsid w:val="00453C6A"/>
    <w:rsid w:val="004547B5"/>
    <w:rsid w:val="004555FA"/>
    <w:rsid w:val="00460FF9"/>
    <w:rsid w:val="00462343"/>
    <w:rsid w:val="0046283A"/>
    <w:rsid w:val="00462B81"/>
    <w:rsid w:val="004631A9"/>
    <w:rsid w:val="0046494A"/>
    <w:rsid w:val="00464C3D"/>
    <w:rsid w:val="00466529"/>
    <w:rsid w:val="00466878"/>
    <w:rsid w:val="0047145D"/>
    <w:rsid w:val="00471E15"/>
    <w:rsid w:val="00471FA4"/>
    <w:rsid w:val="00472D5C"/>
    <w:rsid w:val="00473E6A"/>
    <w:rsid w:val="00474CD1"/>
    <w:rsid w:val="00476E67"/>
    <w:rsid w:val="004808CE"/>
    <w:rsid w:val="004809F5"/>
    <w:rsid w:val="00481BE3"/>
    <w:rsid w:val="004844C2"/>
    <w:rsid w:val="0048506E"/>
    <w:rsid w:val="00486B96"/>
    <w:rsid w:val="00486D71"/>
    <w:rsid w:val="00491528"/>
    <w:rsid w:val="00492093"/>
    <w:rsid w:val="0049336F"/>
    <w:rsid w:val="00493A5F"/>
    <w:rsid w:val="00494360"/>
    <w:rsid w:val="00495555"/>
    <w:rsid w:val="004960C6"/>
    <w:rsid w:val="00496B97"/>
    <w:rsid w:val="004A04D1"/>
    <w:rsid w:val="004A04DF"/>
    <w:rsid w:val="004A0509"/>
    <w:rsid w:val="004A0CE1"/>
    <w:rsid w:val="004A0D46"/>
    <w:rsid w:val="004A0E61"/>
    <w:rsid w:val="004A1286"/>
    <w:rsid w:val="004A1970"/>
    <w:rsid w:val="004A1FF0"/>
    <w:rsid w:val="004A25AF"/>
    <w:rsid w:val="004A3440"/>
    <w:rsid w:val="004A3898"/>
    <w:rsid w:val="004A3D45"/>
    <w:rsid w:val="004A41C4"/>
    <w:rsid w:val="004A5B45"/>
    <w:rsid w:val="004A5DED"/>
    <w:rsid w:val="004A6B41"/>
    <w:rsid w:val="004A75B2"/>
    <w:rsid w:val="004A7C12"/>
    <w:rsid w:val="004A7CF4"/>
    <w:rsid w:val="004A7F57"/>
    <w:rsid w:val="004B0FD5"/>
    <w:rsid w:val="004B1764"/>
    <w:rsid w:val="004B17F4"/>
    <w:rsid w:val="004B34F7"/>
    <w:rsid w:val="004B5485"/>
    <w:rsid w:val="004B5FE0"/>
    <w:rsid w:val="004B6473"/>
    <w:rsid w:val="004B6B18"/>
    <w:rsid w:val="004B7ADC"/>
    <w:rsid w:val="004B7BBE"/>
    <w:rsid w:val="004C0845"/>
    <w:rsid w:val="004C192E"/>
    <w:rsid w:val="004C1B9E"/>
    <w:rsid w:val="004C243A"/>
    <w:rsid w:val="004C2641"/>
    <w:rsid w:val="004C493D"/>
    <w:rsid w:val="004C4B61"/>
    <w:rsid w:val="004C4CEF"/>
    <w:rsid w:val="004C5002"/>
    <w:rsid w:val="004C6194"/>
    <w:rsid w:val="004C61E8"/>
    <w:rsid w:val="004C6AEB"/>
    <w:rsid w:val="004C75A1"/>
    <w:rsid w:val="004D1272"/>
    <w:rsid w:val="004D1593"/>
    <w:rsid w:val="004D4AC6"/>
    <w:rsid w:val="004D522E"/>
    <w:rsid w:val="004D6455"/>
    <w:rsid w:val="004D7086"/>
    <w:rsid w:val="004D752C"/>
    <w:rsid w:val="004E116F"/>
    <w:rsid w:val="004E1CFE"/>
    <w:rsid w:val="004E2167"/>
    <w:rsid w:val="004E2C63"/>
    <w:rsid w:val="004E3400"/>
    <w:rsid w:val="004E38BA"/>
    <w:rsid w:val="004E3D9C"/>
    <w:rsid w:val="004E426C"/>
    <w:rsid w:val="004E4357"/>
    <w:rsid w:val="004E4461"/>
    <w:rsid w:val="004E4D05"/>
    <w:rsid w:val="004E5605"/>
    <w:rsid w:val="004E5FD4"/>
    <w:rsid w:val="004E631B"/>
    <w:rsid w:val="004E675F"/>
    <w:rsid w:val="004E6848"/>
    <w:rsid w:val="004E6891"/>
    <w:rsid w:val="004F0062"/>
    <w:rsid w:val="004F0D59"/>
    <w:rsid w:val="004F132F"/>
    <w:rsid w:val="004F16F4"/>
    <w:rsid w:val="004F1EFB"/>
    <w:rsid w:val="004F1FE6"/>
    <w:rsid w:val="004F2A45"/>
    <w:rsid w:val="004F2A7E"/>
    <w:rsid w:val="004F2CB3"/>
    <w:rsid w:val="004F3642"/>
    <w:rsid w:val="004F51AD"/>
    <w:rsid w:val="004F6178"/>
    <w:rsid w:val="004F68D1"/>
    <w:rsid w:val="004F6953"/>
    <w:rsid w:val="004F6AB1"/>
    <w:rsid w:val="004F75FF"/>
    <w:rsid w:val="004F7B55"/>
    <w:rsid w:val="00500794"/>
    <w:rsid w:val="00500F9A"/>
    <w:rsid w:val="0050104B"/>
    <w:rsid w:val="005011F2"/>
    <w:rsid w:val="00502017"/>
    <w:rsid w:val="0050210A"/>
    <w:rsid w:val="00502840"/>
    <w:rsid w:val="00502CE5"/>
    <w:rsid w:val="00503630"/>
    <w:rsid w:val="005039A6"/>
    <w:rsid w:val="00503AF0"/>
    <w:rsid w:val="005052C0"/>
    <w:rsid w:val="00505D11"/>
    <w:rsid w:val="0050626B"/>
    <w:rsid w:val="00506964"/>
    <w:rsid w:val="00506AA5"/>
    <w:rsid w:val="005079C3"/>
    <w:rsid w:val="00507F41"/>
    <w:rsid w:val="00510261"/>
    <w:rsid w:val="00510774"/>
    <w:rsid w:val="00510C47"/>
    <w:rsid w:val="00511084"/>
    <w:rsid w:val="0051158E"/>
    <w:rsid w:val="00513222"/>
    <w:rsid w:val="005136DD"/>
    <w:rsid w:val="0051386F"/>
    <w:rsid w:val="00513CA2"/>
    <w:rsid w:val="00514CF9"/>
    <w:rsid w:val="005157DB"/>
    <w:rsid w:val="00515FF1"/>
    <w:rsid w:val="005170F4"/>
    <w:rsid w:val="00517430"/>
    <w:rsid w:val="00517E88"/>
    <w:rsid w:val="005203F5"/>
    <w:rsid w:val="005217F2"/>
    <w:rsid w:val="00522BBB"/>
    <w:rsid w:val="00522C48"/>
    <w:rsid w:val="00522C99"/>
    <w:rsid w:val="005230E7"/>
    <w:rsid w:val="00523811"/>
    <w:rsid w:val="00523A72"/>
    <w:rsid w:val="005252CB"/>
    <w:rsid w:val="0052717D"/>
    <w:rsid w:val="00527240"/>
    <w:rsid w:val="005279A3"/>
    <w:rsid w:val="00530152"/>
    <w:rsid w:val="00530AA3"/>
    <w:rsid w:val="00530DD6"/>
    <w:rsid w:val="00531106"/>
    <w:rsid w:val="00531D19"/>
    <w:rsid w:val="00532D82"/>
    <w:rsid w:val="005330B5"/>
    <w:rsid w:val="00533287"/>
    <w:rsid w:val="00533617"/>
    <w:rsid w:val="00533957"/>
    <w:rsid w:val="00533AF6"/>
    <w:rsid w:val="0053751D"/>
    <w:rsid w:val="00537FBD"/>
    <w:rsid w:val="00540D00"/>
    <w:rsid w:val="00541681"/>
    <w:rsid w:val="00541CEB"/>
    <w:rsid w:val="00541ECF"/>
    <w:rsid w:val="005424E1"/>
    <w:rsid w:val="00542D39"/>
    <w:rsid w:val="005436DC"/>
    <w:rsid w:val="00544173"/>
    <w:rsid w:val="005441CE"/>
    <w:rsid w:val="00544320"/>
    <w:rsid w:val="00545616"/>
    <w:rsid w:val="00545871"/>
    <w:rsid w:val="005462D5"/>
    <w:rsid w:val="00546E9D"/>
    <w:rsid w:val="0054719B"/>
    <w:rsid w:val="00547632"/>
    <w:rsid w:val="005479BD"/>
    <w:rsid w:val="00550F08"/>
    <w:rsid w:val="00551783"/>
    <w:rsid w:val="00552F62"/>
    <w:rsid w:val="0055322F"/>
    <w:rsid w:val="005539E2"/>
    <w:rsid w:val="005552C2"/>
    <w:rsid w:val="005562F0"/>
    <w:rsid w:val="005563C6"/>
    <w:rsid w:val="0055684F"/>
    <w:rsid w:val="005572AB"/>
    <w:rsid w:val="00557396"/>
    <w:rsid w:val="005605E9"/>
    <w:rsid w:val="00560BC2"/>
    <w:rsid w:val="00560D3A"/>
    <w:rsid w:val="00560D6B"/>
    <w:rsid w:val="00561593"/>
    <w:rsid w:val="00561811"/>
    <w:rsid w:val="0056197A"/>
    <w:rsid w:val="00561B14"/>
    <w:rsid w:val="00561FB8"/>
    <w:rsid w:val="0056275A"/>
    <w:rsid w:val="005635FB"/>
    <w:rsid w:val="00564052"/>
    <w:rsid w:val="0056426E"/>
    <w:rsid w:val="00564425"/>
    <w:rsid w:val="00564677"/>
    <w:rsid w:val="00565251"/>
    <w:rsid w:val="00565DE2"/>
    <w:rsid w:val="00566926"/>
    <w:rsid w:val="005676FB"/>
    <w:rsid w:val="005705DE"/>
    <w:rsid w:val="0057068B"/>
    <w:rsid w:val="00571261"/>
    <w:rsid w:val="00571463"/>
    <w:rsid w:val="00572364"/>
    <w:rsid w:val="00572416"/>
    <w:rsid w:val="00573660"/>
    <w:rsid w:val="0057383A"/>
    <w:rsid w:val="0057390A"/>
    <w:rsid w:val="00573AA9"/>
    <w:rsid w:val="00573B39"/>
    <w:rsid w:val="005744F3"/>
    <w:rsid w:val="00574E5E"/>
    <w:rsid w:val="00576D40"/>
    <w:rsid w:val="00576E06"/>
    <w:rsid w:val="00577900"/>
    <w:rsid w:val="005779E2"/>
    <w:rsid w:val="005811B7"/>
    <w:rsid w:val="00581510"/>
    <w:rsid w:val="005818ED"/>
    <w:rsid w:val="00581A4C"/>
    <w:rsid w:val="00583847"/>
    <w:rsid w:val="00583985"/>
    <w:rsid w:val="00584166"/>
    <w:rsid w:val="0058462F"/>
    <w:rsid w:val="00584D38"/>
    <w:rsid w:val="00584E1C"/>
    <w:rsid w:val="00584F89"/>
    <w:rsid w:val="00585511"/>
    <w:rsid w:val="00585C96"/>
    <w:rsid w:val="0058768E"/>
    <w:rsid w:val="00590719"/>
    <w:rsid w:val="005907AE"/>
    <w:rsid w:val="00590F18"/>
    <w:rsid w:val="005926F8"/>
    <w:rsid w:val="00594141"/>
    <w:rsid w:val="005952A7"/>
    <w:rsid w:val="00597B9E"/>
    <w:rsid w:val="005A0253"/>
    <w:rsid w:val="005A269A"/>
    <w:rsid w:val="005A28F9"/>
    <w:rsid w:val="005A3BE3"/>
    <w:rsid w:val="005A404B"/>
    <w:rsid w:val="005A48CD"/>
    <w:rsid w:val="005A4F0E"/>
    <w:rsid w:val="005A636D"/>
    <w:rsid w:val="005A68EA"/>
    <w:rsid w:val="005A6E65"/>
    <w:rsid w:val="005A7224"/>
    <w:rsid w:val="005B0255"/>
    <w:rsid w:val="005B0956"/>
    <w:rsid w:val="005B0C24"/>
    <w:rsid w:val="005B1061"/>
    <w:rsid w:val="005B13A8"/>
    <w:rsid w:val="005B1D90"/>
    <w:rsid w:val="005B2077"/>
    <w:rsid w:val="005B207C"/>
    <w:rsid w:val="005B2436"/>
    <w:rsid w:val="005B378B"/>
    <w:rsid w:val="005B378D"/>
    <w:rsid w:val="005B5476"/>
    <w:rsid w:val="005B6AF3"/>
    <w:rsid w:val="005B7933"/>
    <w:rsid w:val="005C0970"/>
    <w:rsid w:val="005C16D0"/>
    <w:rsid w:val="005C1767"/>
    <w:rsid w:val="005C17F0"/>
    <w:rsid w:val="005C3D04"/>
    <w:rsid w:val="005C4753"/>
    <w:rsid w:val="005C5473"/>
    <w:rsid w:val="005C741E"/>
    <w:rsid w:val="005D0980"/>
    <w:rsid w:val="005D169A"/>
    <w:rsid w:val="005D1C5C"/>
    <w:rsid w:val="005D364B"/>
    <w:rsid w:val="005D45C2"/>
    <w:rsid w:val="005D4BF0"/>
    <w:rsid w:val="005D51B6"/>
    <w:rsid w:val="005D51D3"/>
    <w:rsid w:val="005D61D7"/>
    <w:rsid w:val="005D673F"/>
    <w:rsid w:val="005D74AB"/>
    <w:rsid w:val="005D7590"/>
    <w:rsid w:val="005D7A04"/>
    <w:rsid w:val="005D7D99"/>
    <w:rsid w:val="005E0A1C"/>
    <w:rsid w:val="005E117B"/>
    <w:rsid w:val="005E16B5"/>
    <w:rsid w:val="005E16FF"/>
    <w:rsid w:val="005E1E0D"/>
    <w:rsid w:val="005E3E10"/>
    <w:rsid w:val="005E401D"/>
    <w:rsid w:val="005E4419"/>
    <w:rsid w:val="005E6E14"/>
    <w:rsid w:val="005E76D0"/>
    <w:rsid w:val="005F101E"/>
    <w:rsid w:val="005F1271"/>
    <w:rsid w:val="005F1417"/>
    <w:rsid w:val="005F147F"/>
    <w:rsid w:val="005F1FA4"/>
    <w:rsid w:val="005F2E19"/>
    <w:rsid w:val="005F2F2D"/>
    <w:rsid w:val="005F35C4"/>
    <w:rsid w:val="005F371F"/>
    <w:rsid w:val="005F3983"/>
    <w:rsid w:val="005F55DB"/>
    <w:rsid w:val="005F5FFF"/>
    <w:rsid w:val="005F63DB"/>
    <w:rsid w:val="005F7677"/>
    <w:rsid w:val="00601EE2"/>
    <w:rsid w:val="00602709"/>
    <w:rsid w:val="00602A32"/>
    <w:rsid w:val="006058B7"/>
    <w:rsid w:val="00605948"/>
    <w:rsid w:val="00605C0A"/>
    <w:rsid w:val="00605C54"/>
    <w:rsid w:val="00610426"/>
    <w:rsid w:val="00610966"/>
    <w:rsid w:val="00611922"/>
    <w:rsid w:val="00612257"/>
    <w:rsid w:val="00613C00"/>
    <w:rsid w:val="00613EC7"/>
    <w:rsid w:val="0061508C"/>
    <w:rsid w:val="00615A74"/>
    <w:rsid w:val="006213CD"/>
    <w:rsid w:val="006219E3"/>
    <w:rsid w:val="00621A2E"/>
    <w:rsid w:val="006224BA"/>
    <w:rsid w:val="0062360F"/>
    <w:rsid w:val="006238DB"/>
    <w:rsid w:val="00623AAA"/>
    <w:rsid w:val="006241A7"/>
    <w:rsid w:val="00624EE1"/>
    <w:rsid w:val="00625E9E"/>
    <w:rsid w:val="00625F2B"/>
    <w:rsid w:val="00630517"/>
    <w:rsid w:val="00630EA6"/>
    <w:rsid w:val="006314C6"/>
    <w:rsid w:val="00631628"/>
    <w:rsid w:val="00632054"/>
    <w:rsid w:val="006324D7"/>
    <w:rsid w:val="00633004"/>
    <w:rsid w:val="006334FB"/>
    <w:rsid w:val="0063358C"/>
    <w:rsid w:val="006344C7"/>
    <w:rsid w:val="006348BA"/>
    <w:rsid w:val="00635398"/>
    <w:rsid w:val="00635D92"/>
    <w:rsid w:val="00636E64"/>
    <w:rsid w:val="00640FED"/>
    <w:rsid w:val="006436C8"/>
    <w:rsid w:val="00643708"/>
    <w:rsid w:val="00643A94"/>
    <w:rsid w:val="0064442E"/>
    <w:rsid w:val="00644FAC"/>
    <w:rsid w:val="00646807"/>
    <w:rsid w:val="00646FF9"/>
    <w:rsid w:val="00650265"/>
    <w:rsid w:val="0065064B"/>
    <w:rsid w:val="00650A2F"/>
    <w:rsid w:val="00650A98"/>
    <w:rsid w:val="00651966"/>
    <w:rsid w:val="00652969"/>
    <w:rsid w:val="00655519"/>
    <w:rsid w:val="0065560A"/>
    <w:rsid w:val="006559AE"/>
    <w:rsid w:val="00655B3D"/>
    <w:rsid w:val="0065635C"/>
    <w:rsid w:val="0065640F"/>
    <w:rsid w:val="00660A5A"/>
    <w:rsid w:val="00660E11"/>
    <w:rsid w:val="00661910"/>
    <w:rsid w:val="00662DF5"/>
    <w:rsid w:val="0066305A"/>
    <w:rsid w:val="00663861"/>
    <w:rsid w:val="006638A5"/>
    <w:rsid w:val="006640E4"/>
    <w:rsid w:val="006642AC"/>
    <w:rsid w:val="006644B9"/>
    <w:rsid w:val="0066475D"/>
    <w:rsid w:val="00665011"/>
    <w:rsid w:val="00665767"/>
    <w:rsid w:val="006662B8"/>
    <w:rsid w:val="0066687B"/>
    <w:rsid w:val="00671AD7"/>
    <w:rsid w:val="00671DF3"/>
    <w:rsid w:val="00673742"/>
    <w:rsid w:val="0067395A"/>
    <w:rsid w:val="00673988"/>
    <w:rsid w:val="00674A37"/>
    <w:rsid w:val="00674AEF"/>
    <w:rsid w:val="00675A7C"/>
    <w:rsid w:val="00675B04"/>
    <w:rsid w:val="006809CE"/>
    <w:rsid w:val="00681551"/>
    <w:rsid w:val="00681761"/>
    <w:rsid w:val="00682146"/>
    <w:rsid w:val="006836CB"/>
    <w:rsid w:val="00685884"/>
    <w:rsid w:val="00685C88"/>
    <w:rsid w:val="00686062"/>
    <w:rsid w:val="0068631D"/>
    <w:rsid w:val="0068689C"/>
    <w:rsid w:val="00690A77"/>
    <w:rsid w:val="00690B1C"/>
    <w:rsid w:val="00690F48"/>
    <w:rsid w:val="00691F35"/>
    <w:rsid w:val="0069240F"/>
    <w:rsid w:val="00693B63"/>
    <w:rsid w:val="00693B64"/>
    <w:rsid w:val="00693DBD"/>
    <w:rsid w:val="00694298"/>
    <w:rsid w:val="00694C38"/>
    <w:rsid w:val="00696206"/>
    <w:rsid w:val="006962D3"/>
    <w:rsid w:val="0069798C"/>
    <w:rsid w:val="00697B37"/>
    <w:rsid w:val="006A39A1"/>
    <w:rsid w:val="006A3D42"/>
    <w:rsid w:val="006A3E2B"/>
    <w:rsid w:val="006A4757"/>
    <w:rsid w:val="006A5592"/>
    <w:rsid w:val="006A5D71"/>
    <w:rsid w:val="006A6BAB"/>
    <w:rsid w:val="006A751D"/>
    <w:rsid w:val="006A770D"/>
    <w:rsid w:val="006B164C"/>
    <w:rsid w:val="006B1E04"/>
    <w:rsid w:val="006B1F07"/>
    <w:rsid w:val="006B310A"/>
    <w:rsid w:val="006B3172"/>
    <w:rsid w:val="006B3407"/>
    <w:rsid w:val="006B3A4F"/>
    <w:rsid w:val="006B468D"/>
    <w:rsid w:val="006B54BD"/>
    <w:rsid w:val="006B563B"/>
    <w:rsid w:val="006B68F1"/>
    <w:rsid w:val="006B793B"/>
    <w:rsid w:val="006B7C46"/>
    <w:rsid w:val="006C0114"/>
    <w:rsid w:val="006C08CF"/>
    <w:rsid w:val="006C0A2F"/>
    <w:rsid w:val="006C1754"/>
    <w:rsid w:val="006C1C70"/>
    <w:rsid w:val="006C25AC"/>
    <w:rsid w:val="006C375F"/>
    <w:rsid w:val="006C4E61"/>
    <w:rsid w:val="006C5225"/>
    <w:rsid w:val="006C575B"/>
    <w:rsid w:val="006C5A5F"/>
    <w:rsid w:val="006C5F7E"/>
    <w:rsid w:val="006C6122"/>
    <w:rsid w:val="006C64DA"/>
    <w:rsid w:val="006C66B9"/>
    <w:rsid w:val="006C6A33"/>
    <w:rsid w:val="006D0321"/>
    <w:rsid w:val="006D0494"/>
    <w:rsid w:val="006D238E"/>
    <w:rsid w:val="006D300A"/>
    <w:rsid w:val="006D3C8B"/>
    <w:rsid w:val="006D3E73"/>
    <w:rsid w:val="006D4362"/>
    <w:rsid w:val="006D5583"/>
    <w:rsid w:val="006D592A"/>
    <w:rsid w:val="006D62B6"/>
    <w:rsid w:val="006D691B"/>
    <w:rsid w:val="006E06FD"/>
    <w:rsid w:val="006E0C49"/>
    <w:rsid w:val="006E0C9D"/>
    <w:rsid w:val="006E125A"/>
    <w:rsid w:val="006E4477"/>
    <w:rsid w:val="006E505F"/>
    <w:rsid w:val="006E5BD7"/>
    <w:rsid w:val="006E64FF"/>
    <w:rsid w:val="006E651B"/>
    <w:rsid w:val="006E654A"/>
    <w:rsid w:val="006E6807"/>
    <w:rsid w:val="006E7A33"/>
    <w:rsid w:val="006F0B52"/>
    <w:rsid w:val="006F0D16"/>
    <w:rsid w:val="006F0E47"/>
    <w:rsid w:val="006F1599"/>
    <w:rsid w:val="006F1A1C"/>
    <w:rsid w:val="006F1AE6"/>
    <w:rsid w:val="006F1CE1"/>
    <w:rsid w:val="006F283C"/>
    <w:rsid w:val="006F3481"/>
    <w:rsid w:val="006F44C8"/>
    <w:rsid w:val="006F4925"/>
    <w:rsid w:val="006F55C2"/>
    <w:rsid w:val="006F66DB"/>
    <w:rsid w:val="006F6B71"/>
    <w:rsid w:val="006F731F"/>
    <w:rsid w:val="0070054E"/>
    <w:rsid w:val="00700FE0"/>
    <w:rsid w:val="007023BE"/>
    <w:rsid w:val="00702696"/>
    <w:rsid w:val="00703F0D"/>
    <w:rsid w:val="007055E8"/>
    <w:rsid w:val="00706D34"/>
    <w:rsid w:val="00706FF0"/>
    <w:rsid w:val="007071C2"/>
    <w:rsid w:val="00710B93"/>
    <w:rsid w:val="0071117F"/>
    <w:rsid w:val="00711A58"/>
    <w:rsid w:val="00711EBB"/>
    <w:rsid w:val="00712009"/>
    <w:rsid w:val="00712698"/>
    <w:rsid w:val="00712AA3"/>
    <w:rsid w:val="00712DF9"/>
    <w:rsid w:val="00712F20"/>
    <w:rsid w:val="007136E1"/>
    <w:rsid w:val="00715126"/>
    <w:rsid w:val="0071655A"/>
    <w:rsid w:val="00716FF1"/>
    <w:rsid w:val="00717F9B"/>
    <w:rsid w:val="007218DA"/>
    <w:rsid w:val="007219E0"/>
    <w:rsid w:val="00721F63"/>
    <w:rsid w:val="00722219"/>
    <w:rsid w:val="007239B9"/>
    <w:rsid w:val="00724323"/>
    <w:rsid w:val="00724EDE"/>
    <w:rsid w:val="00725741"/>
    <w:rsid w:val="007258F9"/>
    <w:rsid w:val="00725C9D"/>
    <w:rsid w:val="0072607A"/>
    <w:rsid w:val="007264EA"/>
    <w:rsid w:val="00726927"/>
    <w:rsid w:val="007269DA"/>
    <w:rsid w:val="00727ED5"/>
    <w:rsid w:val="0073052A"/>
    <w:rsid w:val="00731523"/>
    <w:rsid w:val="00731D92"/>
    <w:rsid w:val="00734396"/>
    <w:rsid w:val="00734876"/>
    <w:rsid w:val="007349DE"/>
    <w:rsid w:val="00735037"/>
    <w:rsid w:val="00735DEF"/>
    <w:rsid w:val="00736AAD"/>
    <w:rsid w:val="0073747A"/>
    <w:rsid w:val="007374B2"/>
    <w:rsid w:val="00737607"/>
    <w:rsid w:val="00737C59"/>
    <w:rsid w:val="00740563"/>
    <w:rsid w:val="00740983"/>
    <w:rsid w:val="00740E2C"/>
    <w:rsid w:val="007418A9"/>
    <w:rsid w:val="00743463"/>
    <w:rsid w:val="0074389F"/>
    <w:rsid w:val="00743E8D"/>
    <w:rsid w:val="0074460D"/>
    <w:rsid w:val="00744CA2"/>
    <w:rsid w:val="0074568C"/>
    <w:rsid w:val="007510F4"/>
    <w:rsid w:val="007512D1"/>
    <w:rsid w:val="00752546"/>
    <w:rsid w:val="00753195"/>
    <w:rsid w:val="007534FF"/>
    <w:rsid w:val="00753BC4"/>
    <w:rsid w:val="00754C7E"/>
    <w:rsid w:val="00755093"/>
    <w:rsid w:val="00755249"/>
    <w:rsid w:val="007557C4"/>
    <w:rsid w:val="00755D7B"/>
    <w:rsid w:val="0075649F"/>
    <w:rsid w:val="00756D8E"/>
    <w:rsid w:val="0076085B"/>
    <w:rsid w:val="007621CC"/>
    <w:rsid w:val="0076257B"/>
    <w:rsid w:val="00763033"/>
    <w:rsid w:val="007631E3"/>
    <w:rsid w:val="007638BE"/>
    <w:rsid w:val="007647A1"/>
    <w:rsid w:val="00764B66"/>
    <w:rsid w:val="00764CD3"/>
    <w:rsid w:val="00765438"/>
    <w:rsid w:val="00765ADE"/>
    <w:rsid w:val="00765C14"/>
    <w:rsid w:val="0076651B"/>
    <w:rsid w:val="00766929"/>
    <w:rsid w:val="00766AC2"/>
    <w:rsid w:val="007723CF"/>
    <w:rsid w:val="00772A64"/>
    <w:rsid w:val="00772E11"/>
    <w:rsid w:val="00773333"/>
    <w:rsid w:val="00775D07"/>
    <w:rsid w:val="00775E86"/>
    <w:rsid w:val="007768EF"/>
    <w:rsid w:val="00776D0D"/>
    <w:rsid w:val="00780AF3"/>
    <w:rsid w:val="007829C9"/>
    <w:rsid w:val="00783071"/>
    <w:rsid w:val="007837F6"/>
    <w:rsid w:val="00783FB9"/>
    <w:rsid w:val="007847B4"/>
    <w:rsid w:val="00785748"/>
    <w:rsid w:val="00785841"/>
    <w:rsid w:val="00786A1D"/>
    <w:rsid w:val="0078715A"/>
    <w:rsid w:val="0078747B"/>
    <w:rsid w:val="007878BF"/>
    <w:rsid w:val="00791E7D"/>
    <w:rsid w:val="007929E8"/>
    <w:rsid w:val="00796915"/>
    <w:rsid w:val="00797526"/>
    <w:rsid w:val="007975DD"/>
    <w:rsid w:val="007A06EF"/>
    <w:rsid w:val="007A0916"/>
    <w:rsid w:val="007A2078"/>
    <w:rsid w:val="007A2198"/>
    <w:rsid w:val="007A2932"/>
    <w:rsid w:val="007A2E9B"/>
    <w:rsid w:val="007A3547"/>
    <w:rsid w:val="007A3972"/>
    <w:rsid w:val="007A43CC"/>
    <w:rsid w:val="007A7410"/>
    <w:rsid w:val="007A7CE9"/>
    <w:rsid w:val="007B0108"/>
    <w:rsid w:val="007B0487"/>
    <w:rsid w:val="007B0D37"/>
    <w:rsid w:val="007B1139"/>
    <w:rsid w:val="007B24C3"/>
    <w:rsid w:val="007B2B69"/>
    <w:rsid w:val="007B3FB1"/>
    <w:rsid w:val="007B4B28"/>
    <w:rsid w:val="007B5B75"/>
    <w:rsid w:val="007B6C8C"/>
    <w:rsid w:val="007B7839"/>
    <w:rsid w:val="007B7E44"/>
    <w:rsid w:val="007C03AA"/>
    <w:rsid w:val="007C05D5"/>
    <w:rsid w:val="007C4339"/>
    <w:rsid w:val="007C473E"/>
    <w:rsid w:val="007C4C91"/>
    <w:rsid w:val="007D0628"/>
    <w:rsid w:val="007D0F0D"/>
    <w:rsid w:val="007D19F2"/>
    <w:rsid w:val="007D25F7"/>
    <w:rsid w:val="007D3A3E"/>
    <w:rsid w:val="007D3B55"/>
    <w:rsid w:val="007D3E32"/>
    <w:rsid w:val="007D447B"/>
    <w:rsid w:val="007D4733"/>
    <w:rsid w:val="007D61BB"/>
    <w:rsid w:val="007D6890"/>
    <w:rsid w:val="007D6CD8"/>
    <w:rsid w:val="007E09ED"/>
    <w:rsid w:val="007E0E31"/>
    <w:rsid w:val="007E113A"/>
    <w:rsid w:val="007E293D"/>
    <w:rsid w:val="007E2FC2"/>
    <w:rsid w:val="007E5D2A"/>
    <w:rsid w:val="007E6677"/>
    <w:rsid w:val="007F06BD"/>
    <w:rsid w:val="007F1D70"/>
    <w:rsid w:val="007F2677"/>
    <w:rsid w:val="007F3283"/>
    <w:rsid w:val="007F370B"/>
    <w:rsid w:val="007F3904"/>
    <w:rsid w:val="007F3A57"/>
    <w:rsid w:val="007F3C0B"/>
    <w:rsid w:val="007F481C"/>
    <w:rsid w:val="007F4DC6"/>
    <w:rsid w:val="007F5193"/>
    <w:rsid w:val="007F5512"/>
    <w:rsid w:val="007F57E8"/>
    <w:rsid w:val="007F58CD"/>
    <w:rsid w:val="007F7765"/>
    <w:rsid w:val="008000BB"/>
    <w:rsid w:val="008005F4"/>
    <w:rsid w:val="00801A36"/>
    <w:rsid w:val="008020A6"/>
    <w:rsid w:val="00802A55"/>
    <w:rsid w:val="0080331A"/>
    <w:rsid w:val="0080360B"/>
    <w:rsid w:val="00803D9A"/>
    <w:rsid w:val="008045B2"/>
    <w:rsid w:val="00806408"/>
    <w:rsid w:val="00807793"/>
    <w:rsid w:val="0080786C"/>
    <w:rsid w:val="00807B1E"/>
    <w:rsid w:val="0081108A"/>
    <w:rsid w:val="008126A1"/>
    <w:rsid w:val="00813673"/>
    <w:rsid w:val="008136BB"/>
    <w:rsid w:val="00815281"/>
    <w:rsid w:val="00815523"/>
    <w:rsid w:val="0081779D"/>
    <w:rsid w:val="00820018"/>
    <w:rsid w:val="0082095C"/>
    <w:rsid w:val="00821FE9"/>
    <w:rsid w:val="00822355"/>
    <w:rsid w:val="0082250F"/>
    <w:rsid w:val="00822794"/>
    <w:rsid w:val="00822BB1"/>
    <w:rsid w:val="00825724"/>
    <w:rsid w:val="00826247"/>
    <w:rsid w:val="0082634C"/>
    <w:rsid w:val="00826421"/>
    <w:rsid w:val="00827885"/>
    <w:rsid w:val="00830EB8"/>
    <w:rsid w:val="00831E18"/>
    <w:rsid w:val="00833CFA"/>
    <w:rsid w:val="00833F16"/>
    <w:rsid w:val="0083403A"/>
    <w:rsid w:val="008344DA"/>
    <w:rsid w:val="00834C8D"/>
    <w:rsid w:val="00835857"/>
    <w:rsid w:val="00835B04"/>
    <w:rsid w:val="00835C14"/>
    <w:rsid w:val="00836A0C"/>
    <w:rsid w:val="00836F26"/>
    <w:rsid w:val="00837336"/>
    <w:rsid w:val="00840151"/>
    <w:rsid w:val="0084051E"/>
    <w:rsid w:val="00840983"/>
    <w:rsid w:val="00840B1F"/>
    <w:rsid w:val="00841490"/>
    <w:rsid w:val="00841780"/>
    <w:rsid w:val="00842A70"/>
    <w:rsid w:val="00842CF0"/>
    <w:rsid w:val="00843F7D"/>
    <w:rsid w:val="00844B24"/>
    <w:rsid w:val="00845CC9"/>
    <w:rsid w:val="00846063"/>
    <w:rsid w:val="008476EA"/>
    <w:rsid w:val="00847E21"/>
    <w:rsid w:val="00850094"/>
    <w:rsid w:val="00850D2E"/>
    <w:rsid w:val="008523B2"/>
    <w:rsid w:val="008523CE"/>
    <w:rsid w:val="00852A61"/>
    <w:rsid w:val="008533D1"/>
    <w:rsid w:val="0085373F"/>
    <w:rsid w:val="00853FD5"/>
    <w:rsid w:val="00855EE1"/>
    <w:rsid w:val="00856995"/>
    <w:rsid w:val="00856E59"/>
    <w:rsid w:val="00857037"/>
    <w:rsid w:val="00857181"/>
    <w:rsid w:val="00861879"/>
    <w:rsid w:val="00863201"/>
    <w:rsid w:val="00863597"/>
    <w:rsid w:val="008644A4"/>
    <w:rsid w:val="008647BB"/>
    <w:rsid w:val="008648CE"/>
    <w:rsid w:val="0086504E"/>
    <w:rsid w:val="00865D06"/>
    <w:rsid w:val="00866D7A"/>
    <w:rsid w:val="008670A5"/>
    <w:rsid w:val="008675BD"/>
    <w:rsid w:val="00867B72"/>
    <w:rsid w:val="00870408"/>
    <w:rsid w:val="00870C7D"/>
    <w:rsid w:val="00870C99"/>
    <w:rsid w:val="00870D88"/>
    <w:rsid w:val="00871802"/>
    <w:rsid w:val="00871858"/>
    <w:rsid w:val="00871C6E"/>
    <w:rsid w:val="00872A71"/>
    <w:rsid w:val="00872B51"/>
    <w:rsid w:val="00872D0C"/>
    <w:rsid w:val="00874580"/>
    <w:rsid w:val="00877031"/>
    <w:rsid w:val="008806F5"/>
    <w:rsid w:val="00880778"/>
    <w:rsid w:val="0088081E"/>
    <w:rsid w:val="008808EF"/>
    <w:rsid w:val="00880A72"/>
    <w:rsid w:val="00881768"/>
    <w:rsid w:val="00881876"/>
    <w:rsid w:val="00881929"/>
    <w:rsid w:val="0088272B"/>
    <w:rsid w:val="00882933"/>
    <w:rsid w:val="00882F33"/>
    <w:rsid w:val="00883359"/>
    <w:rsid w:val="008854AD"/>
    <w:rsid w:val="008856FE"/>
    <w:rsid w:val="00885DA0"/>
    <w:rsid w:val="00886A0C"/>
    <w:rsid w:val="00887F75"/>
    <w:rsid w:val="00890252"/>
    <w:rsid w:val="00890934"/>
    <w:rsid w:val="00891771"/>
    <w:rsid w:val="00891B26"/>
    <w:rsid w:val="0089386C"/>
    <w:rsid w:val="00894829"/>
    <w:rsid w:val="00894AAA"/>
    <w:rsid w:val="008953B7"/>
    <w:rsid w:val="0089600D"/>
    <w:rsid w:val="00896084"/>
    <w:rsid w:val="00897513"/>
    <w:rsid w:val="00897D0C"/>
    <w:rsid w:val="00897E86"/>
    <w:rsid w:val="008A00CF"/>
    <w:rsid w:val="008A0803"/>
    <w:rsid w:val="008A0904"/>
    <w:rsid w:val="008A130B"/>
    <w:rsid w:val="008A14D9"/>
    <w:rsid w:val="008A1506"/>
    <w:rsid w:val="008A15BB"/>
    <w:rsid w:val="008A1FFB"/>
    <w:rsid w:val="008A2440"/>
    <w:rsid w:val="008A3946"/>
    <w:rsid w:val="008A3E25"/>
    <w:rsid w:val="008A40D4"/>
    <w:rsid w:val="008A478A"/>
    <w:rsid w:val="008A7403"/>
    <w:rsid w:val="008B0DDE"/>
    <w:rsid w:val="008B149D"/>
    <w:rsid w:val="008B16A5"/>
    <w:rsid w:val="008B1C04"/>
    <w:rsid w:val="008B2ECD"/>
    <w:rsid w:val="008B32E2"/>
    <w:rsid w:val="008B375A"/>
    <w:rsid w:val="008B4A51"/>
    <w:rsid w:val="008B4D44"/>
    <w:rsid w:val="008B4E68"/>
    <w:rsid w:val="008B515D"/>
    <w:rsid w:val="008B534B"/>
    <w:rsid w:val="008B597E"/>
    <w:rsid w:val="008B5E5B"/>
    <w:rsid w:val="008B6803"/>
    <w:rsid w:val="008C0D85"/>
    <w:rsid w:val="008C0E99"/>
    <w:rsid w:val="008C13D2"/>
    <w:rsid w:val="008C1A0C"/>
    <w:rsid w:val="008C1F64"/>
    <w:rsid w:val="008C29AC"/>
    <w:rsid w:val="008C32F9"/>
    <w:rsid w:val="008C4154"/>
    <w:rsid w:val="008C5288"/>
    <w:rsid w:val="008C5A00"/>
    <w:rsid w:val="008C65C7"/>
    <w:rsid w:val="008C678B"/>
    <w:rsid w:val="008C69F7"/>
    <w:rsid w:val="008C6AAB"/>
    <w:rsid w:val="008C73D4"/>
    <w:rsid w:val="008C761F"/>
    <w:rsid w:val="008D041B"/>
    <w:rsid w:val="008D0C0F"/>
    <w:rsid w:val="008D158E"/>
    <w:rsid w:val="008D1B93"/>
    <w:rsid w:val="008D20CE"/>
    <w:rsid w:val="008D2380"/>
    <w:rsid w:val="008D2685"/>
    <w:rsid w:val="008D2DB9"/>
    <w:rsid w:val="008D38DA"/>
    <w:rsid w:val="008D3E8E"/>
    <w:rsid w:val="008D4640"/>
    <w:rsid w:val="008D5DA9"/>
    <w:rsid w:val="008E0284"/>
    <w:rsid w:val="008E089F"/>
    <w:rsid w:val="008E1A75"/>
    <w:rsid w:val="008E1ACC"/>
    <w:rsid w:val="008E26EB"/>
    <w:rsid w:val="008E2722"/>
    <w:rsid w:val="008E295F"/>
    <w:rsid w:val="008E3218"/>
    <w:rsid w:val="008E45A7"/>
    <w:rsid w:val="008E56F0"/>
    <w:rsid w:val="008E574E"/>
    <w:rsid w:val="008E6860"/>
    <w:rsid w:val="008E6CE5"/>
    <w:rsid w:val="008E74EB"/>
    <w:rsid w:val="008E78BB"/>
    <w:rsid w:val="008E79E4"/>
    <w:rsid w:val="008E7FFD"/>
    <w:rsid w:val="008F1751"/>
    <w:rsid w:val="008F1BFA"/>
    <w:rsid w:val="008F1C5E"/>
    <w:rsid w:val="008F408A"/>
    <w:rsid w:val="008F40A7"/>
    <w:rsid w:val="008F4BF2"/>
    <w:rsid w:val="008F54E6"/>
    <w:rsid w:val="008F5A8C"/>
    <w:rsid w:val="008F6266"/>
    <w:rsid w:val="008F62B5"/>
    <w:rsid w:val="008F6974"/>
    <w:rsid w:val="008F6F4D"/>
    <w:rsid w:val="008F734B"/>
    <w:rsid w:val="008F763E"/>
    <w:rsid w:val="008F7984"/>
    <w:rsid w:val="009000A8"/>
    <w:rsid w:val="00900D35"/>
    <w:rsid w:val="009033E6"/>
    <w:rsid w:val="009036AC"/>
    <w:rsid w:val="0090391C"/>
    <w:rsid w:val="00904403"/>
    <w:rsid w:val="009046FD"/>
    <w:rsid w:val="0090473A"/>
    <w:rsid w:val="00905855"/>
    <w:rsid w:val="00906215"/>
    <w:rsid w:val="009067FF"/>
    <w:rsid w:val="00906B59"/>
    <w:rsid w:val="00907752"/>
    <w:rsid w:val="00907D5C"/>
    <w:rsid w:val="00910A9B"/>
    <w:rsid w:val="00910ECE"/>
    <w:rsid w:val="009111C7"/>
    <w:rsid w:val="009116AB"/>
    <w:rsid w:val="00912F38"/>
    <w:rsid w:val="00915D8A"/>
    <w:rsid w:val="00916A65"/>
    <w:rsid w:val="00921196"/>
    <w:rsid w:val="00921417"/>
    <w:rsid w:val="00921933"/>
    <w:rsid w:val="00921D76"/>
    <w:rsid w:val="0092274C"/>
    <w:rsid w:val="00922F1B"/>
    <w:rsid w:val="0092395D"/>
    <w:rsid w:val="00923C6F"/>
    <w:rsid w:val="00924CD1"/>
    <w:rsid w:val="00924EC4"/>
    <w:rsid w:val="00925910"/>
    <w:rsid w:val="00925A26"/>
    <w:rsid w:val="00925B76"/>
    <w:rsid w:val="00926168"/>
    <w:rsid w:val="00926876"/>
    <w:rsid w:val="0092710A"/>
    <w:rsid w:val="00927421"/>
    <w:rsid w:val="00927BF5"/>
    <w:rsid w:val="0093070B"/>
    <w:rsid w:val="00930E6E"/>
    <w:rsid w:val="009313D8"/>
    <w:rsid w:val="009326DA"/>
    <w:rsid w:val="00933122"/>
    <w:rsid w:val="00933F4C"/>
    <w:rsid w:val="009341EA"/>
    <w:rsid w:val="009349B6"/>
    <w:rsid w:val="00935C5E"/>
    <w:rsid w:val="00936B39"/>
    <w:rsid w:val="00936E2B"/>
    <w:rsid w:val="009372C6"/>
    <w:rsid w:val="00937D9F"/>
    <w:rsid w:val="00941C55"/>
    <w:rsid w:val="00941F22"/>
    <w:rsid w:val="00942489"/>
    <w:rsid w:val="009433D8"/>
    <w:rsid w:val="00943A2A"/>
    <w:rsid w:val="00943A86"/>
    <w:rsid w:val="009441A2"/>
    <w:rsid w:val="009453EA"/>
    <w:rsid w:val="00945C09"/>
    <w:rsid w:val="00946908"/>
    <w:rsid w:val="0094734D"/>
    <w:rsid w:val="00947415"/>
    <w:rsid w:val="00947841"/>
    <w:rsid w:val="00947887"/>
    <w:rsid w:val="00947F50"/>
    <w:rsid w:val="00951472"/>
    <w:rsid w:val="00951E96"/>
    <w:rsid w:val="00953019"/>
    <w:rsid w:val="00954768"/>
    <w:rsid w:val="00954943"/>
    <w:rsid w:val="00954CA5"/>
    <w:rsid w:val="00954D24"/>
    <w:rsid w:val="009550AF"/>
    <w:rsid w:val="009552AB"/>
    <w:rsid w:val="0095585D"/>
    <w:rsid w:val="00955ADD"/>
    <w:rsid w:val="00955DE1"/>
    <w:rsid w:val="00956CC4"/>
    <w:rsid w:val="00957A98"/>
    <w:rsid w:val="00960AD2"/>
    <w:rsid w:val="00960BB7"/>
    <w:rsid w:val="00961C52"/>
    <w:rsid w:val="00962A67"/>
    <w:rsid w:val="0096414C"/>
    <w:rsid w:val="00964617"/>
    <w:rsid w:val="00964C99"/>
    <w:rsid w:val="0096651F"/>
    <w:rsid w:val="009666DC"/>
    <w:rsid w:val="00966BC5"/>
    <w:rsid w:val="0096705A"/>
    <w:rsid w:val="00967685"/>
    <w:rsid w:val="0097130E"/>
    <w:rsid w:val="0097195D"/>
    <w:rsid w:val="00971E09"/>
    <w:rsid w:val="0097413A"/>
    <w:rsid w:val="00974488"/>
    <w:rsid w:val="009754BC"/>
    <w:rsid w:val="00977368"/>
    <w:rsid w:val="0098063F"/>
    <w:rsid w:val="00981D22"/>
    <w:rsid w:val="00981EF3"/>
    <w:rsid w:val="00982A8C"/>
    <w:rsid w:val="00983FA1"/>
    <w:rsid w:val="0098500E"/>
    <w:rsid w:val="00985364"/>
    <w:rsid w:val="00985992"/>
    <w:rsid w:val="0098620E"/>
    <w:rsid w:val="00986A07"/>
    <w:rsid w:val="009877A3"/>
    <w:rsid w:val="009906D3"/>
    <w:rsid w:val="00992510"/>
    <w:rsid w:val="009931B0"/>
    <w:rsid w:val="009936B4"/>
    <w:rsid w:val="00993AA3"/>
    <w:rsid w:val="00993E7D"/>
    <w:rsid w:val="00997333"/>
    <w:rsid w:val="009A09FD"/>
    <w:rsid w:val="009A0B81"/>
    <w:rsid w:val="009A1940"/>
    <w:rsid w:val="009A317E"/>
    <w:rsid w:val="009A47AA"/>
    <w:rsid w:val="009A5B6B"/>
    <w:rsid w:val="009A5C44"/>
    <w:rsid w:val="009A6EAD"/>
    <w:rsid w:val="009A720C"/>
    <w:rsid w:val="009A746C"/>
    <w:rsid w:val="009B08E0"/>
    <w:rsid w:val="009B0DD7"/>
    <w:rsid w:val="009B164A"/>
    <w:rsid w:val="009B1858"/>
    <w:rsid w:val="009B1CEB"/>
    <w:rsid w:val="009B2CFF"/>
    <w:rsid w:val="009B3586"/>
    <w:rsid w:val="009B3A7D"/>
    <w:rsid w:val="009B3ECE"/>
    <w:rsid w:val="009B40B3"/>
    <w:rsid w:val="009B5D00"/>
    <w:rsid w:val="009B793F"/>
    <w:rsid w:val="009C20B1"/>
    <w:rsid w:val="009C296F"/>
    <w:rsid w:val="009C2A8F"/>
    <w:rsid w:val="009C3300"/>
    <w:rsid w:val="009C39E4"/>
    <w:rsid w:val="009C3C1F"/>
    <w:rsid w:val="009C3DA3"/>
    <w:rsid w:val="009C4980"/>
    <w:rsid w:val="009C76FB"/>
    <w:rsid w:val="009D0DE8"/>
    <w:rsid w:val="009D13FC"/>
    <w:rsid w:val="009D22AC"/>
    <w:rsid w:val="009D28E8"/>
    <w:rsid w:val="009D384E"/>
    <w:rsid w:val="009D3A5F"/>
    <w:rsid w:val="009D4048"/>
    <w:rsid w:val="009D41F1"/>
    <w:rsid w:val="009D4D41"/>
    <w:rsid w:val="009D5230"/>
    <w:rsid w:val="009D6BFF"/>
    <w:rsid w:val="009D76DD"/>
    <w:rsid w:val="009D77A1"/>
    <w:rsid w:val="009E013C"/>
    <w:rsid w:val="009E089E"/>
    <w:rsid w:val="009E092D"/>
    <w:rsid w:val="009E0EB0"/>
    <w:rsid w:val="009E2321"/>
    <w:rsid w:val="009E23A2"/>
    <w:rsid w:val="009E24E5"/>
    <w:rsid w:val="009E34AC"/>
    <w:rsid w:val="009E66EA"/>
    <w:rsid w:val="009F0C2C"/>
    <w:rsid w:val="009F10FB"/>
    <w:rsid w:val="009F19F0"/>
    <w:rsid w:val="009F2297"/>
    <w:rsid w:val="009F3181"/>
    <w:rsid w:val="009F3227"/>
    <w:rsid w:val="009F3E26"/>
    <w:rsid w:val="009F3F25"/>
    <w:rsid w:val="009F5516"/>
    <w:rsid w:val="009F55A4"/>
    <w:rsid w:val="00A01810"/>
    <w:rsid w:val="00A01A6E"/>
    <w:rsid w:val="00A02C19"/>
    <w:rsid w:val="00A02C88"/>
    <w:rsid w:val="00A03738"/>
    <w:rsid w:val="00A03E35"/>
    <w:rsid w:val="00A04FC1"/>
    <w:rsid w:val="00A05B32"/>
    <w:rsid w:val="00A06B7D"/>
    <w:rsid w:val="00A072E8"/>
    <w:rsid w:val="00A07CE0"/>
    <w:rsid w:val="00A07F6B"/>
    <w:rsid w:val="00A1072E"/>
    <w:rsid w:val="00A1081C"/>
    <w:rsid w:val="00A111E9"/>
    <w:rsid w:val="00A113D4"/>
    <w:rsid w:val="00A11B5F"/>
    <w:rsid w:val="00A122A4"/>
    <w:rsid w:val="00A1335B"/>
    <w:rsid w:val="00A13CEE"/>
    <w:rsid w:val="00A13DDF"/>
    <w:rsid w:val="00A142EB"/>
    <w:rsid w:val="00A153E2"/>
    <w:rsid w:val="00A15845"/>
    <w:rsid w:val="00A159B8"/>
    <w:rsid w:val="00A16BC6"/>
    <w:rsid w:val="00A16FCE"/>
    <w:rsid w:val="00A17260"/>
    <w:rsid w:val="00A17BAD"/>
    <w:rsid w:val="00A23B2E"/>
    <w:rsid w:val="00A23D15"/>
    <w:rsid w:val="00A24B35"/>
    <w:rsid w:val="00A260B7"/>
    <w:rsid w:val="00A2642C"/>
    <w:rsid w:val="00A26BC0"/>
    <w:rsid w:val="00A26BF6"/>
    <w:rsid w:val="00A27802"/>
    <w:rsid w:val="00A27AD1"/>
    <w:rsid w:val="00A27CA6"/>
    <w:rsid w:val="00A27EED"/>
    <w:rsid w:val="00A305AA"/>
    <w:rsid w:val="00A30BFF"/>
    <w:rsid w:val="00A313C5"/>
    <w:rsid w:val="00A31BD5"/>
    <w:rsid w:val="00A31FE1"/>
    <w:rsid w:val="00A321C9"/>
    <w:rsid w:val="00A334AE"/>
    <w:rsid w:val="00A33CAE"/>
    <w:rsid w:val="00A33CE9"/>
    <w:rsid w:val="00A3420C"/>
    <w:rsid w:val="00A34263"/>
    <w:rsid w:val="00A3428E"/>
    <w:rsid w:val="00A34B93"/>
    <w:rsid w:val="00A3509A"/>
    <w:rsid w:val="00A350D8"/>
    <w:rsid w:val="00A353B3"/>
    <w:rsid w:val="00A37D2C"/>
    <w:rsid w:val="00A37F5E"/>
    <w:rsid w:val="00A41DB3"/>
    <w:rsid w:val="00A4234C"/>
    <w:rsid w:val="00A4365E"/>
    <w:rsid w:val="00A44FB3"/>
    <w:rsid w:val="00A4538F"/>
    <w:rsid w:val="00A46A48"/>
    <w:rsid w:val="00A47E76"/>
    <w:rsid w:val="00A47EF0"/>
    <w:rsid w:val="00A50C4D"/>
    <w:rsid w:val="00A5100A"/>
    <w:rsid w:val="00A51353"/>
    <w:rsid w:val="00A513CF"/>
    <w:rsid w:val="00A53166"/>
    <w:rsid w:val="00A54343"/>
    <w:rsid w:val="00A54739"/>
    <w:rsid w:val="00A54851"/>
    <w:rsid w:val="00A54A0B"/>
    <w:rsid w:val="00A55245"/>
    <w:rsid w:val="00A605F6"/>
    <w:rsid w:val="00A6074C"/>
    <w:rsid w:val="00A613E1"/>
    <w:rsid w:val="00A61FD2"/>
    <w:rsid w:val="00A64893"/>
    <w:rsid w:val="00A64ED7"/>
    <w:rsid w:val="00A65888"/>
    <w:rsid w:val="00A66763"/>
    <w:rsid w:val="00A671D4"/>
    <w:rsid w:val="00A67B5D"/>
    <w:rsid w:val="00A67F4B"/>
    <w:rsid w:val="00A71691"/>
    <w:rsid w:val="00A71EA1"/>
    <w:rsid w:val="00A722D5"/>
    <w:rsid w:val="00A72C4F"/>
    <w:rsid w:val="00A733EC"/>
    <w:rsid w:val="00A74B69"/>
    <w:rsid w:val="00A74E5A"/>
    <w:rsid w:val="00A75C26"/>
    <w:rsid w:val="00A77D18"/>
    <w:rsid w:val="00A808F9"/>
    <w:rsid w:val="00A81634"/>
    <w:rsid w:val="00A825AB"/>
    <w:rsid w:val="00A82B06"/>
    <w:rsid w:val="00A82B40"/>
    <w:rsid w:val="00A82C17"/>
    <w:rsid w:val="00A83A7B"/>
    <w:rsid w:val="00A866B8"/>
    <w:rsid w:val="00A87299"/>
    <w:rsid w:val="00A875D0"/>
    <w:rsid w:val="00A90127"/>
    <w:rsid w:val="00A90E4F"/>
    <w:rsid w:val="00A91814"/>
    <w:rsid w:val="00A9229B"/>
    <w:rsid w:val="00A9338E"/>
    <w:rsid w:val="00A9390B"/>
    <w:rsid w:val="00A94573"/>
    <w:rsid w:val="00AA03FF"/>
    <w:rsid w:val="00AA0452"/>
    <w:rsid w:val="00AA129E"/>
    <w:rsid w:val="00AA24EE"/>
    <w:rsid w:val="00AA2A08"/>
    <w:rsid w:val="00AA37B3"/>
    <w:rsid w:val="00AA3B24"/>
    <w:rsid w:val="00AA4DAC"/>
    <w:rsid w:val="00AA5CBD"/>
    <w:rsid w:val="00AA5D3E"/>
    <w:rsid w:val="00AA6826"/>
    <w:rsid w:val="00AA6DF5"/>
    <w:rsid w:val="00AB0478"/>
    <w:rsid w:val="00AB1068"/>
    <w:rsid w:val="00AB119C"/>
    <w:rsid w:val="00AB1755"/>
    <w:rsid w:val="00AB3A89"/>
    <w:rsid w:val="00AB4A5E"/>
    <w:rsid w:val="00AB5D0A"/>
    <w:rsid w:val="00AB6995"/>
    <w:rsid w:val="00AB6A10"/>
    <w:rsid w:val="00AB79E7"/>
    <w:rsid w:val="00AB7ADF"/>
    <w:rsid w:val="00AB7B47"/>
    <w:rsid w:val="00AB7EB4"/>
    <w:rsid w:val="00AC10CA"/>
    <w:rsid w:val="00AC1FD9"/>
    <w:rsid w:val="00AC2008"/>
    <w:rsid w:val="00AC22B6"/>
    <w:rsid w:val="00AC3A14"/>
    <w:rsid w:val="00AC508D"/>
    <w:rsid w:val="00AC5B28"/>
    <w:rsid w:val="00AC6DEF"/>
    <w:rsid w:val="00AC7F83"/>
    <w:rsid w:val="00AD0711"/>
    <w:rsid w:val="00AD2819"/>
    <w:rsid w:val="00AD54E7"/>
    <w:rsid w:val="00AD5E23"/>
    <w:rsid w:val="00AD7445"/>
    <w:rsid w:val="00AD7C18"/>
    <w:rsid w:val="00AE238D"/>
    <w:rsid w:val="00AE279A"/>
    <w:rsid w:val="00AE2D39"/>
    <w:rsid w:val="00AE372E"/>
    <w:rsid w:val="00AE4B15"/>
    <w:rsid w:val="00AE4FAB"/>
    <w:rsid w:val="00AE4FB1"/>
    <w:rsid w:val="00AE5E26"/>
    <w:rsid w:val="00AE5E56"/>
    <w:rsid w:val="00AE6DF1"/>
    <w:rsid w:val="00AF01C8"/>
    <w:rsid w:val="00AF0581"/>
    <w:rsid w:val="00AF0848"/>
    <w:rsid w:val="00AF28A8"/>
    <w:rsid w:val="00AF369F"/>
    <w:rsid w:val="00AF7635"/>
    <w:rsid w:val="00AF7E23"/>
    <w:rsid w:val="00AF7F84"/>
    <w:rsid w:val="00B009BD"/>
    <w:rsid w:val="00B017E9"/>
    <w:rsid w:val="00B01D90"/>
    <w:rsid w:val="00B02460"/>
    <w:rsid w:val="00B026AB"/>
    <w:rsid w:val="00B0335E"/>
    <w:rsid w:val="00B03839"/>
    <w:rsid w:val="00B039C2"/>
    <w:rsid w:val="00B07402"/>
    <w:rsid w:val="00B07B67"/>
    <w:rsid w:val="00B1081A"/>
    <w:rsid w:val="00B10D05"/>
    <w:rsid w:val="00B123CD"/>
    <w:rsid w:val="00B12A00"/>
    <w:rsid w:val="00B12C1E"/>
    <w:rsid w:val="00B12EA2"/>
    <w:rsid w:val="00B13F9B"/>
    <w:rsid w:val="00B144EC"/>
    <w:rsid w:val="00B14EA5"/>
    <w:rsid w:val="00B15CD6"/>
    <w:rsid w:val="00B166A1"/>
    <w:rsid w:val="00B1682B"/>
    <w:rsid w:val="00B16885"/>
    <w:rsid w:val="00B215F6"/>
    <w:rsid w:val="00B21753"/>
    <w:rsid w:val="00B219CB"/>
    <w:rsid w:val="00B230B2"/>
    <w:rsid w:val="00B26001"/>
    <w:rsid w:val="00B26576"/>
    <w:rsid w:val="00B26D38"/>
    <w:rsid w:val="00B270D5"/>
    <w:rsid w:val="00B27574"/>
    <w:rsid w:val="00B278DF"/>
    <w:rsid w:val="00B27F30"/>
    <w:rsid w:val="00B310AE"/>
    <w:rsid w:val="00B31699"/>
    <w:rsid w:val="00B31969"/>
    <w:rsid w:val="00B31E8A"/>
    <w:rsid w:val="00B321D1"/>
    <w:rsid w:val="00B33A66"/>
    <w:rsid w:val="00B33CEF"/>
    <w:rsid w:val="00B35186"/>
    <w:rsid w:val="00B35F42"/>
    <w:rsid w:val="00B36DEC"/>
    <w:rsid w:val="00B36FD0"/>
    <w:rsid w:val="00B37786"/>
    <w:rsid w:val="00B40285"/>
    <w:rsid w:val="00B40301"/>
    <w:rsid w:val="00B404E2"/>
    <w:rsid w:val="00B41096"/>
    <w:rsid w:val="00B42E4C"/>
    <w:rsid w:val="00B434AB"/>
    <w:rsid w:val="00B436B9"/>
    <w:rsid w:val="00B460B1"/>
    <w:rsid w:val="00B50226"/>
    <w:rsid w:val="00B502BD"/>
    <w:rsid w:val="00B50597"/>
    <w:rsid w:val="00B509C8"/>
    <w:rsid w:val="00B50BA0"/>
    <w:rsid w:val="00B5149C"/>
    <w:rsid w:val="00B51528"/>
    <w:rsid w:val="00B51889"/>
    <w:rsid w:val="00B5381B"/>
    <w:rsid w:val="00B53D28"/>
    <w:rsid w:val="00B54F38"/>
    <w:rsid w:val="00B5556E"/>
    <w:rsid w:val="00B55FF8"/>
    <w:rsid w:val="00B56A62"/>
    <w:rsid w:val="00B6119B"/>
    <w:rsid w:val="00B61943"/>
    <w:rsid w:val="00B625F9"/>
    <w:rsid w:val="00B627C5"/>
    <w:rsid w:val="00B639FC"/>
    <w:rsid w:val="00B63F9B"/>
    <w:rsid w:val="00B65283"/>
    <w:rsid w:val="00B65CBF"/>
    <w:rsid w:val="00B66500"/>
    <w:rsid w:val="00B66B4B"/>
    <w:rsid w:val="00B67034"/>
    <w:rsid w:val="00B678E3"/>
    <w:rsid w:val="00B678FC"/>
    <w:rsid w:val="00B67B9D"/>
    <w:rsid w:val="00B704C1"/>
    <w:rsid w:val="00B707F8"/>
    <w:rsid w:val="00B719F7"/>
    <w:rsid w:val="00B727D0"/>
    <w:rsid w:val="00B72956"/>
    <w:rsid w:val="00B72A74"/>
    <w:rsid w:val="00B74651"/>
    <w:rsid w:val="00B74F1F"/>
    <w:rsid w:val="00B756E0"/>
    <w:rsid w:val="00B76192"/>
    <w:rsid w:val="00B76F5E"/>
    <w:rsid w:val="00B804B1"/>
    <w:rsid w:val="00B8139C"/>
    <w:rsid w:val="00B81E21"/>
    <w:rsid w:val="00B8221D"/>
    <w:rsid w:val="00B82361"/>
    <w:rsid w:val="00B82EED"/>
    <w:rsid w:val="00B839F2"/>
    <w:rsid w:val="00B83AAC"/>
    <w:rsid w:val="00B85AE6"/>
    <w:rsid w:val="00B86EC7"/>
    <w:rsid w:val="00B872D0"/>
    <w:rsid w:val="00B909C0"/>
    <w:rsid w:val="00B91F39"/>
    <w:rsid w:val="00B92201"/>
    <w:rsid w:val="00B93143"/>
    <w:rsid w:val="00B93213"/>
    <w:rsid w:val="00B93D93"/>
    <w:rsid w:val="00B947E2"/>
    <w:rsid w:val="00B94E58"/>
    <w:rsid w:val="00B95158"/>
    <w:rsid w:val="00B95A99"/>
    <w:rsid w:val="00B95B02"/>
    <w:rsid w:val="00B9704C"/>
    <w:rsid w:val="00BA04E2"/>
    <w:rsid w:val="00BA2797"/>
    <w:rsid w:val="00BA31AD"/>
    <w:rsid w:val="00BA6544"/>
    <w:rsid w:val="00BA7EDC"/>
    <w:rsid w:val="00BB17FD"/>
    <w:rsid w:val="00BB2523"/>
    <w:rsid w:val="00BB2731"/>
    <w:rsid w:val="00BB2D41"/>
    <w:rsid w:val="00BB2D49"/>
    <w:rsid w:val="00BB328E"/>
    <w:rsid w:val="00BB3405"/>
    <w:rsid w:val="00BB5EEC"/>
    <w:rsid w:val="00BB6C56"/>
    <w:rsid w:val="00BB7EF8"/>
    <w:rsid w:val="00BC00C2"/>
    <w:rsid w:val="00BC0525"/>
    <w:rsid w:val="00BC0CDF"/>
    <w:rsid w:val="00BC1F59"/>
    <w:rsid w:val="00BC2C27"/>
    <w:rsid w:val="00BC4F1C"/>
    <w:rsid w:val="00BC543D"/>
    <w:rsid w:val="00BC6193"/>
    <w:rsid w:val="00BC68ED"/>
    <w:rsid w:val="00BC708C"/>
    <w:rsid w:val="00BC756D"/>
    <w:rsid w:val="00BD02A8"/>
    <w:rsid w:val="00BD037E"/>
    <w:rsid w:val="00BD124C"/>
    <w:rsid w:val="00BD2887"/>
    <w:rsid w:val="00BD29F5"/>
    <w:rsid w:val="00BD644D"/>
    <w:rsid w:val="00BD6853"/>
    <w:rsid w:val="00BD7EAC"/>
    <w:rsid w:val="00BE17F0"/>
    <w:rsid w:val="00BE232C"/>
    <w:rsid w:val="00BE235F"/>
    <w:rsid w:val="00BE2693"/>
    <w:rsid w:val="00BE2EB6"/>
    <w:rsid w:val="00BE3074"/>
    <w:rsid w:val="00BE32B2"/>
    <w:rsid w:val="00BE387F"/>
    <w:rsid w:val="00BE480D"/>
    <w:rsid w:val="00BE4EDE"/>
    <w:rsid w:val="00BE5517"/>
    <w:rsid w:val="00BE6646"/>
    <w:rsid w:val="00BE6B10"/>
    <w:rsid w:val="00BE6DC9"/>
    <w:rsid w:val="00BE6E83"/>
    <w:rsid w:val="00BE72D3"/>
    <w:rsid w:val="00BE7417"/>
    <w:rsid w:val="00BE7E5D"/>
    <w:rsid w:val="00BF0A8A"/>
    <w:rsid w:val="00BF11BF"/>
    <w:rsid w:val="00BF1B7B"/>
    <w:rsid w:val="00BF21A1"/>
    <w:rsid w:val="00BF2E42"/>
    <w:rsid w:val="00BF365D"/>
    <w:rsid w:val="00BF386A"/>
    <w:rsid w:val="00BF40CB"/>
    <w:rsid w:val="00BF47D6"/>
    <w:rsid w:val="00BF4EA9"/>
    <w:rsid w:val="00BF6522"/>
    <w:rsid w:val="00BF65D8"/>
    <w:rsid w:val="00BF6A01"/>
    <w:rsid w:val="00BF7203"/>
    <w:rsid w:val="00BF7A4D"/>
    <w:rsid w:val="00C00065"/>
    <w:rsid w:val="00C001F3"/>
    <w:rsid w:val="00C008D9"/>
    <w:rsid w:val="00C00F1D"/>
    <w:rsid w:val="00C00FF1"/>
    <w:rsid w:val="00C01212"/>
    <w:rsid w:val="00C02C08"/>
    <w:rsid w:val="00C02FB2"/>
    <w:rsid w:val="00C030AB"/>
    <w:rsid w:val="00C03C9E"/>
    <w:rsid w:val="00C05362"/>
    <w:rsid w:val="00C0699F"/>
    <w:rsid w:val="00C071B5"/>
    <w:rsid w:val="00C078E9"/>
    <w:rsid w:val="00C10286"/>
    <w:rsid w:val="00C10CCE"/>
    <w:rsid w:val="00C10FCF"/>
    <w:rsid w:val="00C11921"/>
    <w:rsid w:val="00C11F0B"/>
    <w:rsid w:val="00C125FA"/>
    <w:rsid w:val="00C12A08"/>
    <w:rsid w:val="00C140ED"/>
    <w:rsid w:val="00C148F8"/>
    <w:rsid w:val="00C148FA"/>
    <w:rsid w:val="00C14FB6"/>
    <w:rsid w:val="00C1565C"/>
    <w:rsid w:val="00C161E4"/>
    <w:rsid w:val="00C16375"/>
    <w:rsid w:val="00C21DC2"/>
    <w:rsid w:val="00C221CC"/>
    <w:rsid w:val="00C226B3"/>
    <w:rsid w:val="00C22956"/>
    <w:rsid w:val="00C236D9"/>
    <w:rsid w:val="00C23B85"/>
    <w:rsid w:val="00C240C0"/>
    <w:rsid w:val="00C25081"/>
    <w:rsid w:val="00C302BE"/>
    <w:rsid w:val="00C30B3F"/>
    <w:rsid w:val="00C32649"/>
    <w:rsid w:val="00C329DC"/>
    <w:rsid w:val="00C32A55"/>
    <w:rsid w:val="00C3344C"/>
    <w:rsid w:val="00C336E1"/>
    <w:rsid w:val="00C34325"/>
    <w:rsid w:val="00C34FED"/>
    <w:rsid w:val="00C3742D"/>
    <w:rsid w:val="00C4068A"/>
    <w:rsid w:val="00C4083C"/>
    <w:rsid w:val="00C4104D"/>
    <w:rsid w:val="00C41990"/>
    <w:rsid w:val="00C41F38"/>
    <w:rsid w:val="00C4240F"/>
    <w:rsid w:val="00C42B93"/>
    <w:rsid w:val="00C44293"/>
    <w:rsid w:val="00C45201"/>
    <w:rsid w:val="00C458B2"/>
    <w:rsid w:val="00C45BBA"/>
    <w:rsid w:val="00C45F47"/>
    <w:rsid w:val="00C4639E"/>
    <w:rsid w:val="00C46606"/>
    <w:rsid w:val="00C46ABB"/>
    <w:rsid w:val="00C4760E"/>
    <w:rsid w:val="00C476F5"/>
    <w:rsid w:val="00C50321"/>
    <w:rsid w:val="00C50891"/>
    <w:rsid w:val="00C516F1"/>
    <w:rsid w:val="00C521FA"/>
    <w:rsid w:val="00C52FAE"/>
    <w:rsid w:val="00C53B6C"/>
    <w:rsid w:val="00C545AF"/>
    <w:rsid w:val="00C54A16"/>
    <w:rsid w:val="00C5504A"/>
    <w:rsid w:val="00C552F4"/>
    <w:rsid w:val="00C55745"/>
    <w:rsid w:val="00C56482"/>
    <w:rsid w:val="00C56F34"/>
    <w:rsid w:val="00C625AF"/>
    <w:rsid w:val="00C64FF1"/>
    <w:rsid w:val="00C65371"/>
    <w:rsid w:val="00C66184"/>
    <w:rsid w:val="00C6665F"/>
    <w:rsid w:val="00C6688B"/>
    <w:rsid w:val="00C66DDA"/>
    <w:rsid w:val="00C66E70"/>
    <w:rsid w:val="00C7073F"/>
    <w:rsid w:val="00C7078C"/>
    <w:rsid w:val="00C744A1"/>
    <w:rsid w:val="00C7497E"/>
    <w:rsid w:val="00C74B52"/>
    <w:rsid w:val="00C74FA8"/>
    <w:rsid w:val="00C755C5"/>
    <w:rsid w:val="00C7638B"/>
    <w:rsid w:val="00C769D6"/>
    <w:rsid w:val="00C76A5A"/>
    <w:rsid w:val="00C76CB5"/>
    <w:rsid w:val="00C76D98"/>
    <w:rsid w:val="00C77589"/>
    <w:rsid w:val="00C77F50"/>
    <w:rsid w:val="00C77F92"/>
    <w:rsid w:val="00C82401"/>
    <w:rsid w:val="00C82B0D"/>
    <w:rsid w:val="00C83FA9"/>
    <w:rsid w:val="00C852FB"/>
    <w:rsid w:val="00C85F84"/>
    <w:rsid w:val="00C86DC6"/>
    <w:rsid w:val="00C872F5"/>
    <w:rsid w:val="00C8743D"/>
    <w:rsid w:val="00C9005A"/>
    <w:rsid w:val="00C9043C"/>
    <w:rsid w:val="00C91D8C"/>
    <w:rsid w:val="00C9281E"/>
    <w:rsid w:val="00C92D69"/>
    <w:rsid w:val="00C92FD2"/>
    <w:rsid w:val="00C93139"/>
    <w:rsid w:val="00C93517"/>
    <w:rsid w:val="00C93A35"/>
    <w:rsid w:val="00C93CFB"/>
    <w:rsid w:val="00C941FB"/>
    <w:rsid w:val="00C943B2"/>
    <w:rsid w:val="00C949DC"/>
    <w:rsid w:val="00C96094"/>
    <w:rsid w:val="00C96ECB"/>
    <w:rsid w:val="00C973C8"/>
    <w:rsid w:val="00CA012C"/>
    <w:rsid w:val="00CA02F1"/>
    <w:rsid w:val="00CA0E7F"/>
    <w:rsid w:val="00CA135B"/>
    <w:rsid w:val="00CA2B44"/>
    <w:rsid w:val="00CA3969"/>
    <w:rsid w:val="00CA46E7"/>
    <w:rsid w:val="00CA4DE3"/>
    <w:rsid w:val="00CA6F36"/>
    <w:rsid w:val="00CA72B6"/>
    <w:rsid w:val="00CA7783"/>
    <w:rsid w:val="00CB0900"/>
    <w:rsid w:val="00CB2025"/>
    <w:rsid w:val="00CB20A1"/>
    <w:rsid w:val="00CB21EE"/>
    <w:rsid w:val="00CB4E16"/>
    <w:rsid w:val="00CB6344"/>
    <w:rsid w:val="00CB6F3E"/>
    <w:rsid w:val="00CC00B7"/>
    <w:rsid w:val="00CC05E2"/>
    <w:rsid w:val="00CC0605"/>
    <w:rsid w:val="00CC0EDD"/>
    <w:rsid w:val="00CC0F9A"/>
    <w:rsid w:val="00CC21FA"/>
    <w:rsid w:val="00CC3DD8"/>
    <w:rsid w:val="00CC5B37"/>
    <w:rsid w:val="00CC6FB5"/>
    <w:rsid w:val="00CD056B"/>
    <w:rsid w:val="00CD0CCC"/>
    <w:rsid w:val="00CD1351"/>
    <w:rsid w:val="00CD2099"/>
    <w:rsid w:val="00CD328A"/>
    <w:rsid w:val="00CD35C8"/>
    <w:rsid w:val="00CD4858"/>
    <w:rsid w:val="00CD4C88"/>
    <w:rsid w:val="00CD55FB"/>
    <w:rsid w:val="00CD58F9"/>
    <w:rsid w:val="00CD631C"/>
    <w:rsid w:val="00CD67B3"/>
    <w:rsid w:val="00CD71CD"/>
    <w:rsid w:val="00CE272F"/>
    <w:rsid w:val="00CE3211"/>
    <w:rsid w:val="00CE3247"/>
    <w:rsid w:val="00CE3555"/>
    <w:rsid w:val="00CE5A97"/>
    <w:rsid w:val="00CE5C0C"/>
    <w:rsid w:val="00CE6D5F"/>
    <w:rsid w:val="00CE703A"/>
    <w:rsid w:val="00CE70D5"/>
    <w:rsid w:val="00CE76E8"/>
    <w:rsid w:val="00CF0988"/>
    <w:rsid w:val="00CF099F"/>
    <w:rsid w:val="00CF09E0"/>
    <w:rsid w:val="00CF10E6"/>
    <w:rsid w:val="00CF1818"/>
    <w:rsid w:val="00CF2CCF"/>
    <w:rsid w:val="00CF362E"/>
    <w:rsid w:val="00CF446D"/>
    <w:rsid w:val="00CF472D"/>
    <w:rsid w:val="00CF55C5"/>
    <w:rsid w:val="00CF63E7"/>
    <w:rsid w:val="00CF6696"/>
    <w:rsid w:val="00CF781B"/>
    <w:rsid w:val="00CF79A3"/>
    <w:rsid w:val="00CF7B1A"/>
    <w:rsid w:val="00D00247"/>
    <w:rsid w:val="00D0031C"/>
    <w:rsid w:val="00D02152"/>
    <w:rsid w:val="00D03063"/>
    <w:rsid w:val="00D031B0"/>
    <w:rsid w:val="00D03F1F"/>
    <w:rsid w:val="00D04261"/>
    <w:rsid w:val="00D04D2E"/>
    <w:rsid w:val="00D04FCC"/>
    <w:rsid w:val="00D05A99"/>
    <w:rsid w:val="00D07255"/>
    <w:rsid w:val="00D0758E"/>
    <w:rsid w:val="00D076CE"/>
    <w:rsid w:val="00D07898"/>
    <w:rsid w:val="00D07A2B"/>
    <w:rsid w:val="00D105F2"/>
    <w:rsid w:val="00D10B82"/>
    <w:rsid w:val="00D12979"/>
    <w:rsid w:val="00D142B1"/>
    <w:rsid w:val="00D14CF0"/>
    <w:rsid w:val="00D15C74"/>
    <w:rsid w:val="00D15CA6"/>
    <w:rsid w:val="00D16A93"/>
    <w:rsid w:val="00D17170"/>
    <w:rsid w:val="00D17279"/>
    <w:rsid w:val="00D179EB"/>
    <w:rsid w:val="00D21004"/>
    <w:rsid w:val="00D2135B"/>
    <w:rsid w:val="00D23091"/>
    <w:rsid w:val="00D23262"/>
    <w:rsid w:val="00D247DF"/>
    <w:rsid w:val="00D2497E"/>
    <w:rsid w:val="00D24EF5"/>
    <w:rsid w:val="00D24FB3"/>
    <w:rsid w:val="00D256EC"/>
    <w:rsid w:val="00D25A83"/>
    <w:rsid w:val="00D26823"/>
    <w:rsid w:val="00D27E4E"/>
    <w:rsid w:val="00D3115E"/>
    <w:rsid w:val="00D3132A"/>
    <w:rsid w:val="00D32134"/>
    <w:rsid w:val="00D3295A"/>
    <w:rsid w:val="00D333F6"/>
    <w:rsid w:val="00D33E9E"/>
    <w:rsid w:val="00D34256"/>
    <w:rsid w:val="00D3596D"/>
    <w:rsid w:val="00D35D7E"/>
    <w:rsid w:val="00D36818"/>
    <w:rsid w:val="00D379A1"/>
    <w:rsid w:val="00D40F7B"/>
    <w:rsid w:val="00D422F9"/>
    <w:rsid w:val="00D42F92"/>
    <w:rsid w:val="00D430DD"/>
    <w:rsid w:val="00D43322"/>
    <w:rsid w:val="00D43F67"/>
    <w:rsid w:val="00D445C2"/>
    <w:rsid w:val="00D450D4"/>
    <w:rsid w:val="00D45247"/>
    <w:rsid w:val="00D45A44"/>
    <w:rsid w:val="00D45EED"/>
    <w:rsid w:val="00D4675D"/>
    <w:rsid w:val="00D46F09"/>
    <w:rsid w:val="00D47CB4"/>
    <w:rsid w:val="00D5110E"/>
    <w:rsid w:val="00D5206F"/>
    <w:rsid w:val="00D529F1"/>
    <w:rsid w:val="00D53639"/>
    <w:rsid w:val="00D53A88"/>
    <w:rsid w:val="00D544B8"/>
    <w:rsid w:val="00D54712"/>
    <w:rsid w:val="00D54778"/>
    <w:rsid w:val="00D55366"/>
    <w:rsid w:val="00D55A7E"/>
    <w:rsid w:val="00D5639F"/>
    <w:rsid w:val="00D56791"/>
    <w:rsid w:val="00D57E82"/>
    <w:rsid w:val="00D604F7"/>
    <w:rsid w:val="00D608B7"/>
    <w:rsid w:val="00D60B90"/>
    <w:rsid w:val="00D61702"/>
    <w:rsid w:val="00D62C45"/>
    <w:rsid w:val="00D62E3E"/>
    <w:rsid w:val="00D63EF7"/>
    <w:rsid w:val="00D64404"/>
    <w:rsid w:val="00D6465D"/>
    <w:rsid w:val="00D64753"/>
    <w:rsid w:val="00D64AC7"/>
    <w:rsid w:val="00D658E4"/>
    <w:rsid w:val="00D66156"/>
    <w:rsid w:val="00D67854"/>
    <w:rsid w:val="00D67CF2"/>
    <w:rsid w:val="00D67EA1"/>
    <w:rsid w:val="00D7056D"/>
    <w:rsid w:val="00D70F81"/>
    <w:rsid w:val="00D71549"/>
    <w:rsid w:val="00D71FB0"/>
    <w:rsid w:val="00D72C1E"/>
    <w:rsid w:val="00D73A36"/>
    <w:rsid w:val="00D75638"/>
    <w:rsid w:val="00D758D8"/>
    <w:rsid w:val="00D763EC"/>
    <w:rsid w:val="00D77680"/>
    <w:rsid w:val="00D776D1"/>
    <w:rsid w:val="00D80861"/>
    <w:rsid w:val="00D80C49"/>
    <w:rsid w:val="00D82F6A"/>
    <w:rsid w:val="00D8496F"/>
    <w:rsid w:val="00D851DB"/>
    <w:rsid w:val="00D85CA5"/>
    <w:rsid w:val="00D8659F"/>
    <w:rsid w:val="00D86BC8"/>
    <w:rsid w:val="00D87362"/>
    <w:rsid w:val="00D8788C"/>
    <w:rsid w:val="00D87A82"/>
    <w:rsid w:val="00D87FC4"/>
    <w:rsid w:val="00D90F58"/>
    <w:rsid w:val="00D916B3"/>
    <w:rsid w:val="00D93951"/>
    <w:rsid w:val="00D941D9"/>
    <w:rsid w:val="00D953F5"/>
    <w:rsid w:val="00D971CC"/>
    <w:rsid w:val="00DA0EDA"/>
    <w:rsid w:val="00DA26D6"/>
    <w:rsid w:val="00DA279C"/>
    <w:rsid w:val="00DA3446"/>
    <w:rsid w:val="00DA39B3"/>
    <w:rsid w:val="00DA3BAD"/>
    <w:rsid w:val="00DA593F"/>
    <w:rsid w:val="00DA5DCE"/>
    <w:rsid w:val="00DA6273"/>
    <w:rsid w:val="00DA62A3"/>
    <w:rsid w:val="00DA6384"/>
    <w:rsid w:val="00DA66C2"/>
    <w:rsid w:val="00DA6730"/>
    <w:rsid w:val="00DA678F"/>
    <w:rsid w:val="00DA6B0D"/>
    <w:rsid w:val="00DA7741"/>
    <w:rsid w:val="00DA7A8E"/>
    <w:rsid w:val="00DA7EC1"/>
    <w:rsid w:val="00DA7FC6"/>
    <w:rsid w:val="00DB09DE"/>
    <w:rsid w:val="00DB10D6"/>
    <w:rsid w:val="00DB16F0"/>
    <w:rsid w:val="00DB1EF5"/>
    <w:rsid w:val="00DB288C"/>
    <w:rsid w:val="00DB2C87"/>
    <w:rsid w:val="00DB2D66"/>
    <w:rsid w:val="00DB3890"/>
    <w:rsid w:val="00DB39FE"/>
    <w:rsid w:val="00DB3A55"/>
    <w:rsid w:val="00DB5815"/>
    <w:rsid w:val="00DB63EF"/>
    <w:rsid w:val="00DB7640"/>
    <w:rsid w:val="00DB7A10"/>
    <w:rsid w:val="00DB7F9D"/>
    <w:rsid w:val="00DC07A9"/>
    <w:rsid w:val="00DC1600"/>
    <w:rsid w:val="00DC18A7"/>
    <w:rsid w:val="00DC1B2D"/>
    <w:rsid w:val="00DC2525"/>
    <w:rsid w:val="00DC368F"/>
    <w:rsid w:val="00DC3AAE"/>
    <w:rsid w:val="00DC674E"/>
    <w:rsid w:val="00DC6E2C"/>
    <w:rsid w:val="00DC7736"/>
    <w:rsid w:val="00DC7B9E"/>
    <w:rsid w:val="00DC7F83"/>
    <w:rsid w:val="00DD24A0"/>
    <w:rsid w:val="00DD24D6"/>
    <w:rsid w:val="00DD396A"/>
    <w:rsid w:val="00DD45F7"/>
    <w:rsid w:val="00DD5403"/>
    <w:rsid w:val="00DD5AB0"/>
    <w:rsid w:val="00DD76FC"/>
    <w:rsid w:val="00DE0A2A"/>
    <w:rsid w:val="00DE0DCE"/>
    <w:rsid w:val="00DE1336"/>
    <w:rsid w:val="00DE1CB9"/>
    <w:rsid w:val="00DE2CE1"/>
    <w:rsid w:val="00DE42DA"/>
    <w:rsid w:val="00DE4553"/>
    <w:rsid w:val="00DE491F"/>
    <w:rsid w:val="00DE5034"/>
    <w:rsid w:val="00DE53CC"/>
    <w:rsid w:val="00DE55E6"/>
    <w:rsid w:val="00DE5D78"/>
    <w:rsid w:val="00DE63A1"/>
    <w:rsid w:val="00DE699F"/>
    <w:rsid w:val="00DE74FA"/>
    <w:rsid w:val="00DE75BC"/>
    <w:rsid w:val="00DE79E3"/>
    <w:rsid w:val="00DE7F40"/>
    <w:rsid w:val="00DF0899"/>
    <w:rsid w:val="00DF198A"/>
    <w:rsid w:val="00DF1998"/>
    <w:rsid w:val="00DF1D1B"/>
    <w:rsid w:val="00DF2D36"/>
    <w:rsid w:val="00DF2FE9"/>
    <w:rsid w:val="00DF4D0A"/>
    <w:rsid w:val="00DF58BC"/>
    <w:rsid w:val="00DF6C8A"/>
    <w:rsid w:val="00E0076D"/>
    <w:rsid w:val="00E00D66"/>
    <w:rsid w:val="00E010E8"/>
    <w:rsid w:val="00E0115D"/>
    <w:rsid w:val="00E01303"/>
    <w:rsid w:val="00E016E4"/>
    <w:rsid w:val="00E02DD5"/>
    <w:rsid w:val="00E03C60"/>
    <w:rsid w:val="00E0435F"/>
    <w:rsid w:val="00E048E3"/>
    <w:rsid w:val="00E04A7D"/>
    <w:rsid w:val="00E0512E"/>
    <w:rsid w:val="00E0655A"/>
    <w:rsid w:val="00E06BE2"/>
    <w:rsid w:val="00E06C58"/>
    <w:rsid w:val="00E0708B"/>
    <w:rsid w:val="00E10EA1"/>
    <w:rsid w:val="00E11873"/>
    <w:rsid w:val="00E123CD"/>
    <w:rsid w:val="00E12D0F"/>
    <w:rsid w:val="00E135DB"/>
    <w:rsid w:val="00E1401A"/>
    <w:rsid w:val="00E146B5"/>
    <w:rsid w:val="00E15CB5"/>
    <w:rsid w:val="00E20D2B"/>
    <w:rsid w:val="00E20DEF"/>
    <w:rsid w:val="00E22318"/>
    <w:rsid w:val="00E2280C"/>
    <w:rsid w:val="00E2305D"/>
    <w:rsid w:val="00E233FC"/>
    <w:rsid w:val="00E23B30"/>
    <w:rsid w:val="00E23CD7"/>
    <w:rsid w:val="00E240C3"/>
    <w:rsid w:val="00E24613"/>
    <w:rsid w:val="00E24DC2"/>
    <w:rsid w:val="00E2553F"/>
    <w:rsid w:val="00E25958"/>
    <w:rsid w:val="00E26078"/>
    <w:rsid w:val="00E26269"/>
    <w:rsid w:val="00E262BA"/>
    <w:rsid w:val="00E26350"/>
    <w:rsid w:val="00E305E9"/>
    <w:rsid w:val="00E31ED7"/>
    <w:rsid w:val="00E339ED"/>
    <w:rsid w:val="00E34A7C"/>
    <w:rsid w:val="00E35576"/>
    <w:rsid w:val="00E37F40"/>
    <w:rsid w:val="00E41E14"/>
    <w:rsid w:val="00E42369"/>
    <w:rsid w:val="00E43E1C"/>
    <w:rsid w:val="00E4488B"/>
    <w:rsid w:val="00E44E55"/>
    <w:rsid w:val="00E45A9A"/>
    <w:rsid w:val="00E46315"/>
    <w:rsid w:val="00E46CF1"/>
    <w:rsid w:val="00E47076"/>
    <w:rsid w:val="00E47E17"/>
    <w:rsid w:val="00E50E66"/>
    <w:rsid w:val="00E52DB4"/>
    <w:rsid w:val="00E53DD5"/>
    <w:rsid w:val="00E54A6F"/>
    <w:rsid w:val="00E5577C"/>
    <w:rsid w:val="00E55877"/>
    <w:rsid w:val="00E55EFD"/>
    <w:rsid w:val="00E566F3"/>
    <w:rsid w:val="00E568F2"/>
    <w:rsid w:val="00E57D41"/>
    <w:rsid w:val="00E6205A"/>
    <w:rsid w:val="00E62ACB"/>
    <w:rsid w:val="00E63094"/>
    <w:rsid w:val="00E64367"/>
    <w:rsid w:val="00E643B7"/>
    <w:rsid w:val="00E65340"/>
    <w:rsid w:val="00E65835"/>
    <w:rsid w:val="00E6677E"/>
    <w:rsid w:val="00E66B86"/>
    <w:rsid w:val="00E66EAA"/>
    <w:rsid w:val="00E66F31"/>
    <w:rsid w:val="00E72563"/>
    <w:rsid w:val="00E7279D"/>
    <w:rsid w:val="00E727D5"/>
    <w:rsid w:val="00E73C19"/>
    <w:rsid w:val="00E7495D"/>
    <w:rsid w:val="00E75258"/>
    <w:rsid w:val="00E75604"/>
    <w:rsid w:val="00E75E9E"/>
    <w:rsid w:val="00E76687"/>
    <w:rsid w:val="00E768C1"/>
    <w:rsid w:val="00E772BF"/>
    <w:rsid w:val="00E7765A"/>
    <w:rsid w:val="00E779F4"/>
    <w:rsid w:val="00E80DB8"/>
    <w:rsid w:val="00E80E2B"/>
    <w:rsid w:val="00E8102A"/>
    <w:rsid w:val="00E811AC"/>
    <w:rsid w:val="00E82333"/>
    <w:rsid w:val="00E82721"/>
    <w:rsid w:val="00E83012"/>
    <w:rsid w:val="00E844E0"/>
    <w:rsid w:val="00E846EA"/>
    <w:rsid w:val="00E84DBC"/>
    <w:rsid w:val="00E8595E"/>
    <w:rsid w:val="00E85984"/>
    <w:rsid w:val="00E865C8"/>
    <w:rsid w:val="00E87166"/>
    <w:rsid w:val="00E87450"/>
    <w:rsid w:val="00E9196C"/>
    <w:rsid w:val="00E91C17"/>
    <w:rsid w:val="00E91D51"/>
    <w:rsid w:val="00E9231B"/>
    <w:rsid w:val="00E9252E"/>
    <w:rsid w:val="00E9534C"/>
    <w:rsid w:val="00E957DA"/>
    <w:rsid w:val="00E96FD0"/>
    <w:rsid w:val="00EA0FE0"/>
    <w:rsid w:val="00EA1C85"/>
    <w:rsid w:val="00EA249D"/>
    <w:rsid w:val="00EA329C"/>
    <w:rsid w:val="00EA39BA"/>
    <w:rsid w:val="00EA3E6C"/>
    <w:rsid w:val="00EA41C4"/>
    <w:rsid w:val="00EA5279"/>
    <w:rsid w:val="00EA5372"/>
    <w:rsid w:val="00EA5A6F"/>
    <w:rsid w:val="00EA748B"/>
    <w:rsid w:val="00EA75E5"/>
    <w:rsid w:val="00EA7D8D"/>
    <w:rsid w:val="00EA7EC7"/>
    <w:rsid w:val="00EA7FAC"/>
    <w:rsid w:val="00EB2524"/>
    <w:rsid w:val="00EB25B2"/>
    <w:rsid w:val="00EB3D0D"/>
    <w:rsid w:val="00EB4B4D"/>
    <w:rsid w:val="00EB4D72"/>
    <w:rsid w:val="00EB5920"/>
    <w:rsid w:val="00EC02A7"/>
    <w:rsid w:val="00EC0300"/>
    <w:rsid w:val="00EC0A48"/>
    <w:rsid w:val="00EC0CDA"/>
    <w:rsid w:val="00EC1027"/>
    <w:rsid w:val="00EC2DC3"/>
    <w:rsid w:val="00EC2F46"/>
    <w:rsid w:val="00EC326A"/>
    <w:rsid w:val="00EC3EC3"/>
    <w:rsid w:val="00EC3F3B"/>
    <w:rsid w:val="00EC43D1"/>
    <w:rsid w:val="00EC4A28"/>
    <w:rsid w:val="00EC4D59"/>
    <w:rsid w:val="00EC5163"/>
    <w:rsid w:val="00EC6DAB"/>
    <w:rsid w:val="00EC7A8F"/>
    <w:rsid w:val="00ED010F"/>
    <w:rsid w:val="00ED068E"/>
    <w:rsid w:val="00ED1658"/>
    <w:rsid w:val="00ED1B01"/>
    <w:rsid w:val="00ED2D96"/>
    <w:rsid w:val="00ED303F"/>
    <w:rsid w:val="00ED327F"/>
    <w:rsid w:val="00ED3321"/>
    <w:rsid w:val="00ED3AB6"/>
    <w:rsid w:val="00ED3C15"/>
    <w:rsid w:val="00ED42F9"/>
    <w:rsid w:val="00ED49DA"/>
    <w:rsid w:val="00ED4BF4"/>
    <w:rsid w:val="00ED4CC0"/>
    <w:rsid w:val="00ED4EDC"/>
    <w:rsid w:val="00ED5951"/>
    <w:rsid w:val="00ED5DC7"/>
    <w:rsid w:val="00ED5E5B"/>
    <w:rsid w:val="00ED5F0C"/>
    <w:rsid w:val="00ED5F0F"/>
    <w:rsid w:val="00ED6BEA"/>
    <w:rsid w:val="00ED7F8B"/>
    <w:rsid w:val="00EE0284"/>
    <w:rsid w:val="00EE0A5B"/>
    <w:rsid w:val="00EE1E58"/>
    <w:rsid w:val="00EE320D"/>
    <w:rsid w:val="00EE3BAC"/>
    <w:rsid w:val="00EE49CD"/>
    <w:rsid w:val="00EE55F8"/>
    <w:rsid w:val="00EE605C"/>
    <w:rsid w:val="00EE7075"/>
    <w:rsid w:val="00EE7855"/>
    <w:rsid w:val="00EE7A09"/>
    <w:rsid w:val="00EF0319"/>
    <w:rsid w:val="00EF0650"/>
    <w:rsid w:val="00EF0B99"/>
    <w:rsid w:val="00EF10E7"/>
    <w:rsid w:val="00EF128B"/>
    <w:rsid w:val="00EF5472"/>
    <w:rsid w:val="00EF55DE"/>
    <w:rsid w:val="00EF63E4"/>
    <w:rsid w:val="00EF711C"/>
    <w:rsid w:val="00EF798A"/>
    <w:rsid w:val="00EF7ED2"/>
    <w:rsid w:val="00F00628"/>
    <w:rsid w:val="00F00C37"/>
    <w:rsid w:val="00F01F2B"/>
    <w:rsid w:val="00F02B78"/>
    <w:rsid w:val="00F03063"/>
    <w:rsid w:val="00F03F14"/>
    <w:rsid w:val="00F048B2"/>
    <w:rsid w:val="00F0582E"/>
    <w:rsid w:val="00F05F63"/>
    <w:rsid w:val="00F06919"/>
    <w:rsid w:val="00F06CCD"/>
    <w:rsid w:val="00F108D2"/>
    <w:rsid w:val="00F1102F"/>
    <w:rsid w:val="00F1137D"/>
    <w:rsid w:val="00F11456"/>
    <w:rsid w:val="00F11A14"/>
    <w:rsid w:val="00F11E1E"/>
    <w:rsid w:val="00F1275F"/>
    <w:rsid w:val="00F13801"/>
    <w:rsid w:val="00F1425B"/>
    <w:rsid w:val="00F142D1"/>
    <w:rsid w:val="00F14A39"/>
    <w:rsid w:val="00F14BB1"/>
    <w:rsid w:val="00F15380"/>
    <w:rsid w:val="00F156CB"/>
    <w:rsid w:val="00F16012"/>
    <w:rsid w:val="00F163A0"/>
    <w:rsid w:val="00F16771"/>
    <w:rsid w:val="00F22858"/>
    <w:rsid w:val="00F22B93"/>
    <w:rsid w:val="00F231FD"/>
    <w:rsid w:val="00F232B6"/>
    <w:rsid w:val="00F243B1"/>
    <w:rsid w:val="00F24E0C"/>
    <w:rsid w:val="00F25DA8"/>
    <w:rsid w:val="00F26071"/>
    <w:rsid w:val="00F26219"/>
    <w:rsid w:val="00F26F28"/>
    <w:rsid w:val="00F270F3"/>
    <w:rsid w:val="00F277E0"/>
    <w:rsid w:val="00F30BCC"/>
    <w:rsid w:val="00F31A4B"/>
    <w:rsid w:val="00F33234"/>
    <w:rsid w:val="00F33AC8"/>
    <w:rsid w:val="00F33E19"/>
    <w:rsid w:val="00F3413A"/>
    <w:rsid w:val="00F34C9F"/>
    <w:rsid w:val="00F34DF4"/>
    <w:rsid w:val="00F35122"/>
    <w:rsid w:val="00F35A06"/>
    <w:rsid w:val="00F36117"/>
    <w:rsid w:val="00F375DE"/>
    <w:rsid w:val="00F37E92"/>
    <w:rsid w:val="00F41316"/>
    <w:rsid w:val="00F41600"/>
    <w:rsid w:val="00F42FA7"/>
    <w:rsid w:val="00F43263"/>
    <w:rsid w:val="00F43FBB"/>
    <w:rsid w:val="00F440EC"/>
    <w:rsid w:val="00F450FA"/>
    <w:rsid w:val="00F45BDB"/>
    <w:rsid w:val="00F45E18"/>
    <w:rsid w:val="00F45E69"/>
    <w:rsid w:val="00F46509"/>
    <w:rsid w:val="00F46555"/>
    <w:rsid w:val="00F46EC7"/>
    <w:rsid w:val="00F47696"/>
    <w:rsid w:val="00F5026A"/>
    <w:rsid w:val="00F50ACB"/>
    <w:rsid w:val="00F51AC4"/>
    <w:rsid w:val="00F51BE6"/>
    <w:rsid w:val="00F5353E"/>
    <w:rsid w:val="00F5356F"/>
    <w:rsid w:val="00F537DD"/>
    <w:rsid w:val="00F54833"/>
    <w:rsid w:val="00F54AB4"/>
    <w:rsid w:val="00F5510B"/>
    <w:rsid w:val="00F55F8E"/>
    <w:rsid w:val="00F55FD2"/>
    <w:rsid w:val="00F56663"/>
    <w:rsid w:val="00F57733"/>
    <w:rsid w:val="00F579C7"/>
    <w:rsid w:val="00F57FC6"/>
    <w:rsid w:val="00F601E1"/>
    <w:rsid w:val="00F605AC"/>
    <w:rsid w:val="00F60FDE"/>
    <w:rsid w:val="00F612AA"/>
    <w:rsid w:val="00F6140B"/>
    <w:rsid w:val="00F63254"/>
    <w:rsid w:val="00F63409"/>
    <w:rsid w:val="00F6359D"/>
    <w:rsid w:val="00F648BC"/>
    <w:rsid w:val="00F64AE2"/>
    <w:rsid w:val="00F65186"/>
    <w:rsid w:val="00F66A0F"/>
    <w:rsid w:val="00F66BC1"/>
    <w:rsid w:val="00F678A7"/>
    <w:rsid w:val="00F71519"/>
    <w:rsid w:val="00F717A7"/>
    <w:rsid w:val="00F71C87"/>
    <w:rsid w:val="00F734DA"/>
    <w:rsid w:val="00F7386A"/>
    <w:rsid w:val="00F73CAC"/>
    <w:rsid w:val="00F749B9"/>
    <w:rsid w:val="00F74F52"/>
    <w:rsid w:val="00F75830"/>
    <w:rsid w:val="00F76112"/>
    <w:rsid w:val="00F76904"/>
    <w:rsid w:val="00F76BCD"/>
    <w:rsid w:val="00F76D84"/>
    <w:rsid w:val="00F7774B"/>
    <w:rsid w:val="00F8008B"/>
    <w:rsid w:val="00F8113F"/>
    <w:rsid w:val="00F8124A"/>
    <w:rsid w:val="00F823DA"/>
    <w:rsid w:val="00F82928"/>
    <w:rsid w:val="00F84F18"/>
    <w:rsid w:val="00F85E77"/>
    <w:rsid w:val="00F86594"/>
    <w:rsid w:val="00F87681"/>
    <w:rsid w:val="00F8777C"/>
    <w:rsid w:val="00F9073A"/>
    <w:rsid w:val="00F9094E"/>
    <w:rsid w:val="00F90CE3"/>
    <w:rsid w:val="00F91514"/>
    <w:rsid w:val="00F94526"/>
    <w:rsid w:val="00F96158"/>
    <w:rsid w:val="00F9639D"/>
    <w:rsid w:val="00F966E5"/>
    <w:rsid w:val="00F96E68"/>
    <w:rsid w:val="00F975CF"/>
    <w:rsid w:val="00FA093B"/>
    <w:rsid w:val="00FA1C1E"/>
    <w:rsid w:val="00FA1D29"/>
    <w:rsid w:val="00FA1E00"/>
    <w:rsid w:val="00FA2D80"/>
    <w:rsid w:val="00FA3695"/>
    <w:rsid w:val="00FA3C7C"/>
    <w:rsid w:val="00FA43A9"/>
    <w:rsid w:val="00FA6C2F"/>
    <w:rsid w:val="00FA6C61"/>
    <w:rsid w:val="00FA7747"/>
    <w:rsid w:val="00FA7AB8"/>
    <w:rsid w:val="00FA7F95"/>
    <w:rsid w:val="00FB037F"/>
    <w:rsid w:val="00FB065A"/>
    <w:rsid w:val="00FB06E4"/>
    <w:rsid w:val="00FB15B0"/>
    <w:rsid w:val="00FB193A"/>
    <w:rsid w:val="00FB2971"/>
    <w:rsid w:val="00FB3695"/>
    <w:rsid w:val="00FB3A33"/>
    <w:rsid w:val="00FB4966"/>
    <w:rsid w:val="00FB4BD2"/>
    <w:rsid w:val="00FB623D"/>
    <w:rsid w:val="00FB6768"/>
    <w:rsid w:val="00FB6B97"/>
    <w:rsid w:val="00FB6BAD"/>
    <w:rsid w:val="00FB7105"/>
    <w:rsid w:val="00FB71AB"/>
    <w:rsid w:val="00FB7B1D"/>
    <w:rsid w:val="00FC031C"/>
    <w:rsid w:val="00FC1941"/>
    <w:rsid w:val="00FC1DBD"/>
    <w:rsid w:val="00FC1E2A"/>
    <w:rsid w:val="00FC41B6"/>
    <w:rsid w:val="00FC45FC"/>
    <w:rsid w:val="00FC4E76"/>
    <w:rsid w:val="00FC5794"/>
    <w:rsid w:val="00FC591D"/>
    <w:rsid w:val="00FC6A35"/>
    <w:rsid w:val="00FD221C"/>
    <w:rsid w:val="00FD303D"/>
    <w:rsid w:val="00FD30F5"/>
    <w:rsid w:val="00FD3781"/>
    <w:rsid w:val="00FD3C69"/>
    <w:rsid w:val="00FD4240"/>
    <w:rsid w:val="00FD4CE9"/>
    <w:rsid w:val="00FD56F5"/>
    <w:rsid w:val="00FD58F7"/>
    <w:rsid w:val="00FD5A95"/>
    <w:rsid w:val="00FD5EEE"/>
    <w:rsid w:val="00FD61BB"/>
    <w:rsid w:val="00FD6756"/>
    <w:rsid w:val="00FD7296"/>
    <w:rsid w:val="00FD7D16"/>
    <w:rsid w:val="00FE045C"/>
    <w:rsid w:val="00FE0C39"/>
    <w:rsid w:val="00FE0CA4"/>
    <w:rsid w:val="00FE144C"/>
    <w:rsid w:val="00FE24AD"/>
    <w:rsid w:val="00FE2754"/>
    <w:rsid w:val="00FE275E"/>
    <w:rsid w:val="00FE2F9F"/>
    <w:rsid w:val="00FE35C5"/>
    <w:rsid w:val="00FE360E"/>
    <w:rsid w:val="00FE3B19"/>
    <w:rsid w:val="00FE40A2"/>
    <w:rsid w:val="00FE47D8"/>
    <w:rsid w:val="00FE49EC"/>
    <w:rsid w:val="00FE4E76"/>
    <w:rsid w:val="00FE6B00"/>
    <w:rsid w:val="00FE6DDC"/>
    <w:rsid w:val="00FF04C6"/>
    <w:rsid w:val="00FF2DF1"/>
    <w:rsid w:val="00FF3ECC"/>
    <w:rsid w:val="00FF4E60"/>
    <w:rsid w:val="00FF5514"/>
    <w:rsid w:val="00FF5F31"/>
    <w:rsid w:val="00FF68FA"/>
    <w:rsid w:val="00FF7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0E9FB96"/>
  <w15:docId w15:val="{79DEB17D-8841-457E-8FB4-8FAA00BDA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3071"/>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basedOn w:val="a"/>
    <w:next w:val="a"/>
    <w:link w:val="10"/>
    <w:uiPriority w:val="1"/>
    <w:qFormat/>
    <w:rsid w:val="00E8598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nhideWhenUsed/>
    <w:qFormat/>
    <w:rsid w:val="00B404E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qFormat/>
    <w:rsid w:val="00185F3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paragraph" w:styleId="4">
    <w:name w:val="heading 4"/>
    <w:basedOn w:val="a"/>
    <w:next w:val="a"/>
    <w:link w:val="40"/>
    <w:rsid w:val="002E5ED9"/>
    <w:pPr>
      <w:keepNext/>
      <w:keepLines/>
      <w:widowControl w:val="0"/>
      <w:suppressAutoHyphens w:val="0"/>
      <w:spacing w:before="240" w:after="40" w:line="240" w:lineRule="auto"/>
      <w:outlineLvl w:val="3"/>
    </w:pPr>
    <w:rPr>
      <w:rFonts w:ascii="Times New Roman" w:eastAsia="Times New Roman" w:hAnsi="Times New Roman" w:cs="Times New Roman"/>
      <w:b/>
      <w:color w:val="auto"/>
      <w:kern w:val="0"/>
      <w:sz w:val="24"/>
      <w:szCs w:val="24"/>
      <w:lang w:eastAsia="ru-RU"/>
    </w:rPr>
  </w:style>
  <w:style w:type="paragraph" w:styleId="5">
    <w:name w:val="heading 5"/>
    <w:basedOn w:val="a"/>
    <w:next w:val="a"/>
    <w:link w:val="50"/>
    <w:rsid w:val="002E5ED9"/>
    <w:pPr>
      <w:keepNext/>
      <w:keepLines/>
      <w:widowControl w:val="0"/>
      <w:suppressAutoHyphens w:val="0"/>
      <w:spacing w:before="220" w:after="40" w:line="240" w:lineRule="auto"/>
      <w:outlineLvl w:val="4"/>
    </w:pPr>
    <w:rPr>
      <w:rFonts w:ascii="Times New Roman" w:eastAsia="Times New Roman" w:hAnsi="Times New Roman" w:cs="Times New Roman"/>
      <w:b/>
      <w:color w:val="auto"/>
      <w:kern w:val="0"/>
      <w:lang w:eastAsia="ru-RU"/>
    </w:rPr>
  </w:style>
  <w:style w:type="paragraph" w:styleId="6">
    <w:name w:val="heading 6"/>
    <w:basedOn w:val="a"/>
    <w:next w:val="a"/>
    <w:link w:val="60"/>
    <w:rsid w:val="002E5ED9"/>
    <w:pPr>
      <w:keepNext/>
      <w:keepLines/>
      <w:widowControl w:val="0"/>
      <w:suppressAutoHyphens w:val="0"/>
      <w:spacing w:before="200" w:after="40" w:line="240" w:lineRule="auto"/>
      <w:outlineLvl w:val="5"/>
    </w:pPr>
    <w:rPr>
      <w:rFonts w:ascii="Times New Roman" w:eastAsia="Times New Roman" w:hAnsi="Times New Roman" w:cs="Times New Roman"/>
      <w:b/>
      <w:color w:val="auto"/>
      <w:kern w:val="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F18B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BE235F"/>
    <w:pPr>
      <w:widowControl w:val="0"/>
      <w:autoSpaceDE w:val="0"/>
      <w:autoSpaceDN w:val="0"/>
      <w:adjustRightInd w:val="0"/>
    </w:pPr>
    <w:rPr>
      <w:rFonts w:ascii="Arial" w:hAnsi="Arial" w:cs="Arial"/>
    </w:rPr>
  </w:style>
  <w:style w:type="paragraph" w:customStyle="1" w:styleId="a3">
    <w:name w:val="Абзац"/>
    <w:basedOn w:val="a"/>
    <w:rsid w:val="004A0CE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uiPriority w:val="99"/>
    <w:rsid w:val="00CC0605"/>
    <w:rPr>
      <w:vertAlign w:val="superscript"/>
    </w:rPr>
  </w:style>
  <w:style w:type="paragraph" w:styleId="a5">
    <w:name w:val="Normal (Web)"/>
    <w:basedOn w:val="a"/>
    <w:uiPriority w:val="99"/>
    <w:rsid w:val="00CC0605"/>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AD5E2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6">
    <w:name w:val="Символ сноски"/>
    <w:rsid w:val="00500F9A"/>
    <w:rPr>
      <w:vertAlign w:val="superscript"/>
    </w:rPr>
  </w:style>
  <w:style w:type="character" w:customStyle="1" w:styleId="12">
    <w:name w:val="Знак сноски1"/>
    <w:rsid w:val="00500F9A"/>
    <w:rPr>
      <w:vertAlign w:val="superscript"/>
    </w:rPr>
  </w:style>
  <w:style w:type="paragraph" w:styleId="a7">
    <w:name w:val="Body Text Indent"/>
    <w:aliases w:val=" Знак"/>
    <w:basedOn w:val="a"/>
    <w:link w:val="a8"/>
    <w:rsid w:val="0080331A"/>
    <w:pPr>
      <w:suppressAutoHyphens w:val="0"/>
      <w:spacing w:after="0" w:line="240" w:lineRule="auto"/>
      <w:ind w:firstLine="340"/>
    </w:pPr>
    <w:rPr>
      <w:sz w:val="24"/>
      <w:szCs w:val="24"/>
      <w:lang w:eastAsia="ru-RU"/>
    </w:rPr>
  </w:style>
  <w:style w:type="character" w:customStyle="1" w:styleId="a8">
    <w:name w:val="Основной текст с отступом Знак"/>
    <w:aliases w:val=" Знак Знак"/>
    <w:link w:val="a7"/>
    <w:rsid w:val="0080331A"/>
    <w:rPr>
      <w:rFonts w:ascii="Calibri" w:eastAsia="Arial Unicode MS" w:hAnsi="Calibri" w:cs="Calibri"/>
      <w:color w:val="00000A"/>
      <w:kern w:val="1"/>
      <w:sz w:val="24"/>
      <w:szCs w:val="24"/>
      <w:lang w:val="ru-RU" w:eastAsia="ru-RU" w:bidi="ar-SA"/>
    </w:rPr>
  </w:style>
  <w:style w:type="paragraph" w:styleId="a9">
    <w:name w:val="footnote text"/>
    <w:aliases w:val="Основной текст с отступом1,Основной текст с отступом11,Body Text Indent,Знак1,Body Text Indent1"/>
    <w:basedOn w:val="a"/>
    <w:link w:val="aa"/>
    <w:uiPriority w:val="99"/>
    <w:rsid w:val="0080331A"/>
    <w:pPr>
      <w:suppressAutoHyphens w:val="0"/>
      <w:spacing w:after="0" w:line="240" w:lineRule="auto"/>
    </w:pPr>
    <w:rPr>
      <w:sz w:val="24"/>
      <w:szCs w:val="24"/>
      <w:lang w:eastAsia="ru-RU"/>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link w:val="a9"/>
    <w:uiPriority w:val="99"/>
    <w:rsid w:val="0080331A"/>
    <w:rPr>
      <w:rFonts w:ascii="Calibri" w:eastAsia="Arial Unicode MS" w:hAnsi="Calibri" w:cs="Calibri"/>
      <w:color w:val="00000A"/>
      <w:kern w:val="1"/>
      <w:sz w:val="24"/>
      <w:szCs w:val="24"/>
      <w:lang w:val="ru-RU" w:eastAsia="ru-RU" w:bidi="ar-SA"/>
    </w:rPr>
  </w:style>
  <w:style w:type="character" w:customStyle="1" w:styleId="dash041e0431044b0447043d044b0439char1">
    <w:name w:val="dash041e_0431_044b_0447_043d_044b_0439__char1"/>
    <w:rsid w:val="00FB369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34876"/>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2">
    <w:name w:val="Body Text 2"/>
    <w:basedOn w:val="a"/>
    <w:rsid w:val="00311F0E"/>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10">
    <w:name w:val="Заголовок 1 Знак"/>
    <w:link w:val="1"/>
    <w:uiPriority w:val="9"/>
    <w:rsid w:val="00E85984"/>
    <w:rPr>
      <w:rFonts w:ascii="Cambria" w:eastAsia="Times New Roman" w:hAnsi="Cambria" w:cs="Times New Roman"/>
      <w:b/>
      <w:bCs/>
      <w:color w:val="00000A"/>
      <w:kern w:val="32"/>
      <w:sz w:val="32"/>
      <w:szCs w:val="32"/>
      <w:lang w:eastAsia="en-US"/>
    </w:rPr>
  </w:style>
  <w:style w:type="paragraph" w:styleId="ab">
    <w:name w:val="TOC Heading"/>
    <w:basedOn w:val="1"/>
    <w:next w:val="a"/>
    <w:uiPriority w:val="39"/>
    <w:semiHidden/>
    <w:unhideWhenUsed/>
    <w:qFormat/>
    <w:rsid w:val="00E85984"/>
    <w:pPr>
      <w:keepLines/>
      <w:suppressAutoHyphens w:val="0"/>
      <w:spacing w:before="480" w:after="0"/>
      <w:outlineLvl w:val="9"/>
    </w:pPr>
    <w:rPr>
      <w:color w:val="365F91"/>
      <w:kern w:val="0"/>
      <w:sz w:val="28"/>
      <w:szCs w:val="28"/>
    </w:rPr>
  </w:style>
  <w:style w:type="paragraph" w:styleId="13">
    <w:name w:val="toc 1"/>
    <w:basedOn w:val="a"/>
    <w:next w:val="a"/>
    <w:autoRedefine/>
    <w:uiPriority w:val="1"/>
    <w:unhideWhenUsed/>
    <w:qFormat/>
    <w:rsid w:val="00E85984"/>
  </w:style>
  <w:style w:type="paragraph" w:styleId="30">
    <w:name w:val="toc 3"/>
    <w:basedOn w:val="a"/>
    <w:next w:val="a"/>
    <w:autoRedefine/>
    <w:uiPriority w:val="39"/>
    <w:unhideWhenUsed/>
    <w:rsid w:val="00E11873"/>
    <w:pPr>
      <w:tabs>
        <w:tab w:val="right" w:leader="dot" w:pos="9628"/>
      </w:tabs>
      <w:ind w:left="426"/>
    </w:pPr>
  </w:style>
  <w:style w:type="character" w:styleId="ac">
    <w:name w:val="Hyperlink"/>
    <w:uiPriority w:val="99"/>
    <w:unhideWhenUsed/>
    <w:qFormat/>
    <w:rsid w:val="00E85984"/>
    <w:rPr>
      <w:color w:val="0000FF"/>
      <w:u w:val="single"/>
    </w:rPr>
  </w:style>
  <w:style w:type="paragraph" w:styleId="23">
    <w:name w:val="toc 2"/>
    <w:basedOn w:val="a"/>
    <w:next w:val="a"/>
    <w:autoRedefine/>
    <w:uiPriority w:val="39"/>
    <w:unhideWhenUsed/>
    <w:rsid w:val="002530F5"/>
    <w:pPr>
      <w:ind w:left="220"/>
    </w:pPr>
  </w:style>
  <w:style w:type="paragraph" w:customStyle="1" w:styleId="p4">
    <w:name w:val="p4"/>
    <w:basedOn w:val="a"/>
    <w:rsid w:val="00DA344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DA3446"/>
  </w:style>
  <w:style w:type="paragraph" w:customStyle="1" w:styleId="14">
    <w:name w:val="Абзац списка1"/>
    <w:basedOn w:val="a"/>
    <w:rsid w:val="00110789"/>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110789"/>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d">
    <w:name w:val="Body Text"/>
    <w:basedOn w:val="a"/>
    <w:link w:val="ae"/>
    <w:uiPriority w:val="1"/>
    <w:unhideWhenUsed/>
    <w:qFormat/>
    <w:rsid w:val="0094734D"/>
    <w:pPr>
      <w:spacing w:after="120"/>
    </w:pPr>
    <w:rPr>
      <w:rFonts w:cs="Times New Roman"/>
    </w:rPr>
  </w:style>
  <w:style w:type="character" w:customStyle="1" w:styleId="ae">
    <w:name w:val="Основной текст Знак"/>
    <w:link w:val="ad"/>
    <w:uiPriority w:val="99"/>
    <w:semiHidden/>
    <w:rsid w:val="0094734D"/>
    <w:rPr>
      <w:rFonts w:ascii="Calibri" w:eastAsia="Arial Unicode MS" w:hAnsi="Calibri" w:cs="Calibri"/>
      <w:color w:val="00000A"/>
      <w:kern w:val="1"/>
      <w:sz w:val="22"/>
      <w:szCs w:val="22"/>
      <w:lang w:eastAsia="en-US"/>
    </w:rPr>
  </w:style>
  <w:style w:type="paragraph" w:customStyle="1" w:styleId="af">
    <w:name w:val="Основной"/>
    <w:basedOn w:val="a"/>
    <w:link w:val="af0"/>
    <w:rsid w:val="0094734D"/>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rPr>
  </w:style>
  <w:style w:type="paragraph" w:customStyle="1" w:styleId="af1">
    <w:name w:val="Буллит"/>
    <w:basedOn w:val="af"/>
    <w:rsid w:val="0094734D"/>
    <w:pPr>
      <w:ind w:firstLine="244"/>
    </w:pPr>
  </w:style>
  <w:style w:type="paragraph" w:styleId="af2">
    <w:name w:val="List Paragraph"/>
    <w:basedOn w:val="a"/>
    <w:link w:val="af3"/>
    <w:uiPriority w:val="34"/>
    <w:qFormat/>
    <w:rsid w:val="003674A6"/>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4">
    <w:name w:val="Body Text Indent 2"/>
    <w:basedOn w:val="a"/>
    <w:link w:val="25"/>
    <w:uiPriority w:val="99"/>
    <w:semiHidden/>
    <w:unhideWhenUsed/>
    <w:rsid w:val="00561811"/>
    <w:pPr>
      <w:spacing w:after="120" w:line="480" w:lineRule="auto"/>
      <w:ind w:left="283"/>
    </w:pPr>
    <w:rPr>
      <w:rFonts w:cs="Times New Roman"/>
    </w:rPr>
  </w:style>
  <w:style w:type="character" w:customStyle="1" w:styleId="25">
    <w:name w:val="Основной текст с отступом 2 Знак"/>
    <w:link w:val="24"/>
    <w:uiPriority w:val="99"/>
    <w:semiHidden/>
    <w:rsid w:val="00561811"/>
    <w:rPr>
      <w:rFonts w:ascii="Calibri" w:eastAsia="Arial Unicode MS" w:hAnsi="Calibri" w:cs="Calibri"/>
      <w:color w:val="00000A"/>
      <w:kern w:val="1"/>
      <w:sz w:val="22"/>
      <w:szCs w:val="22"/>
      <w:lang w:eastAsia="en-US"/>
    </w:rPr>
  </w:style>
  <w:style w:type="character" w:customStyle="1" w:styleId="15">
    <w:name w:val="Сноска1"/>
    <w:rsid w:val="00561811"/>
    <w:rPr>
      <w:rFonts w:ascii="Times New Roman" w:hAnsi="Times New Roman" w:cs="Times New Roman"/>
      <w:vertAlign w:val="superscript"/>
    </w:rPr>
  </w:style>
  <w:style w:type="paragraph" w:customStyle="1" w:styleId="31">
    <w:name w:val="Заг 3"/>
    <w:basedOn w:val="a"/>
    <w:rsid w:val="00561811"/>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1">
    <w:name w:val="Заг 4"/>
    <w:basedOn w:val="31"/>
    <w:rsid w:val="00561811"/>
    <w:rPr>
      <w:b w:val="0"/>
      <w:bCs w:val="0"/>
    </w:rPr>
  </w:style>
  <w:style w:type="paragraph" w:customStyle="1" w:styleId="af4">
    <w:name w:val="Сноска"/>
    <w:basedOn w:val="af"/>
    <w:rsid w:val="00561811"/>
    <w:pPr>
      <w:spacing w:line="174" w:lineRule="atLeast"/>
    </w:pPr>
    <w:rPr>
      <w:sz w:val="17"/>
      <w:szCs w:val="17"/>
    </w:rPr>
  </w:style>
  <w:style w:type="paragraph" w:customStyle="1" w:styleId="af5">
    <w:name w:val="Подзаг"/>
    <w:basedOn w:val="af"/>
    <w:rsid w:val="006C1C70"/>
    <w:pPr>
      <w:spacing w:before="113" w:after="28"/>
      <w:jc w:val="center"/>
    </w:pPr>
    <w:rPr>
      <w:b/>
      <w:bCs/>
      <w:i/>
      <w:iCs/>
    </w:rPr>
  </w:style>
  <w:style w:type="character" w:customStyle="1" w:styleId="c12">
    <w:name w:val="c12"/>
    <w:basedOn w:val="a0"/>
    <w:rsid w:val="008A2440"/>
  </w:style>
  <w:style w:type="paragraph" w:customStyle="1" w:styleId="c11">
    <w:name w:val="c11"/>
    <w:basedOn w:val="a"/>
    <w:rsid w:val="00167DA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6">
    <w:name w:val="Без интервала1"/>
    <w:rsid w:val="00867B72"/>
    <w:rPr>
      <w:rFonts w:ascii="Calibri" w:hAnsi="Calibri" w:cs="Calibri"/>
      <w:sz w:val="22"/>
      <w:szCs w:val="22"/>
      <w:lang w:eastAsia="en-US"/>
    </w:rPr>
  </w:style>
  <w:style w:type="paragraph" w:customStyle="1" w:styleId="Default">
    <w:name w:val="Default"/>
    <w:rsid w:val="00826247"/>
    <w:pPr>
      <w:autoSpaceDE w:val="0"/>
      <w:autoSpaceDN w:val="0"/>
      <w:adjustRightInd w:val="0"/>
    </w:pPr>
    <w:rPr>
      <w:color w:val="000000"/>
      <w:sz w:val="24"/>
      <w:szCs w:val="24"/>
    </w:rPr>
  </w:style>
  <w:style w:type="character" w:customStyle="1" w:styleId="blk">
    <w:name w:val="blk"/>
    <w:basedOn w:val="a0"/>
    <w:rsid w:val="00471FA4"/>
  </w:style>
  <w:style w:type="paragraph" w:styleId="af6">
    <w:name w:val="header"/>
    <w:basedOn w:val="a"/>
    <w:link w:val="af7"/>
    <w:uiPriority w:val="99"/>
    <w:unhideWhenUsed/>
    <w:rsid w:val="00DC6E2C"/>
    <w:pPr>
      <w:tabs>
        <w:tab w:val="center" w:pos="4677"/>
        <w:tab w:val="right" w:pos="9355"/>
      </w:tabs>
    </w:pPr>
    <w:rPr>
      <w:rFonts w:cs="Times New Roman"/>
    </w:rPr>
  </w:style>
  <w:style w:type="character" w:customStyle="1" w:styleId="af7">
    <w:name w:val="Верхний колонтитул Знак"/>
    <w:link w:val="af6"/>
    <w:uiPriority w:val="99"/>
    <w:rsid w:val="00DC6E2C"/>
    <w:rPr>
      <w:rFonts w:ascii="Calibri" w:eastAsia="Arial Unicode MS" w:hAnsi="Calibri" w:cs="Calibri"/>
      <w:color w:val="00000A"/>
      <w:kern w:val="1"/>
      <w:sz w:val="22"/>
      <w:szCs w:val="22"/>
      <w:lang w:eastAsia="en-US"/>
    </w:rPr>
  </w:style>
  <w:style w:type="paragraph" w:styleId="af8">
    <w:name w:val="footer"/>
    <w:basedOn w:val="a"/>
    <w:link w:val="af9"/>
    <w:uiPriority w:val="99"/>
    <w:unhideWhenUsed/>
    <w:rsid w:val="00DC6E2C"/>
    <w:pPr>
      <w:tabs>
        <w:tab w:val="center" w:pos="4677"/>
        <w:tab w:val="right" w:pos="9355"/>
      </w:tabs>
    </w:pPr>
    <w:rPr>
      <w:rFonts w:cs="Times New Roman"/>
    </w:rPr>
  </w:style>
  <w:style w:type="character" w:customStyle="1" w:styleId="af9">
    <w:name w:val="Нижний колонтитул Знак"/>
    <w:link w:val="af8"/>
    <w:uiPriority w:val="99"/>
    <w:rsid w:val="00DC6E2C"/>
    <w:rPr>
      <w:rFonts w:ascii="Calibri" w:eastAsia="Arial Unicode MS" w:hAnsi="Calibri" w:cs="Calibri"/>
      <w:color w:val="00000A"/>
      <w:kern w:val="1"/>
      <w:sz w:val="22"/>
      <w:szCs w:val="22"/>
      <w:lang w:eastAsia="en-US"/>
    </w:rPr>
  </w:style>
  <w:style w:type="paragraph" w:styleId="afa">
    <w:name w:val="Balloon Text"/>
    <w:basedOn w:val="a"/>
    <w:link w:val="afb"/>
    <w:uiPriority w:val="99"/>
    <w:semiHidden/>
    <w:unhideWhenUsed/>
    <w:rsid w:val="000715F2"/>
    <w:pPr>
      <w:spacing w:after="0" w:line="240" w:lineRule="auto"/>
    </w:pPr>
    <w:rPr>
      <w:rFonts w:ascii="Segoe UI" w:hAnsi="Segoe UI" w:cs="Times New Roman"/>
      <w:sz w:val="18"/>
      <w:szCs w:val="18"/>
    </w:rPr>
  </w:style>
  <w:style w:type="character" w:customStyle="1" w:styleId="afb">
    <w:name w:val="Текст выноски Знак"/>
    <w:link w:val="afa"/>
    <w:uiPriority w:val="99"/>
    <w:semiHidden/>
    <w:rsid w:val="000715F2"/>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769D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styleId="afc">
    <w:name w:val="No Spacing"/>
    <w:aliases w:val="основа"/>
    <w:link w:val="afd"/>
    <w:uiPriority w:val="1"/>
    <w:qFormat/>
    <w:rsid w:val="00C769D6"/>
    <w:rPr>
      <w:rFonts w:ascii="Calibri" w:eastAsia="Calibri" w:hAnsi="Calibri"/>
      <w:sz w:val="22"/>
      <w:szCs w:val="22"/>
      <w:lang w:eastAsia="en-US"/>
    </w:rPr>
  </w:style>
  <w:style w:type="paragraph" w:customStyle="1" w:styleId="afe">
    <w:name w:val="А ОСН ТЕКСТ"/>
    <w:basedOn w:val="a"/>
    <w:link w:val="aff"/>
    <w:rsid w:val="004C75A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f">
    <w:name w:val="А ОСН ТЕКСТ Знак"/>
    <w:link w:val="afe"/>
    <w:rsid w:val="004C75A1"/>
    <w:rPr>
      <w:rFonts w:eastAsia="Arial Unicode MS"/>
      <w:caps/>
      <w:color w:val="000000"/>
      <w:kern w:val="1"/>
      <w:sz w:val="28"/>
      <w:szCs w:val="28"/>
    </w:rPr>
  </w:style>
  <w:style w:type="character" w:customStyle="1" w:styleId="20">
    <w:name w:val="Заголовок 2 Знак"/>
    <w:link w:val="2"/>
    <w:uiPriority w:val="9"/>
    <w:rsid w:val="00B404E2"/>
    <w:rPr>
      <w:rFonts w:ascii="Cambria" w:eastAsia="Times New Roman" w:hAnsi="Cambria" w:cs="Times New Roman"/>
      <w:b/>
      <w:bCs/>
      <w:i/>
      <w:iCs/>
      <w:color w:val="00000A"/>
      <w:kern w:val="1"/>
      <w:sz w:val="28"/>
      <w:szCs w:val="28"/>
      <w:lang w:eastAsia="en-US"/>
    </w:rPr>
  </w:style>
  <w:style w:type="paragraph" w:customStyle="1" w:styleId="Standard">
    <w:name w:val="Standard"/>
    <w:link w:val="Standard1"/>
    <w:uiPriority w:val="99"/>
    <w:rsid w:val="003E5B75"/>
    <w:pPr>
      <w:widowControl w:val="0"/>
      <w:suppressAutoHyphens/>
      <w:autoSpaceDN w:val="0"/>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E9252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6">
    <w:name w:val="Знак сноски2"/>
    <w:rsid w:val="004E6891"/>
    <w:rPr>
      <w:vertAlign w:val="superscript"/>
    </w:rPr>
  </w:style>
  <w:style w:type="paragraph" w:customStyle="1" w:styleId="aff0">
    <w:name w:val="Знак"/>
    <w:basedOn w:val="a"/>
    <w:rsid w:val="00C53B6C"/>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7">
    <w:name w:val="Основной текст + Курсив1"/>
    <w:rsid w:val="00D2135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212750"/>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8">
    <w:name w:val="Текст сноски Знак1"/>
    <w:uiPriority w:val="99"/>
    <w:rsid w:val="00C001F3"/>
    <w:rPr>
      <w:caps/>
      <w:lang w:eastAsia="ar-SA"/>
    </w:rPr>
  </w:style>
  <w:style w:type="character" w:customStyle="1" w:styleId="aff1">
    <w:name w:val="Сноска_"/>
    <w:rsid w:val="00C34FED"/>
    <w:rPr>
      <w:sz w:val="16"/>
      <w:szCs w:val="16"/>
      <w:lang w:bidi="ar-SA"/>
    </w:rPr>
  </w:style>
  <w:style w:type="character" w:customStyle="1" w:styleId="CenturySchoolbook">
    <w:name w:val="Сноска + Century Schoolbook"/>
    <w:aliases w:val="9 pt,Курсив,Основной текст + Полужирный26"/>
    <w:semiHidden/>
    <w:rsid w:val="00DB288C"/>
    <w:rPr>
      <w:rFonts w:ascii="Century Schoolbook" w:hAnsi="Century Schoolbook" w:cs="Century Schoolbook"/>
      <w:i/>
      <w:iCs/>
      <w:sz w:val="18"/>
      <w:szCs w:val="18"/>
      <w:lang w:bidi="ar-SA"/>
    </w:rPr>
  </w:style>
  <w:style w:type="character" w:customStyle="1" w:styleId="210">
    <w:name w:val="Основной текст + Полужирный21"/>
    <w:rsid w:val="006E0C49"/>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B1D90"/>
    <w:rPr>
      <w:rFonts w:ascii="Times New Roman" w:hAnsi="Times New Roman" w:cs="Times New Roman"/>
      <w:b/>
      <w:bCs/>
      <w:i/>
      <w:iCs/>
      <w:spacing w:val="0"/>
      <w:sz w:val="22"/>
      <w:szCs w:val="22"/>
      <w:lang w:bidi="ar-SA"/>
    </w:rPr>
  </w:style>
  <w:style w:type="character" w:customStyle="1" w:styleId="32">
    <w:name w:val="Основной текст + Курсив3"/>
    <w:rsid w:val="00A47E76"/>
    <w:rPr>
      <w:rFonts w:ascii="Times New Roman" w:hAnsi="Times New Roman" w:cs="Times New Roman"/>
      <w:i/>
      <w:iCs/>
      <w:spacing w:val="0"/>
      <w:sz w:val="22"/>
      <w:szCs w:val="22"/>
      <w:lang w:bidi="ar-SA"/>
    </w:rPr>
  </w:style>
  <w:style w:type="character" w:customStyle="1" w:styleId="110">
    <w:name w:val="Основной текст (11) + Не курсив"/>
    <w:rsid w:val="00D4675D"/>
    <w:rPr>
      <w:rFonts w:ascii="Times New Roman" w:hAnsi="Times New Roman" w:cs="Times New Roman"/>
      <w:b/>
      <w:bCs/>
      <w:i/>
      <w:iCs/>
      <w:spacing w:val="0"/>
      <w:sz w:val="22"/>
      <w:szCs w:val="22"/>
      <w:lang w:bidi="ar-SA"/>
    </w:rPr>
  </w:style>
  <w:style w:type="character" w:customStyle="1" w:styleId="1116">
    <w:name w:val="Основной текст (11)16"/>
    <w:rsid w:val="00D4675D"/>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4B6473"/>
    <w:rPr>
      <w:rFonts w:ascii="Arial" w:eastAsia="SimSun" w:hAnsi="Arial" w:cs="Mangal"/>
      <w:kern w:val="3"/>
      <w:sz w:val="24"/>
      <w:szCs w:val="24"/>
      <w:lang w:val="ru-RU" w:eastAsia="zh-CN" w:bidi="hi-IN"/>
    </w:rPr>
  </w:style>
  <w:style w:type="character" w:customStyle="1" w:styleId="aff2">
    <w:name w:val="Основной текст + Полужирный"/>
    <w:semiHidden/>
    <w:rsid w:val="0027525A"/>
    <w:rPr>
      <w:rFonts w:ascii="Century Schoolbook" w:hAnsi="Century Schoolbook"/>
      <w:b/>
      <w:bCs/>
      <w:sz w:val="24"/>
      <w:szCs w:val="24"/>
      <w:lang w:bidi="ar-SA"/>
    </w:rPr>
  </w:style>
  <w:style w:type="paragraph" w:customStyle="1" w:styleId="27">
    <w:name w:val="Абзац списка2"/>
    <w:basedOn w:val="a"/>
    <w:rsid w:val="00F26219"/>
    <w:pPr>
      <w:spacing w:after="0" w:line="360" w:lineRule="auto"/>
      <w:ind w:left="720"/>
    </w:pPr>
    <w:rPr>
      <w:rFonts w:ascii="Times New Roman" w:eastAsia="Times New Roman" w:hAnsi="Times New Roman" w:cs="Times New Roman"/>
      <w:color w:val="auto"/>
      <w:sz w:val="24"/>
      <w:szCs w:val="24"/>
      <w:lang w:eastAsia="ar-SA"/>
    </w:rPr>
  </w:style>
  <w:style w:type="character" w:styleId="aff3">
    <w:name w:val="annotation reference"/>
    <w:semiHidden/>
    <w:unhideWhenUsed/>
    <w:rsid w:val="00294286"/>
    <w:rPr>
      <w:sz w:val="16"/>
      <w:szCs w:val="16"/>
    </w:rPr>
  </w:style>
  <w:style w:type="paragraph" w:customStyle="1" w:styleId="WW-12">
    <w:name w:val="WW-????????12"/>
    <w:basedOn w:val="a"/>
    <w:uiPriority w:val="99"/>
    <w:rsid w:val="009B3ECE"/>
    <w:pPr>
      <w:widowControl w:val="0"/>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sz w:val="21"/>
      <w:szCs w:val="20"/>
      <w:lang w:eastAsia="ru-RU"/>
    </w:rPr>
  </w:style>
  <w:style w:type="paragraph" w:customStyle="1" w:styleId="aff4">
    <w:name w:val="??????"/>
    <w:basedOn w:val="WW-12"/>
    <w:uiPriority w:val="99"/>
    <w:rsid w:val="009B3ECE"/>
    <w:pPr>
      <w:ind w:firstLine="244"/>
    </w:pPr>
  </w:style>
  <w:style w:type="character" w:customStyle="1" w:styleId="Standard0">
    <w:name w:val="Standard Знак"/>
    <w:rsid w:val="00172D7D"/>
    <w:rPr>
      <w:rFonts w:ascii="Times New Roman" w:hAnsi="Times New Roman"/>
      <w:kern w:val="3"/>
      <w:sz w:val="24"/>
      <w:szCs w:val="24"/>
      <w:lang w:bidi="ar-SA"/>
    </w:rPr>
  </w:style>
  <w:style w:type="paragraph" w:styleId="aff5">
    <w:name w:val="Block Text"/>
    <w:basedOn w:val="a"/>
    <w:semiHidden/>
    <w:rsid w:val="006D5583"/>
    <w:pPr>
      <w:widowControl w:val="0"/>
      <w:suppressAutoHyphens w:val="0"/>
      <w:autoSpaceDE w:val="0"/>
      <w:autoSpaceDN w:val="0"/>
      <w:adjustRightInd w:val="0"/>
      <w:spacing w:after="0" w:line="240" w:lineRule="auto"/>
      <w:ind w:left="144" w:right="720" w:firstLine="576"/>
      <w:jc w:val="both"/>
    </w:pPr>
    <w:rPr>
      <w:rFonts w:ascii="Times New Roman" w:eastAsia="Times New Roman" w:hAnsi="Times New Roman" w:cs="Times New Roman"/>
      <w:color w:val="auto"/>
      <w:kern w:val="0"/>
      <w:sz w:val="24"/>
      <w:szCs w:val="24"/>
      <w:lang w:eastAsia="ru-RU"/>
    </w:rPr>
  </w:style>
  <w:style w:type="paragraph" w:customStyle="1" w:styleId="28">
    <w:name w:val="Без интервала2"/>
    <w:rsid w:val="00134857"/>
    <w:rPr>
      <w:rFonts w:ascii="Calibri" w:hAnsi="Calibri" w:cs="Calibri"/>
      <w:sz w:val="22"/>
      <w:szCs w:val="22"/>
      <w:lang w:eastAsia="en-US"/>
    </w:rPr>
  </w:style>
  <w:style w:type="character" w:customStyle="1" w:styleId="33">
    <w:name w:val="Основной текст + Полужирный3"/>
    <w:aliases w:val="Курсив7"/>
    <w:rsid w:val="00B8221D"/>
    <w:rPr>
      <w:rFonts w:ascii="Times New Roman" w:hAnsi="Times New Roman" w:cs="Times New Roman"/>
      <w:b/>
      <w:bCs/>
      <w:i/>
      <w:iCs/>
      <w:spacing w:val="0"/>
      <w:sz w:val="22"/>
      <w:szCs w:val="22"/>
      <w:lang w:bidi="ar-SA"/>
    </w:rPr>
  </w:style>
  <w:style w:type="character" w:customStyle="1" w:styleId="527">
    <w:name w:val="Заголовок №527"/>
    <w:rsid w:val="00B8221D"/>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B8221D"/>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547632"/>
  </w:style>
  <w:style w:type="character" w:styleId="aff6">
    <w:name w:val="Emphasis"/>
    <w:basedOn w:val="a0"/>
    <w:uiPriority w:val="20"/>
    <w:qFormat/>
    <w:rsid w:val="00727ED5"/>
    <w:rPr>
      <w:i/>
      <w:iCs/>
    </w:rPr>
  </w:style>
  <w:style w:type="paragraph" w:customStyle="1" w:styleId="21">
    <w:name w:val="Средняя сетка 21"/>
    <w:basedOn w:val="a"/>
    <w:uiPriority w:val="1"/>
    <w:qFormat/>
    <w:rsid w:val="005907AE"/>
    <w:pPr>
      <w:numPr>
        <w:numId w:val="21"/>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character" w:customStyle="1" w:styleId="af0">
    <w:name w:val="Основной Знак"/>
    <w:link w:val="af"/>
    <w:rsid w:val="005907AE"/>
    <w:rPr>
      <w:rFonts w:ascii="NewtonCSanPin" w:hAnsi="NewtonCSanPin" w:cs="NewtonCSanPin"/>
      <w:color w:val="000000"/>
      <w:sz w:val="21"/>
      <w:szCs w:val="21"/>
    </w:rPr>
  </w:style>
  <w:style w:type="paragraph" w:styleId="aff7">
    <w:name w:val="Title"/>
    <w:basedOn w:val="a"/>
    <w:next w:val="a"/>
    <w:link w:val="aff8"/>
    <w:uiPriority w:val="1"/>
    <w:qFormat/>
    <w:rsid w:val="00A87299"/>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8">
    <w:name w:val="Заголовок Знак"/>
    <w:basedOn w:val="a0"/>
    <w:link w:val="aff7"/>
    <w:uiPriority w:val="99"/>
    <w:rsid w:val="00A87299"/>
    <w:rPr>
      <w:rFonts w:ascii="Cambria" w:eastAsia="Calibri" w:hAnsi="Cambria"/>
      <w:b/>
      <w:bCs/>
      <w:kern w:val="28"/>
      <w:sz w:val="32"/>
      <w:szCs w:val="32"/>
    </w:rPr>
  </w:style>
  <w:style w:type="table" w:styleId="aff9">
    <w:name w:val="Table Grid"/>
    <w:basedOn w:val="a1"/>
    <w:uiPriority w:val="59"/>
    <w:rsid w:val="00896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96916"/>
    <w:rPr>
      <w:rFonts w:ascii="Calibri" w:hAnsi="Calibri"/>
      <w:sz w:val="22"/>
      <w:szCs w:val="22"/>
    </w:rPr>
    <w:tblPr>
      <w:tblCellMar>
        <w:top w:w="0" w:type="dxa"/>
        <w:left w:w="0" w:type="dxa"/>
        <w:bottom w:w="0" w:type="dxa"/>
        <w:right w:w="0" w:type="dxa"/>
      </w:tblCellMar>
    </w:tblPr>
  </w:style>
  <w:style w:type="table" w:customStyle="1" w:styleId="TableGrid1">
    <w:name w:val="TableGrid1"/>
    <w:rsid w:val="001B5E35"/>
    <w:rPr>
      <w:rFonts w:ascii="Calibri" w:hAnsi="Calibri"/>
      <w:sz w:val="22"/>
      <w:szCs w:val="22"/>
    </w:rPr>
    <w:tblPr>
      <w:tblCellMar>
        <w:top w:w="0" w:type="dxa"/>
        <w:left w:w="0" w:type="dxa"/>
        <w:bottom w:w="0" w:type="dxa"/>
        <w:right w:w="0" w:type="dxa"/>
      </w:tblCellMar>
    </w:tblPr>
  </w:style>
  <w:style w:type="table" w:customStyle="1" w:styleId="TableGrid2">
    <w:name w:val="TableGrid2"/>
    <w:rsid w:val="00A142EB"/>
    <w:rPr>
      <w:rFonts w:ascii="Calibri" w:hAnsi="Calibri"/>
      <w:sz w:val="22"/>
      <w:szCs w:val="22"/>
    </w:rPr>
    <w:tblPr>
      <w:tblCellMar>
        <w:top w:w="0" w:type="dxa"/>
        <w:left w:w="0" w:type="dxa"/>
        <w:bottom w:w="0" w:type="dxa"/>
        <w:right w:w="0" w:type="dxa"/>
      </w:tblCellMar>
    </w:tblPr>
  </w:style>
  <w:style w:type="table" w:customStyle="1" w:styleId="TableGrid3">
    <w:name w:val="TableGrid3"/>
    <w:rsid w:val="00564677"/>
    <w:rPr>
      <w:rFonts w:ascii="Calibri" w:hAnsi="Calibri"/>
      <w:sz w:val="22"/>
      <w:szCs w:val="22"/>
    </w:rPr>
    <w:tblPr>
      <w:tblCellMar>
        <w:top w:w="0" w:type="dxa"/>
        <w:left w:w="0" w:type="dxa"/>
        <w:bottom w:w="0" w:type="dxa"/>
        <w:right w:w="0" w:type="dxa"/>
      </w:tblCellMar>
    </w:tblPr>
  </w:style>
  <w:style w:type="table" w:customStyle="1" w:styleId="TableGrid4">
    <w:name w:val="TableGrid4"/>
    <w:rsid w:val="00833F16"/>
    <w:rPr>
      <w:rFonts w:ascii="Calibri" w:hAnsi="Calibri"/>
      <w:sz w:val="22"/>
      <w:szCs w:val="22"/>
    </w:rPr>
    <w:tblPr>
      <w:tblCellMar>
        <w:top w:w="0" w:type="dxa"/>
        <w:left w:w="0" w:type="dxa"/>
        <w:bottom w:w="0" w:type="dxa"/>
        <w:right w:w="0" w:type="dxa"/>
      </w:tblCellMar>
    </w:tblPr>
  </w:style>
  <w:style w:type="table" w:customStyle="1" w:styleId="TableGrid5">
    <w:name w:val="TableGrid5"/>
    <w:rsid w:val="00F46555"/>
    <w:rPr>
      <w:rFonts w:ascii="Calibri" w:hAnsi="Calibri"/>
      <w:sz w:val="22"/>
      <w:szCs w:val="22"/>
    </w:rPr>
    <w:tblPr>
      <w:tblCellMar>
        <w:top w:w="0" w:type="dxa"/>
        <w:left w:w="0" w:type="dxa"/>
        <w:bottom w:w="0" w:type="dxa"/>
        <w:right w:w="0" w:type="dxa"/>
      </w:tblCellMar>
    </w:tblPr>
  </w:style>
  <w:style w:type="table" w:customStyle="1" w:styleId="TableGrid6">
    <w:name w:val="TableGrid6"/>
    <w:rsid w:val="004A1FF0"/>
    <w:rPr>
      <w:rFonts w:ascii="Calibri" w:hAnsi="Calibri"/>
      <w:sz w:val="22"/>
      <w:szCs w:val="22"/>
    </w:rPr>
    <w:tblPr>
      <w:tblCellMar>
        <w:top w:w="0" w:type="dxa"/>
        <w:left w:w="0" w:type="dxa"/>
        <w:bottom w:w="0" w:type="dxa"/>
        <w:right w:w="0" w:type="dxa"/>
      </w:tblCellMar>
    </w:tblPr>
  </w:style>
  <w:style w:type="table" w:customStyle="1" w:styleId="TableGrid7">
    <w:name w:val="TableGrid7"/>
    <w:rsid w:val="00074862"/>
    <w:rPr>
      <w:rFonts w:ascii="Calibri" w:hAnsi="Calibri"/>
      <w:sz w:val="22"/>
      <w:szCs w:val="22"/>
    </w:rPr>
    <w:tblPr>
      <w:tblCellMar>
        <w:top w:w="0" w:type="dxa"/>
        <w:left w:w="0" w:type="dxa"/>
        <w:bottom w:w="0" w:type="dxa"/>
        <w:right w:w="0" w:type="dxa"/>
      </w:tblCellMar>
    </w:tblPr>
  </w:style>
  <w:style w:type="table" w:customStyle="1" w:styleId="TableGrid8">
    <w:name w:val="TableGrid8"/>
    <w:rsid w:val="005926F8"/>
    <w:rPr>
      <w:rFonts w:ascii="Calibri" w:hAnsi="Calibri"/>
      <w:sz w:val="22"/>
      <w:szCs w:val="22"/>
    </w:rPr>
    <w:tblPr>
      <w:tblCellMar>
        <w:top w:w="0" w:type="dxa"/>
        <w:left w:w="0" w:type="dxa"/>
        <w:bottom w:w="0" w:type="dxa"/>
        <w:right w:w="0" w:type="dxa"/>
      </w:tblCellMar>
    </w:tblPr>
  </w:style>
  <w:style w:type="table" w:customStyle="1" w:styleId="TableGrid9">
    <w:name w:val="TableGrid9"/>
    <w:rsid w:val="00CE3211"/>
    <w:rPr>
      <w:rFonts w:ascii="Calibri" w:hAnsi="Calibri"/>
      <w:sz w:val="22"/>
      <w:szCs w:val="22"/>
    </w:rPr>
    <w:tblPr>
      <w:tblCellMar>
        <w:top w:w="0" w:type="dxa"/>
        <w:left w:w="0" w:type="dxa"/>
        <w:bottom w:w="0" w:type="dxa"/>
        <w:right w:w="0" w:type="dxa"/>
      </w:tblCellMar>
    </w:tblPr>
  </w:style>
  <w:style w:type="character" w:customStyle="1" w:styleId="40">
    <w:name w:val="Заголовок 4 Знак"/>
    <w:basedOn w:val="a0"/>
    <w:link w:val="4"/>
    <w:rsid w:val="002E5ED9"/>
    <w:rPr>
      <w:b/>
      <w:sz w:val="24"/>
      <w:szCs w:val="24"/>
    </w:rPr>
  </w:style>
  <w:style w:type="character" w:customStyle="1" w:styleId="50">
    <w:name w:val="Заголовок 5 Знак"/>
    <w:basedOn w:val="a0"/>
    <w:link w:val="5"/>
    <w:rsid w:val="002E5ED9"/>
    <w:rPr>
      <w:b/>
      <w:sz w:val="22"/>
      <w:szCs w:val="22"/>
    </w:rPr>
  </w:style>
  <w:style w:type="character" w:customStyle="1" w:styleId="60">
    <w:name w:val="Заголовок 6 Знак"/>
    <w:basedOn w:val="a0"/>
    <w:link w:val="6"/>
    <w:rsid w:val="002E5ED9"/>
    <w:rPr>
      <w:b/>
    </w:rPr>
  </w:style>
  <w:style w:type="numbering" w:customStyle="1" w:styleId="19">
    <w:name w:val="Нет списка1"/>
    <w:next w:val="a2"/>
    <w:uiPriority w:val="99"/>
    <w:semiHidden/>
    <w:unhideWhenUsed/>
    <w:rsid w:val="002E5ED9"/>
  </w:style>
  <w:style w:type="table" w:customStyle="1" w:styleId="TableNormal">
    <w:name w:val="Table Normal"/>
    <w:uiPriority w:val="2"/>
    <w:rsid w:val="002E5ED9"/>
    <w:pPr>
      <w:widowControl w:val="0"/>
    </w:pPr>
    <w:rPr>
      <w:sz w:val="22"/>
      <w:szCs w:val="22"/>
    </w:rPr>
    <w:tblPr>
      <w:tblCellMar>
        <w:top w:w="0" w:type="dxa"/>
        <w:left w:w="0" w:type="dxa"/>
        <w:bottom w:w="0" w:type="dxa"/>
        <w:right w:w="0" w:type="dxa"/>
      </w:tblCellMar>
    </w:tblPr>
  </w:style>
  <w:style w:type="paragraph" w:customStyle="1" w:styleId="TableParagraph">
    <w:name w:val="Table Paragraph"/>
    <w:basedOn w:val="a"/>
    <w:uiPriority w:val="1"/>
    <w:qFormat/>
    <w:rsid w:val="002E5ED9"/>
    <w:pPr>
      <w:widowControl w:val="0"/>
      <w:suppressAutoHyphens w:val="0"/>
      <w:spacing w:after="0" w:line="240" w:lineRule="auto"/>
      <w:ind w:left="107"/>
    </w:pPr>
    <w:rPr>
      <w:rFonts w:ascii="Times New Roman" w:eastAsia="Times New Roman" w:hAnsi="Times New Roman" w:cs="Times New Roman"/>
      <w:color w:val="auto"/>
      <w:kern w:val="0"/>
      <w:lang w:eastAsia="ru-RU"/>
    </w:rPr>
  </w:style>
  <w:style w:type="character" w:customStyle="1" w:styleId="afd">
    <w:name w:val="Без интервала Знак"/>
    <w:aliases w:val="основа Знак"/>
    <w:link w:val="afc"/>
    <w:uiPriority w:val="1"/>
    <w:rsid w:val="002E5ED9"/>
    <w:rPr>
      <w:rFonts w:ascii="Calibri" w:eastAsia="Calibri" w:hAnsi="Calibri"/>
      <w:sz w:val="22"/>
      <w:szCs w:val="22"/>
      <w:lang w:eastAsia="en-US"/>
    </w:rPr>
  </w:style>
  <w:style w:type="table" w:customStyle="1" w:styleId="1a">
    <w:name w:val="Сетка таблицы1"/>
    <w:basedOn w:val="a1"/>
    <w:next w:val="aff9"/>
    <w:uiPriority w:val="59"/>
    <w:rsid w:val="002E5ED9"/>
    <w:rPr>
      <w:rFonts w:eastAsia="Symbo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501">
    <w:name w:val="CharAttribute501"/>
    <w:uiPriority w:val="99"/>
    <w:qFormat/>
    <w:rsid w:val="002E5ED9"/>
    <w:rPr>
      <w:rFonts w:ascii="Times New Roman" w:eastAsia="Times New Roman"/>
      <w:i/>
      <w:sz w:val="28"/>
      <w:u w:val="single"/>
    </w:rPr>
  </w:style>
  <w:style w:type="character" w:customStyle="1" w:styleId="af3">
    <w:name w:val="Абзац списка Знак"/>
    <w:link w:val="af2"/>
    <w:uiPriority w:val="34"/>
    <w:qFormat/>
    <w:locked/>
    <w:rsid w:val="002E5ED9"/>
    <w:rPr>
      <w:caps/>
      <w:sz w:val="24"/>
      <w:szCs w:val="24"/>
    </w:rPr>
  </w:style>
  <w:style w:type="character" w:customStyle="1" w:styleId="CharAttribute512">
    <w:name w:val="CharAttribute512"/>
    <w:rsid w:val="002E5ED9"/>
    <w:rPr>
      <w:rFonts w:ascii="Times New Roman" w:eastAsia="Times New Roman"/>
      <w:sz w:val="28"/>
    </w:rPr>
  </w:style>
  <w:style w:type="character" w:customStyle="1" w:styleId="w">
    <w:name w:val="w"/>
    <w:basedOn w:val="a0"/>
    <w:rsid w:val="002E5ED9"/>
  </w:style>
  <w:style w:type="character" w:customStyle="1" w:styleId="CharAttribute502">
    <w:name w:val="CharAttribute502"/>
    <w:rsid w:val="002E5ED9"/>
    <w:rPr>
      <w:rFonts w:ascii="Times New Roman" w:eastAsia="Times New Roman"/>
      <w:i/>
      <w:sz w:val="28"/>
    </w:rPr>
  </w:style>
  <w:style w:type="character" w:customStyle="1" w:styleId="CharAttribute511">
    <w:name w:val="CharAttribute511"/>
    <w:uiPriority w:val="99"/>
    <w:rsid w:val="002E5ED9"/>
    <w:rPr>
      <w:rFonts w:ascii="Times New Roman" w:eastAsia="Times New Roman"/>
      <w:sz w:val="28"/>
    </w:rPr>
  </w:style>
  <w:style w:type="character" w:customStyle="1" w:styleId="CharAttribute0">
    <w:name w:val="CharAttribute0"/>
    <w:rsid w:val="002E5ED9"/>
    <w:rPr>
      <w:rFonts w:ascii="Times New Roman" w:eastAsia="Times New Roman" w:hAnsi="Times New Roman"/>
      <w:sz w:val="28"/>
    </w:rPr>
  </w:style>
  <w:style w:type="character" w:customStyle="1" w:styleId="CharAttribute3">
    <w:name w:val="CharAttribute3"/>
    <w:rsid w:val="002E5ED9"/>
    <w:rPr>
      <w:rFonts w:ascii="Times New Roman" w:eastAsia="Batang" w:hAnsi="Batang"/>
      <w:sz w:val="28"/>
    </w:rPr>
  </w:style>
  <w:style w:type="character" w:customStyle="1" w:styleId="CharAttribute301">
    <w:name w:val="CharAttribute301"/>
    <w:rsid w:val="002E5ED9"/>
    <w:rPr>
      <w:rFonts w:ascii="Times New Roman" w:eastAsia="Times New Roman"/>
      <w:color w:val="00000A"/>
      <w:sz w:val="28"/>
    </w:rPr>
  </w:style>
  <w:style w:type="character" w:customStyle="1" w:styleId="organictitlecontentspan">
    <w:name w:val="organictitlecontentspan"/>
    <w:basedOn w:val="a0"/>
    <w:rsid w:val="002E5ED9"/>
  </w:style>
  <w:style w:type="character" w:customStyle="1" w:styleId="CharAttribute2">
    <w:name w:val="CharAttribute2"/>
    <w:qFormat/>
    <w:rsid w:val="002E5ED9"/>
    <w:rPr>
      <w:rFonts w:ascii="Times New Roman" w:eastAsia="Batang" w:hAnsi="Batang"/>
      <w:color w:val="00000A"/>
      <w:sz w:val="28"/>
    </w:rPr>
  </w:style>
  <w:style w:type="character" w:customStyle="1" w:styleId="CharAttribute5">
    <w:name w:val="CharAttribute5"/>
    <w:qFormat/>
    <w:rsid w:val="002E5ED9"/>
    <w:rPr>
      <w:rFonts w:ascii="Batang" w:eastAsia="Times New Roman" w:hAnsi="Times New Roman" w:hint="eastAsia"/>
      <w:sz w:val="28"/>
    </w:rPr>
  </w:style>
  <w:style w:type="character" w:styleId="affa">
    <w:name w:val="Strong"/>
    <w:basedOn w:val="a0"/>
    <w:uiPriority w:val="22"/>
    <w:qFormat/>
    <w:rsid w:val="002E5ED9"/>
    <w:rPr>
      <w:b/>
      <w:bCs/>
    </w:rPr>
  </w:style>
  <w:style w:type="paragraph" w:styleId="affb">
    <w:name w:val="Subtitle"/>
    <w:basedOn w:val="a"/>
    <w:next w:val="a"/>
    <w:link w:val="affc"/>
    <w:rsid w:val="002E5ED9"/>
    <w:pPr>
      <w:keepNext/>
      <w:keepLines/>
      <w:widowControl w:val="0"/>
      <w:suppressAutoHyphens w:val="0"/>
      <w:spacing w:before="360" w:after="80" w:line="240" w:lineRule="auto"/>
    </w:pPr>
    <w:rPr>
      <w:rFonts w:ascii="Georgia" w:eastAsia="Georgia" w:hAnsi="Georgia" w:cs="Georgia"/>
      <w:i/>
      <w:color w:val="666666"/>
      <w:kern w:val="0"/>
      <w:sz w:val="48"/>
      <w:szCs w:val="48"/>
      <w:lang w:eastAsia="ru-RU"/>
    </w:rPr>
  </w:style>
  <w:style w:type="character" w:customStyle="1" w:styleId="affc">
    <w:name w:val="Подзаголовок Знак"/>
    <w:basedOn w:val="a0"/>
    <w:link w:val="affb"/>
    <w:rsid w:val="002E5ED9"/>
    <w:rPr>
      <w:rFonts w:ascii="Georgia" w:eastAsia="Georgia" w:hAnsi="Georgia" w:cs="Georgia"/>
      <w:i/>
      <w:color w:val="666666"/>
      <w:sz w:val="48"/>
      <w:szCs w:val="48"/>
    </w:rPr>
  </w:style>
  <w:style w:type="table" w:customStyle="1" w:styleId="TableGrid10">
    <w:name w:val="TableGrid10"/>
    <w:rsid w:val="00961C52"/>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74088">
      <w:bodyDiv w:val="1"/>
      <w:marLeft w:val="0"/>
      <w:marRight w:val="0"/>
      <w:marTop w:val="0"/>
      <w:marBottom w:val="0"/>
      <w:divBdr>
        <w:top w:val="none" w:sz="0" w:space="0" w:color="auto"/>
        <w:left w:val="none" w:sz="0" w:space="0" w:color="auto"/>
        <w:bottom w:val="none" w:sz="0" w:space="0" w:color="auto"/>
        <w:right w:val="none" w:sz="0" w:space="0" w:color="auto"/>
      </w:divBdr>
    </w:div>
    <w:div w:id="56980131">
      <w:bodyDiv w:val="1"/>
      <w:marLeft w:val="0"/>
      <w:marRight w:val="0"/>
      <w:marTop w:val="0"/>
      <w:marBottom w:val="0"/>
      <w:divBdr>
        <w:top w:val="none" w:sz="0" w:space="0" w:color="auto"/>
        <w:left w:val="none" w:sz="0" w:space="0" w:color="auto"/>
        <w:bottom w:val="none" w:sz="0" w:space="0" w:color="auto"/>
        <w:right w:val="none" w:sz="0" w:space="0" w:color="auto"/>
      </w:divBdr>
      <w:divsChild>
        <w:div w:id="478769794">
          <w:marLeft w:val="0"/>
          <w:marRight w:val="0"/>
          <w:marTop w:val="0"/>
          <w:marBottom w:val="0"/>
          <w:divBdr>
            <w:top w:val="none" w:sz="0" w:space="0" w:color="auto"/>
            <w:left w:val="none" w:sz="0" w:space="0" w:color="auto"/>
            <w:bottom w:val="none" w:sz="0" w:space="0" w:color="auto"/>
            <w:right w:val="none" w:sz="0" w:space="0" w:color="auto"/>
          </w:divBdr>
        </w:div>
      </w:divsChild>
    </w:div>
    <w:div w:id="145174282">
      <w:bodyDiv w:val="1"/>
      <w:marLeft w:val="0"/>
      <w:marRight w:val="0"/>
      <w:marTop w:val="0"/>
      <w:marBottom w:val="0"/>
      <w:divBdr>
        <w:top w:val="none" w:sz="0" w:space="0" w:color="auto"/>
        <w:left w:val="none" w:sz="0" w:space="0" w:color="auto"/>
        <w:bottom w:val="none" w:sz="0" w:space="0" w:color="auto"/>
        <w:right w:val="none" w:sz="0" w:space="0" w:color="auto"/>
      </w:divBdr>
      <w:divsChild>
        <w:div w:id="255986554">
          <w:marLeft w:val="0"/>
          <w:marRight w:val="0"/>
          <w:marTop w:val="0"/>
          <w:marBottom w:val="0"/>
          <w:divBdr>
            <w:top w:val="none" w:sz="0" w:space="0" w:color="auto"/>
            <w:left w:val="none" w:sz="0" w:space="0" w:color="auto"/>
            <w:bottom w:val="none" w:sz="0" w:space="0" w:color="auto"/>
            <w:right w:val="none" w:sz="0" w:space="0" w:color="auto"/>
          </w:divBdr>
        </w:div>
        <w:div w:id="926766656">
          <w:marLeft w:val="0"/>
          <w:marRight w:val="0"/>
          <w:marTop w:val="0"/>
          <w:marBottom w:val="0"/>
          <w:divBdr>
            <w:top w:val="none" w:sz="0" w:space="0" w:color="auto"/>
            <w:left w:val="none" w:sz="0" w:space="0" w:color="auto"/>
            <w:bottom w:val="none" w:sz="0" w:space="0" w:color="auto"/>
            <w:right w:val="none" w:sz="0" w:space="0" w:color="auto"/>
          </w:divBdr>
        </w:div>
        <w:div w:id="1275553149">
          <w:marLeft w:val="0"/>
          <w:marRight w:val="0"/>
          <w:marTop w:val="0"/>
          <w:marBottom w:val="0"/>
          <w:divBdr>
            <w:top w:val="none" w:sz="0" w:space="0" w:color="auto"/>
            <w:left w:val="none" w:sz="0" w:space="0" w:color="auto"/>
            <w:bottom w:val="none" w:sz="0" w:space="0" w:color="auto"/>
            <w:right w:val="none" w:sz="0" w:space="0" w:color="auto"/>
          </w:divBdr>
        </w:div>
        <w:div w:id="1944920036">
          <w:marLeft w:val="0"/>
          <w:marRight w:val="0"/>
          <w:marTop w:val="0"/>
          <w:marBottom w:val="0"/>
          <w:divBdr>
            <w:top w:val="none" w:sz="0" w:space="0" w:color="auto"/>
            <w:left w:val="none" w:sz="0" w:space="0" w:color="auto"/>
            <w:bottom w:val="none" w:sz="0" w:space="0" w:color="auto"/>
            <w:right w:val="none" w:sz="0" w:space="0" w:color="auto"/>
          </w:divBdr>
        </w:div>
      </w:divsChild>
    </w:div>
    <w:div w:id="163206603">
      <w:bodyDiv w:val="1"/>
      <w:marLeft w:val="0"/>
      <w:marRight w:val="0"/>
      <w:marTop w:val="0"/>
      <w:marBottom w:val="0"/>
      <w:divBdr>
        <w:top w:val="none" w:sz="0" w:space="0" w:color="auto"/>
        <w:left w:val="none" w:sz="0" w:space="0" w:color="auto"/>
        <w:bottom w:val="none" w:sz="0" w:space="0" w:color="auto"/>
        <w:right w:val="none" w:sz="0" w:space="0" w:color="auto"/>
      </w:divBdr>
    </w:div>
    <w:div w:id="167448985">
      <w:bodyDiv w:val="1"/>
      <w:marLeft w:val="0"/>
      <w:marRight w:val="0"/>
      <w:marTop w:val="0"/>
      <w:marBottom w:val="0"/>
      <w:divBdr>
        <w:top w:val="none" w:sz="0" w:space="0" w:color="auto"/>
        <w:left w:val="none" w:sz="0" w:space="0" w:color="auto"/>
        <w:bottom w:val="none" w:sz="0" w:space="0" w:color="auto"/>
        <w:right w:val="none" w:sz="0" w:space="0" w:color="auto"/>
      </w:divBdr>
    </w:div>
    <w:div w:id="322051555">
      <w:bodyDiv w:val="1"/>
      <w:marLeft w:val="0"/>
      <w:marRight w:val="0"/>
      <w:marTop w:val="0"/>
      <w:marBottom w:val="0"/>
      <w:divBdr>
        <w:top w:val="none" w:sz="0" w:space="0" w:color="auto"/>
        <w:left w:val="none" w:sz="0" w:space="0" w:color="auto"/>
        <w:bottom w:val="none" w:sz="0" w:space="0" w:color="auto"/>
        <w:right w:val="none" w:sz="0" w:space="0" w:color="auto"/>
      </w:divBdr>
      <w:divsChild>
        <w:div w:id="143815563">
          <w:marLeft w:val="0"/>
          <w:marRight w:val="0"/>
          <w:marTop w:val="0"/>
          <w:marBottom w:val="0"/>
          <w:divBdr>
            <w:top w:val="none" w:sz="0" w:space="0" w:color="auto"/>
            <w:left w:val="none" w:sz="0" w:space="0" w:color="auto"/>
            <w:bottom w:val="none" w:sz="0" w:space="0" w:color="auto"/>
            <w:right w:val="none" w:sz="0" w:space="0" w:color="auto"/>
          </w:divBdr>
        </w:div>
        <w:div w:id="160703282">
          <w:marLeft w:val="0"/>
          <w:marRight w:val="0"/>
          <w:marTop w:val="0"/>
          <w:marBottom w:val="0"/>
          <w:divBdr>
            <w:top w:val="none" w:sz="0" w:space="0" w:color="auto"/>
            <w:left w:val="none" w:sz="0" w:space="0" w:color="auto"/>
            <w:bottom w:val="none" w:sz="0" w:space="0" w:color="auto"/>
            <w:right w:val="none" w:sz="0" w:space="0" w:color="auto"/>
          </w:divBdr>
        </w:div>
        <w:div w:id="165175957">
          <w:marLeft w:val="0"/>
          <w:marRight w:val="0"/>
          <w:marTop w:val="0"/>
          <w:marBottom w:val="0"/>
          <w:divBdr>
            <w:top w:val="none" w:sz="0" w:space="0" w:color="auto"/>
            <w:left w:val="none" w:sz="0" w:space="0" w:color="auto"/>
            <w:bottom w:val="none" w:sz="0" w:space="0" w:color="auto"/>
            <w:right w:val="none" w:sz="0" w:space="0" w:color="auto"/>
          </w:divBdr>
        </w:div>
        <w:div w:id="812209608">
          <w:marLeft w:val="0"/>
          <w:marRight w:val="0"/>
          <w:marTop w:val="0"/>
          <w:marBottom w:val="0"/>
          <w:divBdr>
            <w:top w:val="none" w:sz="0" w:space="0" w:color="auto"/>
            <w:left w:val="none" w:sz="0" w:space="0" w:color="auto"/>
            <w:bottom w:val="none" w:sz="0" w:space="0" w:color="auto"/>
            <w:right w:val="none" w:sz="0" w:space="0" w:color="auto"/>
          </w:divBdr>
        </w:div>
        <w:div w:id="869609113">
          <w:marLeft w:val="0"/>
          <w:marRight w:val="0"/>
          <w:marTop w:val="0"/>
          <w:marBottom w:val="0"/>
          <w:divBdr>
            <w:top w:val="none" w:sz="0" w:space="0" w:color="auto"/>
            <w:left w:val="none" w:sz="0" w:space="0" w:color="auto"/>
            <w:bottom w:val="none" w:sz="0" w:space="0" w:color="auto"/>
            <w:right w:val="none" w:sz="0" w:space="0" w:color="auto"/>
          </w:divBdr>
        </w:div>
        <w:div w:id="918715659">
          <w:marLeft w:val="0"/>
          <w:marRight w:val="0"/>
          <w:marTop w:val="0"/>
          <w:marBottom w:val="0"/>
          <w:divBdr>
            <w:top w:val="none" w:sz="0" w:space="0" w:color="auto"/>
            <w:left w:val="none" w:sz="0" w:space="0" w:color="auto"/>
            <w:bottom w:val="none" w:sz="0" w:space="0" w:color="auto"/>
            <w:right w:val="none" w:sz="0" w:space="0" w:color="auto"/>
          </w:divBdr>
        </w:div>
        <w:div w:id="941376131">
          <w:marLeft w:val="0"/>
          <w:marRight w:val="0"/>
          <w:marTop w:val="0"/>
          <w:marBottom w:val="0"/>
          <w:divBdr>
            <w:top w:val="none" w:sz="0" w:space="0" w:color="auto"/>
            <w:left w:val="none" w:sz="0" w:space="0" w:color="auto"/>
            <w:bottom w:val="none" w:sz="0" w:space="0" w:color="auto"/>
            <w:right w:val="none" w:sz="0" w:space="0" w:color="auto"/>
          </w:divBdr>
        </w:div>
        <w:div w:id="1034815330">
          <w:marLeft w:val="0"/>
          <w:marRight w:val="0"/>
          <w:marTop w:val="0"/>
          <w:marBottom w:val="0"/>
          <w:divBdr>
            <w:top w:val="none" w:sz="0" w:space="0" w:color="auto"/>
            <w:left w:val="none" w:sz="0" w:space="0" w:color="auto"/>
            <w:bottom w:val="none" w:sz="0" w:space="0" w:color="auto"/>
            <w:right w:val="none" w:sz="0" w:space="0" w:color="auto"/>
          </w:divBdr>
        </w:div>
        <w:div w:id="1054768327">
          <w:marLeft w:val="0"/>
          <w:marRight w:val="0"/>
          <w:marTop w:val="0"/>
          <w:marBottom w:val="0"/>
          <w:divBdr>
            <w:top w:val="none" w:sz="0" w:space="0" w:color="auto"/>
            <w:left w:val="none" w:sz="0" w:space="0" w:color="auto"/>
            <w:bottom w:val="none" w:sz="0" w:space="0" w:color="auto"/>
            <w:right w:val="none" w:sz="0" w:space="0" w:color="auto"/>
          </w:divBdr>
        </w:div>
        <w:div w:id="1367019765">
          <w:marLeft w:val="0"/>
          <w:marRight w:val="0"/>
          <w:marTop w:val="0"/>
          <w:marBottom w:val="0"/>
          <w:divBdr>
            <w:top w:val="none" w:sz="0" w:space="0" w:color="auto"/>
            <w:left w:val="none" w:sz="0" w:space="0" w:color="auto"/>
            <w:bottom w:val="none" w:sz="0" w:space="0" w:color="auto"/>
            <w:right w:val="none" w:sz="0" w:space="0" w:color="auto"/>
          </w:divBdr>
        </w:div>
      </w:divsChild>
    </w:div>
    <w:div w:id="334963998">
      <w:bodyDiv w:val="1"/>
      <w:marLeft w:val="0"/>
      <w:marRight w:val="0"/>
      <w:marTop w:val="0"/>
      <w:marBottom w:val="0"/>
      <w:divBdr>
        <w:top w:val="none" w:sz="0" w:space="0" w:color="auto"/>
        <w:left w:val="none" w:sz="0" w:space="0" w:color="auto"/>
        <w:bottom w:val="none" w:sz="0" w:space="0" w:color="auto"/>
        <w:right w:val="none" w:sz="0" w:space="0" w:color="auto"/>
      </w:divBdr>
    </w:div>
    <w:div w:id="487478937">
      <w:bodyDiv w:val="1"/>
      <w:marLeft w:val="0"/>
      <w:marRight w:val="0"/>
      <w:marTop w:val="0"/>
      <w:marBottom w:val="0"/>
      <w:divBdr>
        <w:top w:val="none" w:sz="0" w:space="0" w:color="auto"/>
        <w:left w:val="none" w:sz="0" w:space="0" w:color="auto"/>
        <w:bottom w:val="none" w:sz="0" w:space="0" w:color="auto"/>
        <w:right w:val="none" w:sz="0" w:space="0" w:color="auto"/>
      </w:divBdr>
    </w:div>
    <w:div w:id="496848663">
      <w:bodyDiv w:val="1"/>
      <w:marLeft w:val="0"/>
      <w:marRight w:val="0"/>
      <w:marTop w:val="0"/>
      <w:marBottom w:val="0"/>
      <w:divBdr>
        <w:top w:val="none" w:sz="0" w:space="0" w:color="auto"/>
        <w:left w:val="none" w:sz="0" w:space="0" w:color="auto"/>
        <w:bottom w:val="none" w:sz="0" w:space="0" w:color="auto"/>
        <w:right w:val="none" w:sz="0" w:space="0" w:color="auto"/>
      </w:divBdr>
    </w:div>
    <w:div w:id="672494702">
      <w:bodyDiv w:val="1"/>
      <w:marLeft w:val="0"/>
      <w:marRight w:val="0"/>
      <w:marTop w:val="0"/>
      <w:marBottom w:val="0"/>
      <w:divBdr>
        <w:top w:val="none" w:sz="0" w:space="0" w:color="auto"/>
        <w:left w:val="none" w:sz="0" w:space="0" w:color="auto"/>
        <w:bottom w:val="none" w:sz="0" w:space="0" w:color="auto"/>
        <w:right w:val="none" w:sz="0" w:space="0" w:color="auto"/>
      </w:divBdr>
    </w:div>
    <w:div w:id="738333919">
      <w:bodyDiv w:val="1"/>
      <w:marLeft w:val="0"/>
      <w:marRight w:val="0"/>
      <w:marTop w:val="0"/>
      <w:marBottom w:val="0"/>
      <w:divBdr>
        <w:top w:val="none" w:sz="0" w:space="0" w:color="auto"/>
        <w:left w:val="none" w:sz="0" w:space="0" w:color="auto"/>
        <w:bottom w:val="none" w:sz="0" w:space="0" w:color="auto"/>
        <w:right w:val="none" w:sz="0" w:space="0" w:color="auto"/>
      </w:divBdr>
    </w:div>
    <w:div w:id="741869821">
      <w:bodyDiv w:val="1"/>
      <w:marLeft w:val="0"/>
      <w:marRight w:val="0"/>
      <w:marTop w:val="0"/>
      <w:marBottom w:val="0"/>
      <w:divBdr>
        <w:top w:val="none" w:sz="0" w:space="0" w:color="auto"/>
        <w:left w:val="none" w:sz="0" w:space="0" w:color="auto"/>
        <w:bottom w:val="none" w:sz="0" w:space="0" w:color="auto"/>
        <w:right w:val="none" w:sz="0" w:space="0" w:color="auto"/>
      </w:divBdr>
    </w:div>
    <w:div w:id="760836607">
      <w:bodyDiv w:val="1"/>
      <w:marLeft w:val="0"/>
      <w:marRight w:val="0"/>
      <w:marTop w:val="0"/>
      <w:marBottom w:val="0"/>
      <w:divBdr>
        <w:top w:val="none" w:sz="0" w:space="0" w:color="auto"/>
        <w:left w:val="none" w:sz="0" w:space="0" w:color="auto"/>
        <w:bottom w:val="none" w:sz="0" w:space="0" w:color="auto"/>
        <w:right w:val="none" w:sz="0" w:space="0" w:color="auto"/>
      </w:divBdr>
    </w:div>
    <w:div w:id="782727344">
      <w:bodyDiv w:val="1"/>
      <w:marLeft w:val="0"/>
      <w:marRight w:val="0"/>
      <w:marTop w:val="0"/>
      <w:marBottom w:val="0"/>
      <w:divBdr>
        <w:top w:val="none" w:sz="0" w:space="0" w:color="auto"/>
        <w:left w:val="none" w:sz="0" w:space="0" w:color="auto"/>
        <w:bottom w:val="none" w:sz="0" w:space="0" w:color="auto"/>
        <w:right w:val="none" w:sz="0" w:space="0" w:color="auto"/>
      </w:divBdr>
      <w:divsChild>
        <w:div w:id="1290622196">
          <w:marLeft w:val="0"/>
          <w:marRight w:val="0"/>
          <w:marTop w:val="0"/>
          <w:marBottom w:val="0"/>
          <w:divBdr>
            <w:top w:val="none" w:sz="0" w:space="0" w:color="auto"/>
            <w:left w:val="none" w:sz="0" w:space="0" w:color="auto"/>
            <w:bottom w:val="none" w:sz="0" w:space="0" w:color="auto"/>
            <w:right w:val="none" w:sz="0" w:space="0" w:color="auto"/>
          </w:divBdr>
        </w:div>
      </w:divsChild>
    </w:div>
    <w:div w:id="921109190">
      <w:bodyDiv w:val="1"/>
      <w:marLeft w:val="0"/>
      <w:marRight w:val="0"/>
      <w:marTop w:val="0"/>
      <w:marBottom w:val="0"/>
      <w:divBdr>
        <w:top w:val="none" w:sz="0" w:space="0" w:color="auto"/>
        <w:left w:val="none" w:sz="0" w:space="0" w:color="auto"/>
        <w:bottom w:val="none" w:sz="0" w:space="0" w:color="auto"/>
        <w:right w:val="none" w:sz="0" w:space="0" w:color="auto"/>
      </w:divBdr>
    </w:div>
    <w:div w:id="1048533740">
      <w:bodyDiv w:val="1"/>
      <w:marLeft w:val="0"/>
      <w:marRight w:val="0"/>
      <w:marTop w:val="0"/>
      <w:marBottom w:val="0"/>
      <w:divBdr>
        <w:top w:val="none" w:sz="0" w:space="0" w:color="auto"/>
        <w:left w:val="none" w:sz="0" w:space="0" w:color="auto"/>
        <w:bottom w:val="none" w:sz="0" w:space="0" w:color="auto"/>
        <w:right w:val="none" w:sz="0" w:space="0" w:color="auto"/>
      </w:divBdr>
    </w:div>
    <w:div w:id="1134366085">
      <w:bodyDiv w:val="1"/>
      <w:marLeft w:val="0"/>
      <w:marRight w:val="0"/>
      <w:marTop w:val="0"/>
      <w:marBottom w:val="0"/>
      <w:divBdr>
        <w:top w:val="none" w:sz="0" w:space="0" w:color="auto"/>
        <w:left w:val="none" w:sz="0" w:space="0" w:color="auto"/>
        <w:bottom w:val="none" w:sz="0" w:space="0" w:color="auto"/>
        <w:right w:val="none" w:sz="0" w:space="0" w:color="auto"/>
      </w:divBdr>
      <w:divsChild>
        <w:div w:id="517038402">
          <w:marLeft w:val="0"/>
          <w:marRight w:val="0"/>
          <w:marTop w:val="0"/>
          <w:marBottom w:val="0"/>
          <w:divBdr>
            <w:top w:val="none" w:sz="0" w:space="0" w:color="auto"/>
            <w:left w:val="none" w:sz="0" w:space="0" w:color="auto"/>
            <w:bottom w:val="none" w:sz="0" w:space="0" w:color="auto"/>
            <w:right w:val="none" w:sz="0" w:space="0" w:color="auto"/>
          </w:divBdr>
        </w:div>
      </w:divsChild>
    </w:div>
    <w:div w:id="1215049073">
      <w:bodyDiv w:val="1"/>
      <w:marLeft w:val="0"/>
      <w:marRight w:val="0"/>
      <w:marTop w:val="0"/>
      <w:marBottom w:val="0"/>
      <w:divBdr>
        <w:top w:val="none" w:sz="0" w:space="0" w:color="auto"/>
        <w:left w:val="none" w:sz="0" w:space="0" w:color="auto"/>
        <w:bottom w:val="none" w:sz="0" w:space="0" w:color="auto"/>
        <w:right w:val="none" w:sz="0" w:space="0" w:color="auto"/>
      </w:divBdr>
    </w:div>
    <w:div w:id="1216745753">
      <w:bodyDiv w:val="1"/>
      <w:marLeft w:val="0"/>
      <w:marRight w:val="0"/>
      <w:marTop w:val="0"/>
      <w:marBottom w:val="0"/>
      <w:divBdr>
        <w:top w:val="none" w:sz="0" w:space="0" w:color="auto"/>
        <w:left w:val="none" w:sz="0" w:space="0" w:color="auto"/>
        <w:bottom w:val="none" w:sz="0" w:space="0" w:color="auto"/>
        <w:right w:val="none" w:sz="0" w:space="0" w:color="auto"/>
      </w:divBdr>
    </w:div>
    <w:div w:id="1282804348">
      <w:bodyDiv w:val="1"/>
      <w:marLeft w:val="0"/>
      <w:marRight w:val="0"/>
      <w:marTop w:val="0"/>
      <w:marBottom w:val="0"/>
      <w:divBdr>
        <w:top w:val="none" w:sz="0" w:space="0" w:color="auto"/>
        <w:left w:val="none" w:sz="0" w:space="0" w:color="auto"/>
        <w:bottom w:val="none" w:sz="0" w:space="0" w:color="auto"/>
        <w:right w:val="none" w:sz="0" w:space="0" w:color="auto"/>
      </w:divBdr>
    </w:div>
    <w:div w:id="1364863109">
      <w:bodyDiv w:val="1"/>
      <w:marLeft w:val="0"/>
      <w:marRight w:val="0"/>
      <w:marTop w:val="0"/>
      <w:marBottom w:val="0"/>
      <w:divBdr>
        <w:top w:val="none" w:sz="0" w:space="0" w:color="auto"/>
        <w:left w:val="none" w:sz="0" w:space="0" w:color="auto"/>
        <w:bottom w:val="none" w:sz="0" w:space="0" w:color="auto"/>
        <w:right w:val="none" w:sz="0" w:space="0" w:color="auto"/>
      </w:divBdr>
    </w:div>
    <w:div w:id="1374500400">
      <w:bodyDiv w:val="1"/>
      <w:marLeft w:val="0"/>
      <w:marRight w:val="0"/>
      <w:marTop w:val="0"/>
      <w:marBottom w:val="0"/>
      <w:divBdr>
        <w:top w:val="none" w:sz="0" w:space="0" w:color="auto"/>
        <w:left w:val="none" w:sz="0" w:space="0" w:color="auto"/>
        <w:bottom w:val="none" w:sz="0" w:space="0" w:color="auto"/>
        <w:right w:val="none" w:sz="0" w:space="0" w:color="auto"/>
      </w:divBdr>
    </w:div>
    <w:div w:id="1406802106">
      <w:bodyDiv w:val="1"/>
      <w:marLeft w:val="0"/>
      <w:marRight w:val="0"/>
      <w:marTop w:val="0"/>
      <w:marBottom w:val="0"/>
      <w:divBdr>
        <w:top w:val="none" w:sz="0" w:space="0" w:color="auto"/>
        <w:left w:val="none" w:sz="0" w:space="0" w:color="auto"/>
        <w:bottom w:val="none" w:sz="0" w:space="0" w:color="auto"/>
        <w:right w:val="none" w:sz="0" w:space="0" w:color="auto"/>
      </w:divBdr>
    </w:div>
    <w:div w:id="1442148065">
      <w:bodyDiv w:val="1"/>
      <w:marLeft w:val="0"/>
      <w:marRight w:val="0"/>
      <w:marTop w:val="0"/>
      <w:marBottom w:val="0"/>
      <w:divBdr>
        <w:top w:val="none" w:sz="0" w:space="0" w:color="auto"/>
        <w:left w:val="none" w:sz="0" w:space="0" w:color="auto"/>
        <w:bottom w:val="none" w:sz="0" w:space="0" w:color="auto"/>
        <w:right w:val="none" w:sz="0" w:space="0" w:color="auto"/>
      </w:divBdr>
    </w:div>
    <w:div w:id="1463039331">
      <w:bodyDiv w:val="1"/>
      <w:marLeft w:val="0"/>
      <w:marRight w:val="0"/>
      <w:marTop w:val="0"/>
      <w:marBottom w:val="0"/>
      <w:divBdr>
        <w:top w:val="none" w:sz="0" w:space="0" w:color="auto"/>
        <w:left w:val="none" w:sz="0" w:space="0" w:color="auto"/>
        <w:bottom w:val="none" w:sz="0" w:space="0" w:color="auto"/>
        <w:right w:val="none" w:sz="0" w:space="0" w:color="auto"/>
      </w:divBdr>
    </w:div>
    <w:div w:id="1475367198">
      <w:bodyDiv w:val="1"/>
      <w:marLeft w:val="0"/>
      <w:marRight w:val="0"/>
      <w:marTop w:val="0"/>
      <w:marBottom w:val="0"/>
      <w:divBdr>
        <w:top w:val="none" w:sz="0" w:space="0" w:color="auto"/>
        <w:left w:val="none" w:sz="0" w:space="0" w:color="auto"/>
        <w:bottom w:val="none" w:sz="0" w:space="0" w:color="auto"/>
        <w:right w:val="none" w:sz="0" w:space="0" w:color="auto"/>
      </w:divBdr>
    </w:div>
    <w:div w:id="1499687929">
      <w:bodyDiv w:val="1"/>
      <w:marLeft w:val="0"/>
      <w:marRight w:val="0"/>
      <w:marTop w:val="0"/>
      <w:marBottom w:val="0"/>
      <w:divBdr>
        <w:top w:val="none" w:sz="0" w:space="0" w:color="auto"/>
        <w:left w:val="none" w:sz="0" w:space="0" w:color="auto"/>
        <w:bottom w:val="none" w:sz="0" w:space="0" w:color="auto"/>
        <w:right w:val="none" w:sz="0" w:space="0" w:color="auto"/>
      </w:divBdr>
    </w:div>
    <w:div w:id="1550998105">
      <w:bodyDiv w:val="1"/>
      <w:marLeft w:val="0"/>
      <w:marRight w:val="0"/>
      <w:marTop w:val="0"/>
      <w:marBottom w:val="0"/>
      <w:divBdr>
        <w:top w:val="none" w:sz="0" w:space="0" w:color="auto"/>
        <w:left w:val="none" w:sz="0" w:space="0" w:color="auto"/>
        <w:bottom w:val="none" w:sz="0" w:space="0" w:color="auto"/>
        <w:right w:val="none" w:sz="0" w:space="0" w:color="auto"/>
      </w:divBdr>
    </w:div>
    <w:div w:id="1581940479">
      <w:bodyDiv w:val="1"/>
      <w:marLeft w:val="0"/>
      <w:marRight w:val="0"/>
      <w:marTop w:val="0"/>
      <w:marBottom w:val="0"/>
      <w:divBdr>
        <w:top w:val="none" w:sz="0" w:space="0" w:color="auto"/>
        <w:left w:val="none" w:sz="0" w:space="0" w:color="auto"/>
        <w:bottom w:val="none" w:sz="0" w:space="0" w:color="auto"/>
        <w:right w:val="none" w:sz="0" w:space="0" w:color="auto"/>
      </w:divBdr>
    </w:div>
    <w:div w:id="1613855865">
      <w:bodyDiv w:val="1"/>
      <w:marLeft w:val="0"/>
      <w:marRight w:val="0"/>
      <w:marTop w:val="0"/>
      <w:marBottom w:val="0"/>
      <w:divBdr>
        <w:top w:val="none" w:sz="0" w:space="0" w:color="auto"/>
        <w:left w:val="none" w:sz="0" w:space="0" w:color="auto"/>
        <w:bottom w:val="none" w:sz="0" w:space="0" w:color="auto"/>
        <w:right w:val="none" w:sz="0" w:space="0" w:color="auto"/>
      </w:divBdr>
      <w:divsChild>
        <w:div w:id="2136674321">
          <w:marLeft w:val="0"/>
          <w:marRight w:val="0"/>
          <w:marTop w:val="0"/>
          <w:marBottom w:val="0"/>
          <w:divBdr>
            <w:top w:val="none" w:sz="0" w:space="0" w:color="auto"/>
            <w:left w:val="none" w:sz="0" w:space="0" w:color="auto"/>
            <w:bottom w:val="none" w:sz="0" w:space="0" w:color="auto"/>
            <w:right w:val="none" w:sz="0" w:space="0" w:color="auto"/>
          </w:divBdr>
        </w:div>
      </w:divsChild>
    </w:div>
    <w:div w:id="1630891745">
      <w:bodyDiv w:val="1"/>
      <w:marLeft w:val="0"/>
      <w:marRight w:val="0"/>
      <w:marTop w:val="0"/>
      <w:marBottom w:val="0"/>
      <w:divBdr>
        <w:top w:val="none" w:sz="0" w:space="0" w:color="auto"/>
        <w:left w:val="none" w:sz="0" w:space="0" w:color="auto"/>
        <w:bottom w:val="none" w:sz="0" w:space="0" w:color="auto"/>
        <w:right w:val="none" w:sz="0" w:space="0" w:color="auto"/>
      </w:divBdr>
    </w:div>
    <w:div w:id="1645890513">
      <w:bodyDiv w:val="1"/>
      <w:marLeft w:val="0"/>
      <w:marRight w:val="0"/>
      <w:marTop w:val="0"/>
      <w:marBottom w:val="0"/>
      <w:divBdr>
        <w:top w:val="none" w:sz="0" w:space="0" w:color="auto"/>
        <w:left w:val="none" w:sz="0" w:space="0" w:color="auto"/>
        <w:bottom w:val="none" w:sz="0" w:space="0" w:color="auto"/>
        <w:right w:val="none" w:sz="0" w:space="0" w:color="auto"/>
      </w:divBdr>
    </w:div>
    <w:div w:id="1759250291">
      <w:bodyDiv w:val="1"/>
      <w:marLeft w:val="0"/>
      <w:marRight w:val="0"/>
      <w:marTop w:val="0"/>
      <w:marBottom w:val="0"/>
      <w:divBdr>
        <w:top w:val="none" w:sz="0" w:space="0" w:color="auto"/>
        <w:left w:val="none" w:sz="0" w:space="0" w:color="auto"/>
        <w:bottom w:val="none" w:sz="0" w:space="0" w:color="auto"/>
        <w:right w:val="none" w:sz="0" w:space="0" w:color="auto"/>
      </w:divBdr>
      <w:divsChild>
        <w:div w:id="383142072">
          <w:marLeft w:val="0"/>
          <w:marRight w:val="0"/>
          <w:marTop w:val="0"/>
          <w:marBottom w:val="0"/>
          <w:divBdr>
            <w:top w:val="none" w:sz="0" w:space="0" w:color="auto"/>
            <w:left w:val="none" w:sz="0" w:space="0" w:color="auto"/>
            <w:bottom w:val="none" w:sz="0" w:space="0" w:color="auto"/>
            <w:right w:val="none" w:sz="0" w:space="0" w:color="auto"/>
          </w:divBdr>
        </w:div>
      </w:divsChild>
    </w:div>
    <w:div w:id="1853834428">
      <w:bodyDiv w:val="1"/>
      <w:marLeft w:val="0"/>
      <w:marRight w:val="0"/>
      <w:marTop w:val="0"/>
      <w:marBottom w:val="0"/>
      <w:divBdr>
        <w:top w:val="none" w:sz="0" w:space="0" w:color="auto"/>
        <w:left w:val="none" w:sz="0" w:space="0" w:color="auto"/>
        <w:bottom w:val="none" w:sz="0" w:space="0" w:color="auto"/>
        <w:right w:val="none" w:sz="0" w:space="0" w:color="auto"/>
      </w:divBdr>
    </w:div>
    <w:div w:id="189087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normativ.kontur.ru/document?moduleid=1&amp;documentid=444229" TargetMode="External"/><Relationship Id="rId14" Type="http://schemas.openxmlformats.org/officeDocument/2006/relationships/hyperlink" Target="https://normativ.kontur.ru/document?moduleid=9&amp;documentid=385026"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E758D-FE1B-43FE-9715-53E6E2537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115</Pages>
  <Words>53652</Words>
  <Characters>305818</Characters>
  <Application>Microsoft Office Word</Application>
  <DocSecurity>0</DocSecurity>
  <Lines>2548</Lines>
  <Paragraphs>717</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RUSSIA</Company>
  <LinksUpToDate>false</LinksUpToDate>
  <CharactersWithSpaces>358753</CharactersWithSpaces>
  <SharedDoc>false</SharedDoc>
  <HLinks>
    <vt:vector size="168" baseType="variant">
      <vt:variant>
        <vt:i4>1966131</vt:i4>
      </vt:variant>
      <vt:variant>
        <vt:i4>152</vt:i4>
      </vt:variant>
      <vt:variant>
        <vt:i4>0</vt:i4>
      </vt:variant>
      <vt:variant>
        <vt:i4>5</vt:i4>
      </vt:variant>
      <vt:variant>
        <vt:lpwstr/>
      </vt:variant>
      <vt:variant>
        <vt:lpwstr>_Toc415833137</vt:lpwstr>
      </vt:variant>
      <vt:variant>
        <vt:i4>1966131</vt:i4>
      </vt:variant>
      <vt:variant>
        <vt:i4>146</vt:i4>
      </vt:variant>
      <vt:variant>
        <vt:i4>0</vt:i4>
      </vt:variant>
      <vt:variant>
        <vt:i4>5</vt:i4>
      </vt:variant>
      <vt:variant>
        <vt:lpwstr/>
      </vt:variant>
      <vt:variant>
        <vt:lpwstr>_Toc415833136</vt:lpwstr>
      </vt:variant>
      <vt:variant>
        <vt:i4>1966131</vt:i4>
      </vt:variant>
      <vt:variant>
        <vt:i4>140</vt:i4>
      </vt:variant>
      <vt:variant>
        <vt:i4>0</vt:i4>
      </vt:variant>
      <vt:variant>
        <vt:i4>5</vt:i4>
      </vt:variant>
      <vt:variant>
        <vt:lpwstr/>
      </vt:variant>
      <vt:variant>
        <vt:lpwstr>_Toc415833135</vt:lpwstr>
      </vt:variant>
      <vt:variant>
        <vt:i4>1966131</vt:i4>
      </vt:variant>
      <vt:variant>
        <vt:i4>134</vt:i4>
      </vt:variant>
      <vt:variant>
        <vt:i4>0</vt:i4>
      </vt:variant>
      <vt:variant>
        <vt:i4>5</vt:i4>
      </vt:variant>
      <vt:variant>
        <vt:lpwstr/>
      </vt:variant>
      <vt:variant>
        <vt:lpwstr>_Toc415833134</vt:lpwstr>
      </vt:variant>
      <vt:variant>
        <vt:i4>1966131</vt:i4>
      </vt:variant>
      <vt:variant>
        <vt:i4>128</vt:i4>
      </vt:variant>
      <vt:variant>
        <vt:i4>0</vt:i4>
      </vt:variant>
      <vt:variant>
        <vt:i4>5</vt:i4>
      </vt:variant>
      <vt:variant>
        <vt:lpwstr/>
      </vt:variant>
      <vt:variant>
        <vt:lpwstr>_Toc415833133</vt:lpwstr>
      </vt:variant>
      <vt:variant>
        <vt:i4>1966131</vt:i4>
      </vt:variant>
      <vt:variant>
        <vt:i4>122</vt:i4>
      </vt:variant>
      <vt:variant>
        <vt:i4>0</vt:i4>
      </vt:variant>
      <vt:variant>
        <vt:i4>5</vt:i4>
      </vt:variant>
      <vt:variant>
        <vt:lpwstr/>
      </vt:variant>
      <vt:variant>
        <vt:lpwstr>_Toc415833132</vt:lpwstr>
      </vt:variant>
      <vt:variant>
        <vt:i4>1966131</vt:i4>
      </vt:variant>
      <vt:variant>
        <vt:i4>116</vt:i4>
      </vt:variant>
      <vt:variant>
        <vt:i4>0</vt:i4>
      </vt:variant>
      <vt:variant>
        <vt:i4>5</vt:i4>
      </vt:variant>
      <vt:variant>
        <vt:lpwstr/>
      </vt:variant>
      <vt:variant>
        <vt:lpwstr>_Toc415833131</vt:lpwstr>
      </vt:variant>
      <vt:variant>
        <vt:i4>1966131</vt:i4>
      </vt:variant>
      <vt:variant>
        <vt:i4>110</vt:i4>
      </vt:variant>
      <vt:variant>
        <vt:i4>0</vt:i4>
      </vt:variant>
      <vt:variant>
        <vt:i4>5</vt:i4>
      </vt:variant>
      <vt:variant>
        <vt:lpwstr/>
      </vt:variant>
      <vt:variant>
        <vt:lpwstr>_Toc415833130</vt:lpwstr>
      </vt:variant>
      <vt:variant>
        <vt:i4>2031667</vt:i4>
      </vt:variant>
      <vt:variant>
        <vt:i4>104</vt:i4>
      </vt:variant>
      <vt:variant>
        <vt:i4>0</vt:i4>
      </vt:variant>
      <vt:variant>
        <vt:i4>5</vt:i4>
      </vt:variant>
      <vt:variant>
        <vt:lpwstr/>
      </vt:variant>
      <vt:variant>
        <vt:lpwstr>_Toc415833129</vt:lpwstr>
      </vt:variant>
      <vt:variant>
        <vt:i4>2031667</vt:i4>
      </vt:variant>
      <vt:variant>
        <vt:i4>98</vt:i4>
      </vt:variant>
      <vt:variant>
        <vt:i4>0</vt:i4>
      </vt:variant>
      <vt:variant>
        <vt:i4>5</vt:i4>
      </vt:variant>
      <vt:variant>
        <vt:lpwstr/>
      </vt:variant>
      <vt:variant>
        <vt:lpwstr>_Toc415833128</vt:lpwstr>
      </vt:variant>
      <vt:variant>
        <vt:i4>2031667</vt:i4>
      </vt:variant>
      <vt:variant>
        <vt:i4>92</vt:i4>
      </vt:variant>
      <vt:variant>
        <vt:i4>0</vt:i4>
      </vt:variant>
      <vt:variant>
        <vt:i4>5</vt:i4>
      </vt:variant>
      <vt:variant>
        <vt:lpwstr/>
      </vt:variant>
      <vt:variant>
        <vt:lpwstr>_Toc415833127</vt:lpwstr>
      </vt:variant>
      <vt:variant>
        <vt:i4>2031667</vt:i4>
      </vt:variant>
      <vt:variant>
        <vt:i4>86</vt:i4>
      </vt:variant>
      <vt:variant>
        <vt:i4>0</vt:i4>
      </vt:variant>
      <vt:variant>
        <vt:i4>5</vt:i4>
      </vt:variant>
      <vt:variant>
        <vt:lpwstr/>
      </vt:variant>
      <vt:variant>
        <vt:lpwstr>_Toc415833126</vt:lpwstr>
      </vt:variant>
      <vt:variant>
        <vt:i4>2031667</vt:i4>
      </vt:variant>
      <vt:variant>
        <vt:i4>80</vt:i4>
      </vt:variant>
      <vt:variant>
        <vt:i4>0</vt:i4>
      </vt:variant>
      <vt:variant>
        <vt:i4>5</vt:i4>
      </vt:variant>
      <vt:variant>
        <vt:lpwstr/>
      </vt:variant>
      <vt:variant>
        <vt:lpwstr>_Toc415833125</vt:lpwstr>
      </vt:variant>
      <vt:variant>
        <vt:i4>2031667</vt:i4>
      </vt:variant>
      <vt:variant>
        <vt:i4>74</vt:i4>
      </vt:variant>
      <vt:variant>
        <vt:i4>0</vt:i4>
      </vt:variant>
      <vt:variant>
        <vt:i4>5</vt:i4>
      </vt:variant>
      <vt:variant>
        <vt:lpwstr/>
      </vt:variant>
      <vt:variant>
        <vt:lpwstr>_Toc415833124</vt:lpwstr>
      </vt:variant>
      <vt:variant>
        <vt:i4>2031667</vt:i4>
      </vt:variant>
      <vt:variant>
        <vt:i4>68</vt:i4>
      </vt:variant>
      <vt:variant>
        <vt:i4>0</vt:i4>
      </vt:variant>
      <vt:variant>
        <vt:i4>5</vt:i4>
      </vt:variant>
      <vt:variant>
        <vt:lpwstr/>
      </vt:variant>
      <vt:variant>
        <vt:lpwstr>_Toc415833123</vt:lpwstr>
      </vt:variant>
      <vt:variant>
        <vt:i4>2031667</vt:i4>
      </vt:variant>
      <vt:variant>
        <vt:i4>62</vt:i4>
      </vt:variant>
      <vt:variant>
        <vt:i4>0</vt:i4>
      </vt:variant>
      <vt:variant>
        <vt:i4>5</vt:i4>
      </vt:variant>
      <vt:variant>
        <vt:lpwstr/>
      </vt:variant>
      <vt:variant>
        <vt:lpwstr>_Toc415833122</vt:lpwstr>
      </vt:variant>
      <vt:variant>
        <vt:i4>2031667</vt:i4>
      </vt:variant>
      <vt:variant>
        <vt:i4>56</vt:i4>
      </vt:variant>
      <vt:variant>
        <vt:i4>0</vt:i4>
      </vt:variant>
      <vt:variant>
        <vt:i4>5</vt:i4>
      </vt:variant>
      <vt:variant>
        <vt:lpwstr/>
      </vt:variant>
      <vt:variant>
        <vt:lpwstr>_Toc415833121</vt:lpwstr>
      </vt:variant>
      <vt:variant>
        <vt:i4>2031667</vt:i4>
      </vt:variant>
      <vt:variant>
        <vt:i4>50</vt:i4>
      </vt:variant>
      <vt:variant>
        <vt:i4>0</vt:i4>
      </vt:variant>
      <vt:variant>
        <vt:i4>5</vt:i4>
      </vt:variant>
      <vt:variant>
        <vt:lpwstr/>
      </vt:variant>
      <vt:variant>
        <vt:lpwstr>_Toc415833120</vt:lpwstr>
      </vt:variant>
      <vt:variant>
        <vt:i4>1835059</vt:i4>
      </vt:variant>
      <vt:variant>
        <vt:i4>44</vt:i4>
      </vt:variant>
      <vt:variant>
        <vt:i4>0</vt:i4>
      </vt:variant>
      <vt:variant>
        <vt:i4>5</vt:i4>
      </vt:variant>
      <vt:variant>
        <vt:lpwstr/>
      </vt:variant>
      <vt:variant>
        <vt:lpwstr>_Toc415833119</vt:lpwstr>
      </vt:variant>
      <vt:variant>
        <vt:i4>1835059</vt:i4>
      </vt:variant>
      <vt:variant>
        <vt:i4>38</vt:i4>
      </vt:variant>
      <vt:variant>
        <vt:i4>0</vt:i4>
      </vt:variant>
      <vt:variant>
        <vt:i4>5</vt:i4>
      </vt:variant>
      <vt:variant>
        <vt:lpwstr/>
      </vt:variant>
      <vt:variant>
        <vt:lpwstr>_Toc415833118</vt:lpwstr>
      </vt:variant>
      <vt:variant>
        <vt:i4>1835059</vt:i4>
      </vt:variant>
      <vt:variant>
        <vt:i4>32</vt:i4>
      </vt:variant>
      <vt:variant>
        <vt:i4>0</vt:i4>
      </vt:variant>
      <vt:variant>
        <vt:i4>5</vt:i4>
      </vt:variant>
      <vt:variant>
        <vt:lpwstr/>
      </vt:variant>
      <vt:variant>
        <vt:lpwstr>_Toc415833117</vt:lpwstr>
      </vt:variant>
      <vt:variant>
        <vt:i4>1835059</vt:i4>
      </vt:variant>
      <vt:variant>
        <vt:i4>26</vt:i4>
      </vt:variant>
      <vt:variant>
        <vt:i4>0</vt:i4>
      </vt:variant>
      <vt:variant>
        <vt:i4>5</vt:i4>
      </vt:variant>
      <vt:variant>
        <vt:lpwstr/>
      </vt:variant>
      <vt:variant>
        <vt:lpwstr>_Toc415833116</vt:lpwstr>
      </vt:variant>
      <vt:variant>
        <vt:i4>1835059</vt:i4>
      </vt:variant>
      <vt:variant>
        <vt:i4>20</vt:i4>
      </vt:variant>
      <vt:variant>
        <vt:i4>0</vt:i4>
      </vt:variant>
      <vt:variant>
        <vt:i4>5</vt:i4>
      </vt:variant>
      <vt:variant>
        <vt:lpwstr/>
      </vt:variant>
      <vt:variant>
        <vt:lpwstr>_Toc415833115</vt:lpwstr>
      </vt:variant>
      <vt:variant>
        <vt:i4>1835059</vt:i4>
      </vt:variant>
      <vt:variant>
        <vt:i4>14</vt:i4>
      </vt:variant>
      <vt:variant>
        <vt:i4>0</vt:i4>
      </vt:variant>
      <vt:variant>
        <vt:i4>5</vt:i4>
      </vt:variant>
      <vt:variant>
        <vt:lpwstr/>
      </vt:variant>
      <vt:variant>
        <vt:lpwstr>_Toc415833114</vt:lpwstr>
      </vt:variant>
      <vt:variant>
        <vt:i4>1835059</vt:i4>
      </vt:variant>
      <vt:variant>
        <vt:i4>8</vt:i4>
      </vt:variant>
      <vt:variant>
        <vt:i4>0</vt:i4>
      </vt:variant>
      <vt:variant>
        <vt:i4>5</vt:i4>
      </vt:variant>
      <vt:variant>
        <vt:lpwstr/>
      </vt:variant>
      <vt:variant>
        <vt:lpwstr>_Toc415833113</vt:lpwstr>
      </vt:variant>
      <vt:variant>
        <vt:i4>1835059</vt:i4>
      </vt:variant>
      <vt:variant>
        <vt:i4>2</vt:i4>
      </vt:variant>
      <vt:variant>
        <vt:i4>0</vt:i4>
      </vt:variant>
      <vt:variant>
        <vt:i4>5</vt:i4>
      </vt:variant>
      <vt:variant>
        <vt:lpwstr/>
      </vt:variant>
      <vt:variant>
        <vt:lpwstr>_Toc415833112</vt:lpwstr>
      </vt:variant>
      <vt:variant>
        <vt:i4>4456527</vt:i4>
      </vt:variant>
      <vt:variant>
        <vt:i4>3</vt:i4>
      </vt:variant>
      <vt:variant>
        <vt:i4>0</vt:i4>
      </vt:variant>
      <vt:variant>
        <vt:i4>5</vt:i4>
      </vt:variant>
      <vt:variant>
        <vt:lpwstr>http://almanah.ikprao.ru/articles/almanah-5/rebenok-s-osobymi-obrazovatelnymi-potrebnostjami</vt:lpwstr>
      </vt:variant>
      <vt:variant>
        <vt:lpwstr/>
      </vt:variant>
      <vt:variant>
        <vt:i4>4456527</vt:i4>
      </vt:variant>
      <vt:variant>
        <vt:i4>0</vt:i4>
      </vt:variant>
      <vt:variant>
        <vt:i4>0</vt:i4>
      </vt:variant>
      <vt:variant>
        <vt:i4>5</vt:i4>
      </vt:variant>
      <vt:variant>
        <vt:lpwstr>http://almanah.ikprao.ru/articles/almanah-5/rebenok-s-osobymi-obrazovatelnymi-potrebnostjami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user</cp:lastModifiedBy>
  <cp:revision>169</cp:revision>
  <cp:lastPrinted>2023-11-29T08:35:00Z</cp:lastPrinted>
  <dcterms:created xsi:type="dcterms:W3CDTF">2015-12-29T08:47:00Z</dcterms:created>
  <dcterms:modified xsi:type="dcterms:W3CDTF">2023-12-01T16:34:00Z</dcterms:modified>
</cp:coreProperties>
</file>